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af959b" w14:textId="baf95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2014 жылғы 20 наурыздағы N 522 қаулысы. Қызылорда облысының Әділет департаментінде 2014 жылғы 30 сәуірде N 4648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"Миссионерлік қызметті жүзеге асыратын тұлғаларды тіркеуді және қайта тіркеуді жүргізу"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"Діни іс-шараларды өткізуге арналған үй-жайларды ғибадат үйлерінен (ғимараттарынан) тыс жерлерде орналастыруға келісу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"Діни әдебиетті және діни мазмұндағы өзге де ақпараттық материалдарды, діни мақсаттағы заттарды тарату үшін арнайы тұрақты үй-жайлардың орналастырылуын бекіту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"Ғибадат үйлерін (ғимараттарын) салу және олардың орналасатын жерін айқындау, сондай-ақ үйлерді (ғимараттарды) ғибадат үйлері (ғимараттары) етіп қайта бейіндеу (функционалдық мақсатын өзгерту) туралы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А.Ш. Әлназароваға жүктелсін.</w:t>
      </w:r>
      <w:r>
        <w:br/>
      </w:r>
      <w:r>
        <w:rPr>
          <w:rFonts w:ascii="Times New Roman"/>
          <w:b w:val="false"/>
          <w:i w:val="false"/>
          <w:color w:val="000000"/>
          <w:sz w:val="28"/>
        </w:rPr>
        <w:t>
      </w:t>
      </w:r>
      <w:r>
        <w:rPr>
          <w:rFonts w:ascii="Times New Roman"/>
          <w:b w:val="false"/>
          <w:i w:val="false"/>
          <w:color w:val="000000"/>
          <w:sz w:val="28"/>
        </w:rPr>
        <w:t xml:space="preserve">3. Осы қаулы алғашқы ресми жарияланған күнінен кейін күнтізбелік он күн өткен соң қолданысқа енгізіледі, бірақ "Діни қызмет саласындағы мемлекеттік көрсетілетін қызметтер стандарттарын бекіту туралы" Қазақстан Республикасы Үкіметінің 2014 жылғы 24 ақпандағы </w:t>
      </w:r>
      <w:r>
        <w:rPr>
          <w:rFonts w:ascii="Times New Roman"/>
          <w:b w:val="false"/>
          <w:i w:val="false"/>
          <w:color w:val="000000"/>
          <w:sz w:val="28"/>
        </w:rPr>
        <w:t>N 137 қаулысы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"20" наурыздағы</w:t>
            </w:r>
            <w:r>
              <w:br/>
            </w:r>
            <w:r>
              <w:rPr>
                <w:rFonts w:ascii="Times New Roman"/>
                <w:b w:val="false"/>
                <w:i w:val="false"/>
                <w:color w:val="000000"/>
                <w:sz w:val="20"/>
              </w:rPr>
              <w:t>N 522 қаулысымен бекітілген</w:t>
            </w:r>
          </w:p>
        </w:tc>
      </w:tr>
    </w:tbl>
    <w:bookmarkStart w:name="z5" w:id="0"/>
    <w:p>
      <w:pPr>
        <w:spacing w:after="0"/>
        <w:ind w:left="0"/>
        <w:jc w:val="left"/>
      </w:pPr>
      <w:r>
        <w:rPr>
          <w:rFonts w:ascii="Times New Roman"/>
          <w:b/>
          <w:i w:val="false"/>
          <w:color w:val="000000"/>
        </w:rPr>
        <w:t xml:space="preserve"> "Миссионерлік қызметті жүзеге асыратын тұлғаларды тіркеуді және қайта тіркеуді жүргізу"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берушінің атауы: облыстың жергілікті атқарушы органы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"Қызылорда облысының дін істері басқармасы" мемлекеттік мекемесі (бұдан әрі – басқарма) арқылы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xml:space="preserve">
      3. Мемлекеттік көрсетілетін қызметтің нәтижесі – Қазақстан Республикасы Үкіметінің 2014 жылғы 24 ақпандағы N 137 қаулысымен бекітілген "Миссионерлік қызметті жүзеге асыратын тұлғаларды тіркеуді және қайта тіркеуді жүргізу"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миссионерді тіркеу (қайта тіркеу) туралы куәлік (бұдан әрі - куәлік)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 (бұдан әрі - бас тарту).</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тәртібінің сипаттамасы</w:t>
      </w:r>
    </w:p>
    <w:bookmarkEnd w:id="1"/>
    <w:p>
      <w:pPr>
        <w:spacing w:after="0"/>
        <w:ind w:left="0"/>
        <w:jc w:val="left"/>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басқармаға стандарттың 2-қосымшасына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басқармаға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басқарманың кеңсе қызметкері құжаттарды тіркейді және көрсетілетін қызметті алушыға құжаттарды қабылдап алған тұлғаның тегі, аты-жөні, құжаттардың қабылданған күні мен уақыты көрсетіліп, құжаттар пакетінің қабылдап алынғанын растайтын мөртаңба қойылған көрсетілетін қызметті алушы өтінішінің көшірмесін береді және құжаттарды басқарма басшысына ұсынады (отыз минуттан аспайды);</w:t>
      </w:r>
      <w:r>
        <w:br/>
      </w:r>
      <w:r>
        <w:rPr>
          <w:rFonts w:ascii="Times New Roman"/>
          <w:b w:val="false"/>
          <w:i w:val="false"/>
          <w:color w:val="000000"/>
          <w:sz w:val="28"/>
        </w:rPr>
        <w:t>
      3) басқарма басшысы құжаттарды қарайды және орындаушыға жолдайды (отыз минуттан аспайды);</w:t>
      </w:r>
      <w:r>
        <w:br/>
      </w:r>
      <w:r>
        <w:rPr>
          <w:rFonts w:ascii="Times New Roman"/>
          <w:b w:val="false"/>
          <w:i w:val="false"/>
          <w:color w:val="000000"/>
          <w:sz w:val="28"/>
        </w:rPr>
        <w:t>
      4) орындаушы құжаттарды қарайды, құжаттар стандарттың 10-тармағындағы осы мемлекеттік қызметті көрсету үшін белгіленген талаптарға сәйкес келмеген жағдайда бас тартуды әзірлейді және көрсетілетін қызметті берушіге жолдайды (екі жұмыс күні ішінде);</w:t>
      </w:r>
      <w:r>
        <w:br/>
      </w:r>
      <w:r>
        <w:rPr>
          <w:rFonts w:ascii="Times New Roman"/>
          <w:b w:val="false"/>
          <w:i w:val="false"/>
          <w:color w:val="000000"/>
          <w:sz w:val="28"/>
        </w:rPr>
        <w:t>
      5) көрсетілетін қызметті беруші бас тартуға қол қояды және басқармаға жолдайды (екі жұмыс күні ішінде);</w:t>
      </w:r>
      <w:r>
        <w:br/>
      </w:r>
      <w:r>
        <w:rPr>
          <w:rFonts w:ascii="Times New Roman"/>
          <w:b w:val="false"/>
          <w:i w:val="false"/>
          <w:color w:val="000000"/>
          <w:sz w:val="28"/>
        </w:rPr>
        <w:t>
      6) басқарманың кеңсе қызметкері бас тартуды тіркейді және көрсетілетін қызметті алушыға (не сенімхат бойынша оның өкіліне) береді (отыз минуттан аспайды);</w:t>
      </w:r>
      <w:r>
        <w:br/>
      </w:r>
      <w:r>
        <w:rPr>
          <w:rFonts w:ascii="Times New Roman"/>
          <w:b w:val="false"/>
          <w:i w:val="false"/>
          <w:color w:val="000000"/>
          <w:sz w:val="28"/>
        </w:rPr>
        <w:t>
      7) құжаттар белгіленген талаптарға сәйкес келген жағдайда, орындаушы куәлікті әзірлейді және көрсетілетін қызметті берушіге жолдайды (күнтізбелік жиырма төрт күн ішінде);</w:t>
      </w:r>
      <w:r>
        <w:br/>
      </w:r>
      <w:r>
        <w:rPr>
          <w:rFonts w:ascii="Times New Roman"/>
          <w:b w:val="false"/>
          <w:i w:val="false"/>
          <w:color w:val="000000"/>
          <w:sz w:val="28"/>
        </w:rPr>
        <w:t>
      8) көрсетілетін қызметті беруші куәлікке қол қояды және басқармаға жолдайды (екі жұмыс күні ішінде);</w:t>
      </w:r>
      <w:r>
        <w:br/>
      </w:r>
      <w:r>
        <w:rPr>
          <w:rFonts w:ascii="Times New Roman"/>
          <w:b w:val="false"/>
          <w:i w:val="false"/>
          <w:color w:val="000000"/>
          <w:sz w:val="28"/>
        </w:rPr>
        <w:t>
      9) басқарманың кеңсе қызметкері куәлікті тіркейді және көрсетілетін қызметті алушыға (не сенімхат бойынша оның өкіліне) береді (отыз минуттан аспайды).</w:t>
      </w:r>
      <w:r>
        <w:br/>
      </w:r>
      <w:r>
        <w:rPr>
          <w:rFonts w:ascii="Times New Roman"/>
          <w:b w:val="false"/>
          <w:i w:val="false"/>
          <w:color w:val="000000"/>
          <w:sz w:val="28"/>
        </w:rPr>
        <w:t>
      Материалдар бойынша қорытынды алу үшін дінтану сараптамасын жүргізу кезінде тіркеу немесе қайта тіркеу мерзімі тоқтатыла тұрады. Сараптама жүргiзу мерзiмі сараптама объектісі келіп түскен күнінен бастап күнтізбелік отыз күннен аспайды. Сараптама жүргiзу үшiн сарапшының (сарапшылардың) қосымша материалдар мен ақпаратты зерделеуі қажет болған жағдайда, сараптама жүргiзу мерзiмi күнтiзбелiк отыз күнге ұзартылуы мүмкiн.</w:t>
      </w:r>
      <w:r>
        <w:br/>
      </w:r>
      <w:r>
        <w:rPr>
          <w:rFonts w:ascii="Times New Roman"/>
          <w:b w:val="false"/>
          <w:i w:val="false"/>
          <w:color w:val="000000"/>
          <w:sz w:val="28"/>
        </w:rPr>
        <w:t>
      Көрсетілген негіз бойынша мемлекеттік қызмет көрсету тоқтатылған (дінтану сараптамасы ұзартылған) жағдайда, көрсетілетін қызметті беруші тоқтатылғаннан (дінтану сараптамасы ұзартылған) бастап екі жұмыс күні ішінде оның мерзімін көрсете отырып, мемлекеттік қызмет көрсетуді уақытша тоқтату туралы хабарлайды.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басқарманың кеңсе қызметкері;</w:t>
      </w:r>
      <w:r>
        <w:br/>
      </w:r>
      <w:r>
        <w:rPr>
          <w:rFonts w:ascii="Times New Roman"/>
          <w:b w:val="false"/>
          <w:i w:val="false"/>
          <w:color w:val="000000"/>
          <w:sz w:val="28"/>
        </w:rPr>
        <w:t>
      2) басқарма басшысы;</w:t>
      </w:r>
      <w:r>
        <w:br/>
      </w:r>
      <w:r>
        <w:rPr>
          <w:rFonts w:ascii="Times New Roman"/>
          <w:b w:val="false"/>
          <w:i w:val="false"/>
          <w:color w:val="000000"/>
          <w:sz w:val="28"/>
        </w:rPr>
        <w:t>
      3) орындаушы;</w:t>
      </w:r>
      <w:r>
        <w:br/>
      </w:r>
      <w:r>
        <w:rPr>
          <w:rFonts w:ascii="Times New Roman"/>
          <w:b w:val="false"/>
          <w:i w:val="false"/>
          <w:color w:val="000000"/>
          <w:sz w:val="28"/>
        </w:rPr>
        <w:t>
      4) көрсетілетін қызметті беруші.</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қызметті көрсететін лауазымды тұлғалардың жауапкершілігі</w:t>
      </w:r>
    </w:p>
    <w:bookmarkEnd w:id="3"/>
    <w:p>
      <w:pPr>
        <w:spacing w:after="0"/>
        <w:ind w:left="0"/>
        <w:jc w:val="left"/>
      </w:pPr>
      <w:r>
        <w:rPr>
          <w:rFonts w:ascii="Times New Roman"/>
          <w:b w:val="false"/>
          <w:i w:val="false"/>
          <w:color w:val="000000"/>
          <w:sz w:val="28"/>
        </w:rPr>
        <w:t>      10. Басқарма басшысы мен көрсетілетін қызметті беруші (бұдан әрі - лауазымды тұлғалар) мемлекеттік қызметті көрсетуге жауапты тұлға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жөніндегі ақпарат алуға, сондай-ақ, оның сапасын бағалау (оның ішінде шағымдану) қажет болған жағдайда ақпарат алу үшін байланыс телефонының нөмірі 8(7242) 605328, бірыңғай байланыс-орталығы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w:t>
            </w:r>
            <w:r>
              <w:br/>
            </w:r>
            <w:r>
              <w:rPr>
                <w:rFonts w:ascii="Times New Roman"/>
                <w:b w:val="false"/>
                <w:i w:val="false"/>
                <w:color w:val="000000"/>
                <w:sz w:val="20"/>
              </w:rPr>
              <w:t>тұлғаларды тіркеуді және қайта тіркеуді жүргізу"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0" w:id="4"/>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
        <w:gridCol w:w="1749"/>
        <w:gridCol w:w="2089"/>
        <w:gridCol w:w="860"/>
        <w:gridCol w:w="1497"/>
        <w:gridCol w:w="735"/>
        <w:gridCol w:w="1708"/>
        <w:gridCol w:w="990"/>
        <w:gridCol w:w="735"/>
        <w:gridCol w:w="1583"/>
      </w:tblGrid>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 ағыны) нөмірі</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w:t>
            </w: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4</w:t>
            </w:r>
            <w:r>
              <w:br/>
            </w:r>
            <w:r>
              <w:rPr>
                <w:rFonts w:ascii="Times New Roman"/>
                <w:b w:val="false"/>
                <w:i w:val="false"/>
                <w:color w:val="000000"/>
                <w:sz w:val="20"/>
              </w:rPr>
              <w:t>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5</w:t>
            </w: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6</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7</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8</w:t>
            </w:r>
            <w:r>
              <w:br/>
            </w:r>
            <w:r>
              <w:rPr>
                <w:rFonts w:ascii="Times New Roman"/>
                <w:b w:val="false"/>
                <w:i w:val="false"/>
                <w:color w:val="000000"/>
                <w:sz w:val="20"/>
              </w:rPr>
              <w:t>
</w:t>
            </w:r>
          </w:p>
        </w:tc>
      </w:tr>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кеңсе қызметкері</w:t>
            </w: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 басшысы</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w:t>
            </w:r>
            <w:r>
              <w:br/>
            </w:r>
            <w:r>
              <w:rPr>
                <w:rFonts w:ascii="Times New Roman"/>
                <w:b w:val="false"/>
                <w:i w:val="false"/>
                <w:color w:val="000000"/>
                <w:sz w:val="20"/>
              </w:rPr>
              <w:t>
қызметті беруші</w:t>
            </w:r>
            <w:r>
              <w:br/>
            </w:r>
            <w:r>
              <w:rPr>
                <w:rFonts w:ascii="Times New Roman"/>
                <w:b w:val="false"/>
                <w:i w:val="false"/>
                <w:color w:val="000000"/>
                <w:sz w:val="20"/>
              </w:rPr>
              <w:t>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кеңсе қызметкері</w:t>
            </w: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кеңсе қызметкері</w:t>
            </w:r>
            <w:r>
              <w:br/>
            </w:r>
            <w:r>
              <w:rPr>
                <w:rFonts w:ascii="Times New Roman"/>
                <w:b w:val="false"/>
                <w:i w:val="false"/>
                <w:color w:val="000000"/>
                <w:sz w:val="20"/>
              </w:rPr>
              <w:t>
</w:t>
            </w:r>
          </w:p>
        </w:tc>
      </w:tr>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Іс-әрекеттердің атауы (үдерістің, операция рәсімінің) атауы және олардың сипаттамасы </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сенімхат бойынша оның өкіліне) өтініштің көшірмесін береді</w:t>
            </w: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құжаттар белгіленген талаптарға сәйкес келмеген жағдайда бас тартуды әзірлейді</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тартуға қол қояды</w:t>
            </w:r>
            <w:r>
              <w:br/>
            </w:r>
            <w:r>
              <w:rPr>
                <w:rFonts w:ascii="Times New Roman"/>
                <w:b w:val="false"/>
                <w:i w:val="false"/>
                <w:color w:val="000000"/>
                <w:sz w:val="20"/>
              </w:rPr>
              <w:t>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тіркейді</w:t>
            </w: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 белгіленген талаптарға сәйкес келген жағдайда куәлікті әзірлейді</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куәлікке қол қояды</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тіркейді</w:t>
            </w:r>
            <w:r>
              <w:br/>
            </w:r>
            <w:r>
              <w:rPr>
                <w:rFonts w:ascii="Times New Roman"/>
                <w:b w:val="false"/>
                <w:i w:val="false"/>
                <w:color w:val="000000"/>
                <w:sz w:val="20"/>
              </w:rPr>
              <w:t>
</w:t>
            </w:r>
          </w:p>
        </w:tc>
      </w:tr>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ұйымдастыр- әкімшілік шешім)</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басқарма басшысына ұсынады</w:t>
            </w: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көрсетілетін қызметті берушіге жолдайды</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басқармаға жолдайды</w:t>
            </w:r>
            <w:r>
              <w:br/>
            </w:r>
            <w:r>
              <w:rPr>
                <w:rFonts w:ascii="Times New Roman"/>
                <w:b w:val="false"/>
                <w:i w:val="false"/>
                <w:color w:val="000000"/>
                <w:sz w:val="20"/>
              </w:rPr>
              <w:t>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көрсетілетін қызметті алушыға (не сенімхат бойынша оның өкіліне) береді</w:t>
            </w: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көрсетілетін қызметті берушіге жолдайды</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басқармаға жолдайы</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куәлікті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минуттан аспайды </w:t>
            </w: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күнтізбелік 24 күн ішінде</w:t>
            </w:r>
            <w:r>
              <w:br/>
            </w:r>
            <w:r>
              <w:rPr>
                <w:rFonts w:ascii="Times New Roman"/>
                <w:b w:val="false"/>
                <w:i w:val="false"/>
                <w:color w:val="000000"/>
                <w:sz w:val="20"/>
              </w:rPr>
              <w:t>
</w:t>
            </w:r>
          </w:p>
        </w:tc>
        <w:tc>
          <w:tcPr>
            <w:tcW w:w="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w:t>
            </w:r>
            <w:r>
              <w:br/>
            </w:r>
            <w:r>
              <w:rPr>
                <w:rFonts w:ascii="Times New Roman"/>
                <w:b w:val="false"/>
                <w:i w:val="false"/>
                <w:color w:val="000000"/>
                <w:sz w:val="20"/>
              </w:rPr>
              <w:t>тұлғаларды тіркеуді және қайта тіркеуді жүргізу"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1" w:id="5"/>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5"/>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76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"20" наурыздағы</w:t>
            </w:r>
            <w:r>
              <w:br/>
            </w:r>
            <w:r>
              <w:rPr>
                <w:rFonts w:ascii="Times New Roman"/>
                <w:b w:val="false"/>
                <w:i w:val="false"/>
                <w:color w:val="000000"/>
                <w:sz w:val="20"/>
              </w:rPr>
              <w:t>N 522 қаулысымен бекітілген</w:t>
            </w:r>
          </w:p>
        </w:tc>
      </w:tr>
    </w:tbl>
    <w:bookmarkStart w:name="z12" w:id="6"/>
    <w:p>
      <w:pPr>
        <w:spacing w:after="0"/>
        <w:ind w:left="0"/>
        <w:jc w:val="left"/>
      </w:pPr>
      <w:r>
        <w:rPr>
          <w:rFonts w:ascii="Times New Roman"/>
          <w:b/>
          <w:i w:val="false"/>
          <w:color w:val="000000"/>
        </w:rPr>
        <w:t xml:space="preserve">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w:t>
      </w:r>
      <w:r>
        <w:br/>
      </w:r>
      <w:r>
        <w:rPr>
          <w:rFonts w:ascii="Times New Roman"/>
          <w:b/>
          <w:i w:val="false"/>
          <w:color w:val="000000"/>
        </w:rPr>
        <w:t>1. Жалпы ережелер</w:t>
      </w:r>
    </w:p>
    <w:bookmarkEnd w:id="6"/>
    <w:p>
      <w:pPr>
        <w:spacing w:after="0"/>
        <w:ind w:left="0"/>
        <w:jc w:val="left"/>
      </w:pPr>
      <w:r>
        <w:rPr>
          <w:rFonts w:ascii="Times New Roman"/>
          <w:b w:val="false"/>
          <w:i w:val="false"/>
          <w:color w:val="000000"/>
          <w:sz w:val="28"/>
        </w:rPr>
        <w:t>      1. Қызмет берушінің атауы: облыстың жергілікті атқарушы органы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"Қызылорда облысының дін істері басқармасы" мемлекеттік мекемесі (бұдан әрі – басқарма) арқылы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xml:space="preserve">
      3. Мемлекеттік көрсетілетін қызметтің нәтижесі – діни іс-шараларды өткізуге арналған үй-жайларды ғибадат үйлерінен (ғимараттарынан) тыс жерлерде орналастыруға келісу хат (бұдан әрі – келісу хаты) не Қазақстан Республикасы Үкіметінің 2014 жылғы 24 ақпандағы N 137 қаулысымен бекітілген "Діни іс-шараларды өткізуге арналған үй-жайларды ғибадат үйлерінен (ғимараттарынан) тыс жерлерде орналастыруға келісу туралы шешім беру" (бұдан әрі – стандарт)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қызметті көрсетуден бас тарту туралы дәлелденген жауап (бұдан әрі – бас тарту).</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14" w:id="7"/>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тәртібінің сипаттамасы</w:t>
      </w:r>
    </w:p>
    <w:bookmarkEnd w:id="7"/>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көрсетілген қызметті алушының басқармаға мемлекеттік көрсетілетін қызмет стандартының </w:t>
      </w:r>
      <w:r>
        <w:rPr>
          <w:rFonts w:ascii="Times New Roman"/>
          <w:b w:val="false"/>
          <w:i w:val="false"/>
          <w:color w:val="000000"/>
          <w:sz w:val="28"/>
        </w:rPr>
        <w:t>қосымшасына</w:t>
      </w:r>
      <w:r>
        <w:rPr>
          <w:rFonts w:ascii="Times New Roman"/>
          <w:b w:val="false"/>
          <w:i w:val="false"/>
          <w:color w:val="000000"/>
          <w:sz w:val="28"/>
        </w:rPr>
        <w:t xml:space="preserve"> сәйкес өтініш беруі.</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басқармаға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басқарманың кеңсе қызметкері құжаттарды тіркейді және көрсетілетін қызметті алушыға құжаттарды қабылдап алған тұлғаның тегі, аты-жөні, құжаттардың қабылданған күні мен уақыты көрсетіліп, мөртаңба қойылған құжаттар топтамасының қабылданғанын растайтын көрсетілетін қызметті алушы өтінішінің көшірмесін береді және құжаттарды басқарма басшысына ұсынады (отыз минуттан аспайды);</w:t>
      </w:r>
      <w:r>
        <w:br/>
      </w:r>
      <w:r>
        <w:rPr>
          <w:rFonts w:ascii="Times New Roman"/>
          <w:b w:val="false"/>
          <w:i w:val="false"/>
          <w:color w:val="000000"/>
          <w:sz w:val="28"/>
        </w:rPr>
        <w:t>
      3) басқарма басшысы құжаттарды қарайды және орындаушыға жолдайды (отыз минуттан аспайды);</w:t>
      </w:r>
      <w:r>
        <w:br/>
      </w:r>
      <w:r>
        <w:rPr>
          <w:rFonts w:ascii="Times New Roman"/>
          <w:b w:val="false"/>
          <w:i w:val="false"/>
          <w:color w:val="000000"/>
          <w:sz w:val="28"/>
        </w:rPr>
        <w:t>
      4) орындаушы құжаттарды қарайды, құжаттар стандарттың 10-тармағындағы осы мемлекеттік қызметті көрсету үшін белгіленген талаптарға сәйкес келмеген жағдайда бас тартуды әзірлейді және көрсетілетін қызметті берушіге жолдайды (екі жұмыс күні ішінде);</w:t>
      </w:r>
      <w:r>
        <w:br/>
      </w:r>
      <w:r>
        <w:rPr>
          <w:rFonts w:ascii="Times New Roman"/>
          <w:b w:val="false"/>
          <w:i w:val="false"/>
          <w:color w:val="000000"/>
          <w:sz w:val="28"/>
        </w:rPr>
        <w:t>
      5) көрсетілетін қызметті беруші бас тартуға қол қояды және басқармаға жолдайды (екі жұмыс күні ішінде);</w:t>
      </w:r>
      <w:r>
        <w:br/>
      </w:r>
      <w:r>
        <w:rPr>
          <w:rFonts w:ascii="Times New Roman"/>
          <w:b w:val="false"/>
          <w:i w:val="false"/>
          <w:color w:val="000000"/>
          <w:sz w:val="28"/>
        </w:rPr>
        <w:t>
      6) басқарманың кеңсе қызметкері бас тартуды тіркейді және көрсетілетін қызметті алушыға (не сенімхат бойынша оның өкіліне) береді (отыз минуттан аспайды);</w:t>
      </w:r>
      <w:r>
        <w:br/>
      </w:r>
      <w:r>
        <w:rPr>
          <w:rFonts w:ascii="Times New Roman"/>
          <w:b w:val="false"/>
          <w:i w:val="false"/>
          <w:color w:val="000000"/>
          <w:sz w:val="28"/>
        </w:rPr>
        <w:t>
      7) құжаттар белгіленген талаптарға сәйкес келген жағдайда, орындаушы келісім-хатты әзірлейді және көрсетілетін қызметті берушіге жолдайды (күнтізбелік жиырма төрт күн ішінде);</w:t>
      </w:r>
      <w:r>
        <w:br/>
      </w:r>
      <w:r>
        <w:rPr>
          <w:rFonts w:ascii="Times New Roman"/>
          <w:b w:val="false"/>
          <w:i w:val="false"/>
          <w:color w:val="000000"/>
          <w:sz w:val="28"/>
        </w:rPr>
        <w:t>
      8) көрсетілген қызметті беруші келісім-хатқа қол қояды және басқармаға жолдайды (екі жұмыс күні ішінде);</w:t>
      </w:r>
      <w:r>
        <w:br/>
      </w:r>
      <w:r>
        <w:rPr>
          <w:rFonts w:ascii="Times New Roman"/>
          <w:b w:val="false"/>
          <w:i w:val="false"/>
          <w:color w:val="000000"/>
          <w:sz w:val="28"/>
        </w:rPr>
        <w:t>
      9) басқарманың кеңсе қызметкері келісім-хатты тіркейді және көрсетілетін қызметті алушыға (не сенімхат бойынша оның өкіліне) береді (отыз минуттан аспайды).</w:t>
      </w:r>
      <w:r>
        <w:br/>
      </w:r>
      <w:r>
        <w:rPr>
          <w:rFonts w:ascii="Times New Roman"/>
          <w:b w:val="false"/>
          <w:i w:val="false"/>
          <w:color w:val="000000"/>
          <w:sz w:val="28"/>
        </w:rPr>
        <w:t>
</w:t>
      </w:r>
    </w:p>
    <w:bookmarkStart w:name="z15" w:id="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8"/>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басқарманың кеңсе қызметкері;</w:t>
      </w:r>
      <w:r>
        <w:br/>
      </w:r>
      <w:r>
        <w:rPr>
          <w:rFonts w:ascii="Times New Roman"/>
          <w:b w:val="false"/>
          <w:i w:val="false"/>
          <w:color w:val="000000"/>
          <w:sz w:val="28"/>
        </w:rPr>
        <w:t>
      2) басқарма басшысы;</w:t>
      </w:r>
      <w:r>
        <w:br/>
      </w:r>
      <w:r>
        <w:rPr>
          <w:rFonts w:ascii="Times New Roman"/>
          <w:b w:val="false"/>
          <w:i w:val="false"/>
          <w:color w:val="000000"/>
          <w:sz w:val="28"/>
        </w:rPr>
        <w:t>
      3) орындаушы;</w:t>
      </w:r>
      <w:r>
        <w:br/>
      </w:r>
      <w:r>
        <w:rPr>
          <w:rFonts w:ascii="Times New Roman"/>
          <w:b w:val="false"/>
          <w:i w:val="false"/>
          <w:color w:val="000000"/>
          <w:sz w:val="28"/>
        </w:rPr>
        <w:t>
      4) көрсетілетін қызметті беруші.</w:t>
      </w:r>
      <w:r>
        <w:br/>
      </w:r>
      <w:r>
        <w:rPr>
          <w:rFonts w:ascii="Times New Roman"/>
          <w:b w:val="false"/>
          <w:i w:val="false"/>
          <w:color w:val="000000"/>
          <w:sz w:val="28"/>
        </w:rPr>
        <w:t xml:space="preserve">
      8. Әрбір рәсімнің (іс-қимылдың) ұзақтығы сипатталған құрылымдық бөлімшелердің (қызметкерлер)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16" w:id="9"/>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9"/>
    <w:p>
      <w:pPr>
        <w:spacing w:after="0"/>
        <w:ind w:left="0"/>
        <w:jc w:val="left"/>
      </w:pPr>
      <w:r>
        <w:rPr>
          <w:rFonts w:ascii="Times New Roman"/>
          <w:b w:val="false"/>
          <w:i w:val="false"/>
          <w:color w:val="000000"/>
          <w:sz w:val="28"/>
        </w:rPr>
        <w:t>      10. Басқарма басшысы мен көрсетілетін қызметті беруші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жөніндегі ақпарат алуға, сондай-ақ, оның сапасын бағалау (оның ішінде шағымдану) қажет болған жағдайда ақпарат алу үшін байланыс телефонының нөмірі 8(7242) 605328, бірыңғай байланыс-орталығы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іс-шараларды өткізуге арналған</w:t>
            </w:r>
            <w:r>
              <w:br/>
            </w:r>
            <w:r>
              <w:rPr>
                <w:rFonts w:ascii="Times New Roman"/>
                <w:b w:val="false"/>
                <w:i w:val="false"/>
                <w:color w:val="000000"/>
                <w:sz w:val="20"/>
              </w:rPr>
              <w:t>үй-жайларды ғибадат үйлерінен</w:t>
            </w:r>
            <w:r>
              <w:br/>
            </w:r>
            <w:r>
              <w:rPr>
                <w:rFonts w:ascii="Times New Roman"/>
                <w:b w:val="false"/>
                <w:i w:val="false"/>
                <w:color w:val="000000"/>
                <w:sz w:val="20"/>
              </w:rPr>
              <w:t>(ғимараттарынан) тыс жерлерде орналастыруға</w:t>
            </w:r>
            <w:r>
              <w:br/>
            </w:r>
            <w:r>
              <w:rPr>
                <w:rFonts w:ascii="Times New Roman"/>
                <w:b w:val="false"/>
                <w:i w:val="false"/>
                <w:color w:val="000000"/>
                <w:sz w:val="20"/>
              </w:rPr>
              <w:t>келісу туралы шешім беру"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1-қосымша</w:t>
            </w:r>
          </w:p>
        </w:tc>
      </w:tr>
    </w:tbl>
    <w:bookmarkStart w:name="z17" w:id="10"/>
    <w:p>
      <w:pPr>
        <w:spacing w:after="0"/>
        <w:ind w:left="0"/>
        <w:jc w:val="left"/>
      </w:pPr>
      <w:r>
        <w:rPr>
          <w:rFonts w:ascii="Times New Roman"/>
          <w:b/>
          <w:i w:val="false"/>
          <w:color w:val="000000"/>
        </w:rPr>
        <w:t xml:space="preserve"> Әрбір рәсімнің (іс-қимылдың) ұзақтығы көрсетілен құрылымдық бөлімшелердің (қызметкердердің) арасындағы рәсімдер (іс-қимылдың) реттілігінің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
        <w:gridCol w:w="1722"/>
        <w:gridCol w:w="1960"/>
        <w:gridCol w:w="807"/>
        <w:gridCol w:w="1406"/>
        <w:gridCol w:w="690"/>
        <w:gridCol w:w="1603"/>
        <w:gridCol w:w="1445"/>
        <w:gridCol w:w="691"/>
        <w:gridCol w:w="1644"/>
      </w:tblGrid>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w:t>
            </w: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 ағыны) нөмірі</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w:t>
            </w: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3</w:t>
            </w: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4</w:t>
            </w: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5</w:t>
            </w: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6</w:t>
            </w:r>
            <w:r>
              <w:br/>
            </w: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7</w:t>
            </w: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8</w:t>
            </w:r>
            <w:r>
              <w:br/>
            </w:r>
            <w:r>
              <w:rPr>
                <w:rFonts w:ascii="Times New Roman"/>
                <w:b w:val="false"/>
                <w:i w:val="false"/>
                <w:color w:val="000000"/>
                <w:sz w:val="20"/>
              </w:rPr>
              <w:t>
</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кеңсе қызметкері</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 басшысы</w:t>
            </w: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w:t>
            </w: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кеңсе қызметкері</w:t>
            </w: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w:t>
            </w: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кеңсе қызметкері</w:t>
            </w:r>
            <w:r>
              <w:br/>
            </w:r>
            <w:r>
              <w:rPr>
                <w:rFonts w:ascii="Times New Roman"/>
                <w:b w:val="false"/>
                <w:i w:val="false"/>
                <w:color w:val="000000"/>
                <w:sz w:val="20"/>
              </w:rPr>
              <w:t>
</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атауы (үдерістің, операция рәсмінің) атауы және олардың сипаттамасы</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сенімхат бойынша оның өкіліне) өтініштің көшірмесін береді</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құжаттар белгіленген талаптарға сәйкес келмеген жағдайда бас тартуды әзірлейді</w:t>
            </w: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тартуға қол қояды</w:t>
            </w: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тіркейді</w:t>
            </w: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құжаттар белгіленген талаптарға сәйкес келген жағдайда келісім-хатты әзірлейді</w:t>
            </w:r>
            <w:r>
              <w:br/>
            </w: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келісім-хатқа қол қояды</w:t>
            </w: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келісім-хатты тіркейді</w:t>
            </w:r>
            <w:r>
              <w:br/>
            </w:r>
            <w:r>
              <w:rPr>
                <w:rFonts w:ascii="Times New Roman"/>
                <w:b w:val="false"/>
                <w:i w:val="false"/>
                <w:color w:val="000000"/>
                <w:sz w:val="20"/>
              </w:rPr>
              <w:t>
</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ұйымдастыру – әкімшілік. шешім)</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басқарма басшысына ұсынады</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көрсетілетін қызметті берушіге жолдайды</w:t>
            </w: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басқармаға жолдайды</w:t>
            </w: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көрсетілетін қызметті алушыға (не сенімхат бойынша оның өкіліне) береді</w:t>
            </w: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келісім-хатты көрсетілетін қызметті берушіге жолдайды </w:t>
            </w:r>
            <w:r>
              <w:br/>
            </w: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келісім-хатты басқармаға жолдайы</w:t>
            </w: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келісім-хатты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күнтізбелік 24 күн ішінде</w:t>
            </w:r>
            <w:r>
              <w:br/>
            </w:r>
            <w:r>
              <w:rPr>
                <w:rFonts w:ascii="Times New Roman"/>
                <w:b w:val="false"/>
                <w:i w:val="false"/>
                <w:color w:val="000000"/>
                <w:sz w:val="20"/>
              </w:rPr>
              <w:t>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іс-шараларды өткізуге арналған</w:t>
            </w:r>
            <w:r>
              <w:br/>
            </w:r>
            <w:r>
              <w:rPr>
                <w:rFonts w:ascii="Times New Roman"/>
                <w:b w:val="false"/>
                <w:i w:val="false"/>
                <w:color w:val="000000"/>
                <w:sz w:val="20"/>
              </w:rPr>
              <w:t>үй-жайларды ғибадат үйлерінен</w:t>
            </w:r>
            <w:r>
              <w:br/>
            </w:r>
            <w:r>
              <w:rPr>
                <w:rFonts w:ascii="Times New Roman"/>
                <w:b w:val="false"/>
                <w:i w:val="false"/>
                <w:color w:val="000000"/>
                <w:sz w:val="20"/>
              </w:rPr>
              <w:t>(ғимараттарынан) тыс жерлерде орналастыруға</w:t>
            </w:r>
            <w:r>
              <w:br/>
            </w:r>
            <w:r>
              <w:rPr>
                <w:rFonts w:ascii="Times New Roman"/>
                <w:b w:val="false"/>
                <w:i w:val="false"/>
                <w:color w:val="000000"/>
                <w:sz w:val="20"/>
              </w:rPr>
              <w:t>келісу туралы шешім беру"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2-қосымша</w:t>
            </w:r>
          </w:p>
        </w:tc>
      </w:tr>
    </w:tbl>
    <w:bookmarkStart w:name="z18" w:id="11"/>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11"/>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017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"20" наурыздағы</w:t>
            </w:r>
            <w:r>
              <w:br/>
            </w:r>
            <w:r>
              <w:rPr>
                <w:rFonts w:ascii="Times New Roman"/>
                <w:b w:val="false"/>
                <w:i w:val="false"/>
                <w:color w:val="000000"/>
                <w:sz w:val="20"/>
              </w:rPr>
              <w:t>N 522 қаулысымен бекітілген</w:t>
            </w:r>
          </w:p>
        </w:tc>
      </w:tr>
    </w:tbl>
    <w:bookmarkStart w:name="z19" w:id="12"/>
    <w:p>
      <w:pPr>
        <w:spacing w:after="0"/>
        <w:ind w:left="0"/>
        <w:jc w:val="left"/>
      </w:pPr>
      <w:r>
        <w:rPr>
          <w:rFonts w:ascii="Times New Roman"/>
          <w:b/>
          <w:i w:val="false"/>
          <w:color w:val="000000"/>
        </w:rPr>
        <w:t xml:space="preserve"> "Діни әдебиетті және діни мазмұндағы өзге де ақпараттық материалдарды, діни мақсаттағы заттарды тарату үшін арнайы тұрақты үй-жайлардың орналастырылуын бекіту туралы шешім беру" мемлекеттік көрсетілетін қызмет регламенті</w:t>
      </w:r>
      <w:r>
        <w:br/>
      </w:r>
      <w:r>
        <w:rPr>
          <w:rFonts w:ascii="Times New Roman"/>
          <w:b/>
          <w:i w:val="false"/>
          <w:color w:val="000000"/>
        </w:rPr>
        <w:t>1. Жалпы ережелер</w:t>
      </w:r>
    </w:p>
    <w:bookmarkEnd w:id="12"/>
    <w:p>
      <w:pPr>
        <w:spacing w:after="0"/>
        <w:ind w:left="0"/>
        <w:jc w:val="left"/>
      </w:pPr>
      <w:r>
        <w:rPr>
          <w:rFonts w:ascii="Times New Roman"/>
          <w:b w:val="false"/>
          <w:i w:val="false"/>
          <w:color w:val="000000"/>
          <w:sz w:val="28"/>
        </w:rPr>
        <w:t>      1. Қызмет берушінің атауы: облыстың жергілікті атқарушы органы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"Қызылорда облысының дін істері басқармасы" мемлекеттік мекемесі (бұдан әрі – басқарма) арқылы жүзеге асырылады.</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3. Мемлекеттік көрсетілетін қызметтің нәтижесі – діни әдебиетті және діни мазмұндағы өзге де ақпараттық материалдарды, діни мақсаттағы заттарды тарату үшін арнайы тұрақты үй-жайлардың орналастырылуын бекіту туралы шешім (бұдан әрі – шешім).</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1" w:id="1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тәртібінің сипаттамасы</w:t>
      </w:r>
    </w:p>
    <w:bookmarkEnd w:id="13"/>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басқармаға Қазақстан Республикасы Үкіметінің 2014 жылғы 24 ақпанындағы N 137 қаулысымен бекітілген "Діни әдебиетті және діни мазмұндағы өзге де ақпараттық материалдарды, діни мақсаттағы заттарды тарату үшін арнайы тұрақты үй-жайлардың орналастырылуын бекіту туралы шешім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өтініш беруі.</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басқармаға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басқарманың кеңсе қызметкері құжаттарды тіркейді және көрсетілетін қызметті алушыға (не сенімхат бойынша оның өкіліне) құжаттарды қабылдап алған тұлғаның тегі, аты-жөні, құжаттардың қабылданған күні мен уақыты көрсетіліп мөртаңба қойылған, құжаттар пакетінің қабылдап алынғанын растайтын көрсетілетін қызметті алушы өтінішінің көшірмесін береді және құжаттарды басқарма басшысына ұсынады (отыз минуттан аспайды);</w:t>
      </w:r>
      <w:r>
        <w:br/>
      </w:r>
      <w:r>
        <w:rPr>
          <w:rFonts w:ascii="Times New Roman"/>
          <w:b w:val="false"/>
          <w:i w:val="false"/>
          <w:color w:val="000000"/>
          <w:sz w:val="28"/>
        </w:rPr>
        <w:t>
      3) басқарма басшысы құжаттарды қарайды және орындаушыға жолдайды (отыз минуттан аспайды);</w:t>
      </w:r>
      <w:r>
        <w:br/>
      </w:r>
      <w:r>
        <w:rPr>
          <w:rFonts w:ascii="Times New Roman"/>
          <w:b w:val="false"/>
          <w:i w:val="false"/>
          <w:color w:val="000000"/>
          <w:sz w:val="28"/>
        </w:rPr>
        <w:t>
      4) орындаушы құжаттарды қарайды, шешімді әзірлейді және көрсетілетін қызметті берушіге жолдайды (күнтізбелік жиырма алты күн ішінде);</w:t>
      </w:r>
      <w:r>
        <w:br/>
      </w:r>
      <w:r>
        <w:rPr>
          <w:rFonts w:ascii="Times New Roman"/>
          <w:b w:val="false"/>
          <w:i w:val="false"/>
          <w:color w:val="000000"/>
          <w:sz w:val="28"/>
        </w:rPr>
        <w:t>
      5) көрсетілетін қызметті беруші шешімге қол қояды және басқармаға жолдайды (екі жұмыс күні ішінде);</w:t>
      </w:r>
      <w:r>
        <w:br/>
      </w:r>
      <w:r>
        <w:rPr>
          <w:rFonts w:ascii="Times New Roman"/>
          <w:b w:val="false"/>
          <w:i w:val="false"/>
          <w:color w:val="000000"/>
          <w:sz w:val="28"/>
        </w:rPr>
        <w:t>
      6) басқарманың кеңсе қызметкері шешімді тіркейді және көрсетілетін қызметті алушыға (не сенімхат бойынша оның өкіліне) береді (отыз минуттан аспайды).</w:t>
      </w:r>
      <w:r>
        <w:br/>
      </w:r>
      <w:r>
        <w:rPr>
          <w:rFonts w:ascii="Times New Roman"/>
          <w:b w:val="false"/>
          <w:i w:val="false"/>
          <w:color w:val="000000"/>
          <w:sz w:val="28"/>
        </w:rPr>
        <w:t>
</w:t>
      </w:r>
    </w:p>
    <w:bookmarkStart w:name="z22" w:id="1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14"/>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басқарманың кеңсе қызметкері;</w:t>
      </w:r>
      <w:r>
        <w:br/>
      </w:r>
      <w:r>
        <w:rPr>
          <w:rFonts w:ascii="Times New Roman"/>
          <w:b w:val="false"/>
          <w:i w:val="false"/>
          <w:color w:val="000000"/>
          <w:sz w:val="28"/>
        </w:rPr>
        <w:t>
      2) басқарма басшысы;</w:t>
      </w:r>
      <w:r>
        <w:br/>
      </w:r>
      <w:r>
        <w:rPr>
          <w:rFonts w:ascii="Times New Roman"/>
          <w:b w:val="false"/>
          <w:i w:val="false"/>
          <w:color w:val="000000"/>
          <w:sz w:val="28"/>
        </w:rPr>
        <w:t>
      3) орындаушы;</w:t>
      </w:r>
      <w:r>
        <w:br/>
      </w:r>
      <w:r>
        <w:rPr>
          <w:rFonts w:ascii="Times New Roman"/>
          <w:b w:val="false"/>
          <w:i w:val="false"/>
          <w:color w:val="000000"/>
          <w:sz w:val="28"/>
        </w:rPr>
        <w:t>
      4) көрсетілетін қызметті беруші.</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23" w:id="15"/>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15"/>
    <w:p>
      <w:pPr>
        <w:spacing w:after="0"/>
        <w:ind w:left="0"/>
        <w:jc w:val="left"/>
      </w:pPr>
      <w:r>
        <w:rPr>
          <w:rFonts w:ascii="Times New Roman"/>
          <w:b w:val="false"/>
          <w:i w:val="false"/>
          <w:color w:val="000000"/>
          <w:sz w:val="28"/>
        </w:rPr>
        <w:t>      10. Басқарма басшысы мен көрсетілетін қызметті беруші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жөніндегі ақпарат алуға, сондай-ақ, оның сапасын бағалау (оның ішінде шағымдану) қажет болған жағдайда ақпарат алу үшін байланыс телефонының нөмірі 8 (7242) 605328, бірыңғай байланыс-орталығы(1414).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әдебиетті және діни мазмұндағы өзге де ақпараттық материалдарды, діни мақсаттағы заттарды тарату</w:t>
            </w:r>
            <w:r>
              <w:br/>
            </w:r>
            <w:r>
              <w:rPr>
                <w:rFonts w:ascii="Times New Roman"/>
                <w:b w:val="false"/>
                <w:i w:val="false"/>
                <w:color w:val="000000"/>
                <w:sz w:val="20"/>
              </w:rPr>
              <w:t>үшін арнайы тұрақты үй-жайлардың орналастырылуын</w:t>
            </w:r>
            <w:r>
              <w:br/>
            </w:r>
            <w:r>
              <w:rPr>
                <w:rFonts w:ascii="Times New Roman"/>
                <w:b w:val="false"/>
                <w:i w:val="false"/>
                <w:color w:val="000000"/>
                <w:sz w:val="20"/>
              </w:rPr>
              <w:t>бекіту туралы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24" w:id="16"/>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2720"/>
        <w:gridCol w:w="3028"/>
        <w:gridCol w:w="1247"/>
        <w:gridCol w:w="1432"/>
        <w:gridCol w:w="1066"/>
        <w:gridCol w:w="2294"/>
      </w:tblGrid>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 ағыны) нөмірі</w:t>
            </w:r>
            <w:r>
              <w:br/>
            </w:r>
            <w:r>
              <w:rPr>
                <w:rFonts w:ascii="Times New Roman"/>
                <w:b w:val="false"/>
                <w:i w:val="false"/>
                <w:color w:val="000000"/>
                <w:sz w:val="20"/>
              </w:rPr>
              <w:t>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Құрылымдық бөлімшелердің атауы </w:t>
            </w:r>
            <w:r>
              <w:br/>
            </w:r>
            <w:r>
              <w:rPr>
                <w:rFonts w:ascii="Times New Roman"/>
                <w:b w:val="false"/>
                <w:i w:val="false"/>
                <w:color w:val="000000"/>
                <w:sz w:val="20"/>
              </w:rPr>
              <w:t>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кеңсе қызметкері</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 басшысы</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w:t>
            </w: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Басқарманың кеңсе қызметкері</w:t>
            </w: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атауы (үдерісі, операция рәсімінің) атауы және олардың сипаттамасы</w:t>
            </w:r>
            <w:r>
              <w:br/>
            </w:r>
            <w:r>
              <w:rPr>
                <w:rFonts w:ascii="Times New Roman"/>
                <w:b w:val="false"/>
                <w:i w:val="false"/>
                <w:color w:val="000000"/>
                <w:sz w:val="20"/>
              </w:rPr>
              <w:t>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және көрсетілетін қызметті алушыға (не сенімхат бойынша оның өкіліне) өтініштің көшірмесін береді</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шешімді әзірлейді</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шешімге қол қояды</w:t>
            </w: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тіркейді</w:t>
            </w: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ұйымдастыру – әкімшілік шешім)</w:t>
            </w:r>
            <w:r>
              <w:br/>
            </w:r>
            <w:r>
              <w:rPr>
                <w:rFonts w:ascii="Times New Roman"/>
                <w:b w:val="false"/>
                <w:i w:val="false"/>
                <w:color w:val="000000"/>
                <w:sz w:val="20"/>
              </w:rPr>
              <w:t>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басқарма басшысына ұсынады</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көрсетілетін қызметті берушіге жолдайды</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басқармаға жолдайды</w:t>
            </w: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күнтізбелік 26 күн ішінде</w:t>
            </w:r>
            <w:r>
              <w:br/>
            </w:r>
            <w:r>
              <w:rPr>
                <w:rFonts w:ascii="Times New Roman"/>
                <w:b w:val="false"/>
                <w:i w:val="false"/>
                <w:color w:val="000000"/>
                <w:sz w:val="20"/>
              </w:rPr>
              <w:t>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2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әдебиетті және діни мазмұндағы өзге де</w:t>
            </w:r>
            <w:r>
              <w:br/>
            </w:r>
            <w:r>
              <w:rPr>
                <w:rFonts w:ascii="Times New Roman"/>
                <w:b w:val="false"/>
                <w:i w:val="false"/>
                <w:color w:val="000000"/>
                <w:sz w:val="20"/>
              </w:rPr>
              <w:t>ақпараттық материалдарды, діни мақсаттағы</w:t>
            </w:r>
            <w:r>
              <w:br/>
            </w:r>
            <w:r>
              <w:rPr>
                <w:rFonts w:ascii="Times New Roman"/>
                <w:b w:val="false"/>
                <w:i w:val="false"/>
                <w:color w:val="000000"/>
                <w:sz w:val="20"/>
              </w:rPr>
              <w:t>заттарды тарату үшін арнайы тұрақты үй-жайлардың орналастырылуын бекіту туралы шешім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5" w:id="17"/>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17"/>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92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"20" наурыздағы</w:t>
            </w:r>
            <w:r>
              <w:br/>
            </w:r>
            <w:r>
              <w:rPr>
                <w:rFonts w:ascii="Times New Roman"/>
                <w:b w:val="false"/>
                <w:i w:val="false"/>
                <w:color w:val="000000"/>
                <w:sz w:val="20"/>
              </w:rPr>
              <w:t>N 522 қаулысымен бекітілген</w:t>
            </w:r>
          </w:p>
        </w:tc>
      </w:tr>
    </w:tbl>
    <w:bookmarkStart w:name="z26" w:id="18"/>
    <w:p>
      <w:pPr>
        <w:spacing w:after="0"/>
        <w:ind w:left="0"/>
        <w:jc w:val="left"/>
      </w:pPr>
      <w:r>
        <w:rPr>
          <w:rFonts w:ascii="Times New Roman"/>
          <w:b/>
          <w:i w:val="false"/>
          <w:color w:val="000000"/>
        </w:rPr>
        <w:t xml:space="preserve"> "Ғибадат үйлерін (ғимараттарын) салу және олардың орналасатын жерін айқындау, сондай-ақ үйлерді (ғимараттарды) ғибадат үйлері (ғимараттары) етіп қайта бейіндеу (функционалдық мақсатын өзгерту) туралы шешім беру" мемлекеттiк көрсетілетін қызмет регламенті</w:t>
      </w:r>
      <w:r>
        <w:br/>
      </w:r>
      <w:r>
        <w:rPr>
          <w:rFonts w:ascii="Times New Roman"/>
          <w:b/>
          <w:i w:val="false"/>
          <w:color w:val="000000"/>
        </w:rPr>
        <w:t>1. Жалпы ережелер</w:t>
      </w:r>
    </w:p>
    <w:bookmarkEnd w:id="18"/>
    <w:p>
      <w:pPr>
        <w:spacing w:after="0"/>
        <w:ind w:left="0"/>
        <w:jc w:val="left"/>
      </w:pPr>
      <w:r>
        <w:rPr>
          <w:rFonts w:ascii="Times New Roman"/>
          <w:b w:val="false"/>
          <w:i w:val="false"/>
          <w:color w:val="000000"/>
          <w:sz w:val="28"/>
        </w:rPr>
        <w:t>      1. Қызмет берушінің атауы: облыстың жергілікті атқарушы органы ("Қызылорда облысының дін істері басқармасы" мемлекеттік мекемесінің (бұдан әрі – басқарма) келісімі бойынша "Қызылорда облысының сәулет және қала құрылысы басқармасы" мемлекеттік мекемесі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Мемлекеттiк қызмет көрсету нысаны: қағаз түрінде.</w:t>
      </w:r>
      <w:r>
        <w:br/>
      </w:r>
      <w:r>
        <w:rPr>
          <w:rFonts w:ascii="Times New Roman"/>
          <w:b w:val="false"/>
          <w:i w:val="false"/>
          <w:color w:val="000000"/>
          <w:sz w:val="28"/>
        </w:rPr>
        <w:t xml:space="preserve">
      3. Мемлекеттік көрсетілетін қызметтің нәтижесі – облыстың жергілікті атқарушы органының ғибадат үйлерін (ғимараттарын) салу, олардың орналасатын жерін айқындау, немесе үйлерді (ғимараттарды) ғибадат үйлері (ғимараттары) етіп қайта бейіндеу (функционалдық мақсатын өзгерту) туралы шешімі (бұдан әрі - шешім) немесе Қазақстан Республикасы Үкіметінің 2014 жылғы 24 ақпандағы N 137 қаулысымен бекітілген "Ғибадат үйлерін (ғимараттарын) салу, олардың орналасатын жерін айқындау, сондай-ақ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негіздер бойынша мемлекеттік қызметті көрсетуден бас тарту туралы дәлелдеген жауабы (бұдан әрі – бас тарту).</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28"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9"/>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көрсетілетін қызметті берушіге </w:t>
      </w:r>
      <w:r>
        <w:rPr>
          <w:rFonts w:ascii="Times New Roman"/>
          <w:b w:val="false"/>
          <w:i w:val="false"/>
          <w:color w:val="000000"/>
          <w:sz w:val="28"/>
        </w:rPr>
        <w:t>стандарттың 1</w:t>
      </w:r>
      <w:r>
        <w:rPr>
          <w:rFonts w:ascii="Times New Roman"/>
          <w:b w:val="false"/>
          <w:i w:val="false"/>
          <w:color w:val="000000"/>
          <w:sz w:val="28"/>
        </w:rPr>
        <w:t xml:space="preserve">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көрсетілетін қызметтің процесіне кіретін, әрбір рәсімнің (іс - қимылдың) мазмұны, оларды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сенімхат бойынша оның өкіліне) құжаттарды қабылдап алған тұлғаның тегі, аты-жөні, құжаттардың қабылданған күні мен уақыты көрсетіліп, мөртаңба қойылған көрсетілетін қызметті алушы өтінішінің көшірмесін береді және құжаттарды басқарманың басшысына ұсынады (отыз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(отыз минуттан аспайды);</w:t>
      </w:r>
      <w:r>
        <w:br/>
      </w:r>
      <w:r>
        <w:rPr>
          <w:rFonts w:ascii="Times New Roman"/>
          <w:b w:val="false"/>
          <w:i w:val="false"/>
          <w:color w:val="000000"/>
          <w:sz w:val="28"/>
        </w:rPr>
        <w:t>
      4) орындаушы құжаттарды қарайды, құжаттар стандарттың 10-тармағындағы осы мемлекеттік қызметті көрсету үшін белгіленген талаптарға сәйкес келмеген жағдайда бас тартуды дайындайды және көрсетілетін қызметті берушінің басшысына жолдайды (екі жұмыс күн ішінде);</w:t>
      </w:r>
      <w:r>
        <w:br/>
      </w:r>
      <w:r>
        <w:rPr>
          <w:rFonts w:ascii="Times New Roman"/>
          <w:b w:val="false"/>
          <w:i w:val="false"/>
          <w:color w:val="000000"/>
          <w:sz w:val="28"/>
        </w:rPr>
        <w:t>
      5) көрсетілетін қызметті берушінің басшысы бас тартуға қол қояды және кеңсе қызметкеріне жолдайды (отыз минуттан аспайды);</w:t>
      </w:r>
      <w:r>
        <w:br/>
      </w:r>
      <w:r>
        <w:rPr>
          <w:rFonts w:ascii="Times New Roman"/>
          <w:b w:val="false"/>
          <w:i w:val="false"/>
          <w:color w:val="000000"/>
          <w:sz w:val="28"/>
        </w:rPr>
        <w:t>
      6) кеңсе қызметкері бас тартуды тіркейді және көрсетілетін қызметті алушыға (не сенімхат бойынша оның өкіліне) береді (отыз минуттан аспайды);</w:t>
      </w:r>
      <w:r>
        <w:br/>
      </w:r>
      <w:r>
        <w:rPr>
          <w:rFonts w:ascii="Times New Roman"/>
          <w:b w:val="false"/>
          <w:i w:val="false"/>
          <w:color w:val="000000"/>
          <w:sz w:val="28"/>
        </w:rPr>
        <w:t>
      7) құжаттар белгіленген талаптарға сәйкес келген жағдайда орындаушы шешімнің жобасын дайындайды және келісім алуға басқармаға жолдайды (жеті күнтізбелік күн ішінде);</w:t>
      </w:r>
      <w:r>
        <w:br/>
      </w:r>
      <w:r>
        <w:rPr>
          <w:rFonts w:ascii="Times New Roman"/>
          <w:b w:val="false"/>
          <w:i w:val="false"/>
          <w:color w:val="000000"/>
          <w:sz w:val="28"/>
        </w:rPr>
        <w:t>
      8) басқарма шешімнің жобасымен келіседі (бұдан әрі - келісім) немесе келісуден бас тартады және көрсетілетін қызметті берушіге жолдайды (он төрт күнтізбелік күн ішінде);</w:t>
      </w:r>
      <w:r>
        <w:br/>
      </w:r>
      <w:r>
        <w:rPr>
          <w:rFonts w:ascii="Times New Roman"/>
          <w:b w:val="false"/>
          <w:i w:val="false"/>
          <w:color w:val="000000"/>
          <w:sz w:val="28"/>
        </w:rPr>
        <w:t>
      9) кеңсе қызметкері құжаттарды тіркейді және көрсетілетін қызметті берушінің басшысына ұсынады (отыз минуттан аспайды);</w:t>
      </w:r>
      <w:r>
        <w:br/>
      </w:r>
      <w:r>
        <w:rPr>
          <w:rFonts w:ascii="Times New Roman"/>
          <w:b w:val="false"/>
          <w:i w:val="false"/>
          <w:color w:val="000000"/>
          <w:sz w:val="28"/>
        </w:rPr>
        <w:t>
      10) көрсетілетін қызметті берушінің басшысы құжаттарды қарайды және орындаушыға жолдайды (отыз минуттан аспайды);</w:t>
      </w:r>
      <w:r>
        <w:br/>
      </w:r>
      <w:r>
        <w:rPr>
          <w:rFonts w:ascii="Times New Roman"/>
          <w:b w:val="false"/>
          <w:i w:val="false"/>
          <w:color w:val="000000"/>
          <w:sz w:val="28"/>
        </w:rPr>
        <w:t>
      11) орындаушы құжаттарды қарайды, шешімді немесе бас тартуды дайындайды және көрсетілетін қызметті берушінің басшысына ұсынады (жеті күнтізбелік күн ішінде);</w:t>
      </w:r>
      <w:r>
        <w:br/>
      </w:r>
      <w:r>
        <w:rPr>
          <w:rFonts w:ascii="Times New Roman"/>
          <w:b w:val="false"/>
          <w:i w:val="false"/>
          <w:color w:val="000000"/>
          <w:sz w:val="28"/>
        </w:rPr>
        <w:t>
      12) көрсетілетін қызметті берушінің басшысы шешімге немесе бас тартуға қол қояды және кеңсе қызметкеріне жолдайды (отыз минуттан аспайды);</w:t>
      </w:r>
      <w:r>
        <w:br/>
      </w:r>
      <w:r>
        <w:rPr>
          <w:rFonts w:ascii="Times New Roman"/>
          <w:b w:val="false"/>
          <w:i w:val="false"/>
          <w:color w:val="000000"/>
          <w:sz w:val="28"/>
        </w:rPr>
        <w:t>
      13) кеңсе қызметкері шешімді немесе бас тартуды тіркейді және көрсетілетін қызметті алушыға (не сенімхат бойынша оның өкіліне) береді (отыз минуттан аспайды).</w:t>
      </w:r>
      <w:r>
        <w:br/>
      </w:r>
      <w:r>
        <w:rPr>
          <w:rFonts w:ascii="Times New Roman"/>
          <w:b w:val="false"/>
          <w:i w:val="false"/>
          <w:color w:val="000000"/>
          <w:sz w:val="28"/>
        </w:rPr>
        <w:t>
</w:t>
      </w:r>
    </w:p>
    <w:bookmarkStart w:name="z29" w:id="2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тәртібінің сипаттамасы</w:t>
      </w:r>
    </w:p>
    <w:bookmarkEnd w:id="20"/>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басқарма.</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30" w:id="21"/>
    <w:p>
      <w:pPr>
        <w:spacing w:after="0"/>
        <w:ind w:left="0"/>
        <w:jc w:val="left"/>
      </w:pPr>
      <w:r>
        <w:rPr>
          <w:rFonts w:ascii="Times New Roman"/>
          <w:b/>
          <w:i w:val="false"/>
          <w:color w:val="000000"/>
        </w:rPr>
        <w:t xml:space="preserve"> 4. Мемлекеттік қызмет көрсететін лауазымды тұлғалардың жауапкершілігі</w:t>
      </w:r>
    </w:p>
    <w:bookmarkEnd w:id="21"/>
    <w:p>
      <w:pPr>
        <w:spacing w:after="0"/>
        <w:ind w:left="0"/>
        <w:jc w:val="left"/>
      </w:pPr>
      <w:r>
        <w:rPr>
          <w:rFonts w:ascii="Times New Roman"/>
          <w:b w:val="false"/>
          <w:i w:val="false"/>
          <w:color w:val="000000"/>
          <w:sz w:val="28"/>
        </w:rPr>
        <w:t>      10. Көрсетілетін қызметті беруші мен басқарма басшысы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605347,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 қызметі саласындағы уәкілетті органмен келісім</w:t>
            </w:r>
            <w:r>
              <w:br/>
            </w:r>
            <w:r>
              <w:rPr>
                <w:rFonts w:ascii="Times New Roman"/>
                <w:b w:val="false"/>
                <w:i w:val="false"/>
                <w:color w:val="000000"/>
                <w:sz w:val="20"/>
              </w:rPr>
              <w:t>бойынша ғибадат үйлерін (ғимараттарын) салу және</w:t>
            </w:r>
            <w:r>
              <w:br/>
            </w:r>
            <w:r>
              <w:rPr>
                <w:rFonts w:ascii="Times New Roman"/>
                <w:b w:val="false"/>
                <w:i w:val="false"/>
                <w:color w:val="000000"/>
                <w:sz w:val="20"/>
              </w:rPr>
              <w:t>олардың орналасатын жерін айқындау, сондай-ақ үйлерді</w:t>
            </w:r>
            <w:r>
              <w:br/>
            </w:r>
            <w:r>
              <w:rPr>
                <w:rFonts w:ascii="Times New Roman"/>
                <w:b w:val="false"/>
                <w:i w:val="false"/>
                <w:color w:val="000000"/>
                <w:sz w:val="20"/>
              </w:rPr>
              <w:t>(ғимараттарды) ғибадат үйлері (ғимараттары)</w:t>
            </w:r>
            <w:r>
              <w:br/>
            </w:r>
            <w:r>
              <w:rPr>
                <w:rFonts w:ascii="Times New Roman"/>
                <w:b w:val="false"/>
                <w:i w:val="false"/>
                <w:color w:val="000000"/>
                <w:sz w:val="20"/>
              </w:rPr>
              <w:t>етіп қайта бейіндеу (функционалдық мақсатын өзгерту) туралы</w:t>
            </w:r>
            <w:r>
              <w:br/>
            </w:r>
            <w:r>
              <w:rPr>
                <w:rFonts w:ascii="Times New Roman"/>
                <w:b w:val="false"/>
                <w:i w:val="false"/>
                <w:color w:val="000000"/>
                <w:sz w:val="20"/>
              </w:rPr>
              <w:t>шешім беру" мемлекеттiк көрсетілетін қызмет регламентіне</w:t>
            </w:r>
            <w:r>
              <w:br/>
            </w:r>
            <w:r>
              <w:rPr>
                <w:rFonts w:ascii="Times New Roman"/>
                <w:b w:val="false"/>
                <w:i w:val="false"/>
                <w:color w:val="000000"/>
                <w:sz w:val="20"/>
              </w:rPr>
              <w:t>1-қосымша</w:t>
            </w:r>
          </w:p>
        </w:tc>
      </w:tr>
    </w:tbl>
    <w:bookmarkStart w:name="z31" w:id="22"/>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
        <w:gridCol w:w="1999"/>
        <w:gridCol w:w="2574"/>
        <w:gridCol w:w="1060"/>
        <w:gridCol w:w="1689"/>
        <w:gridCol w:w="1060"/>
        <w:gridCol w:w="2105"/>
        <w:gridCol w:w="1377"/>
      </w:tblGrid>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w:t>
            </w:r>
            <w:r>
              <w:br/>
            </w:r>
            <w:r>
              <w:rPr>
                <w:rFonts w:ascii="Times New Roman"/>
                <w:b w:val="false"/>
                <w:i w:val="false"/>
                <w:color w:val="000000"/>
                <w:sz w:val="20"/>
              </w:rPr>
              <w:t>
басшысы</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сенімхат бойынша оның өкіліне) өтініштің көшірмесін береді</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қарайды</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құжаттар белгіленген талаптарға сәйкес келмеген жағдайда бас тартуды </w:t>
            </w:r>
            <w:r>
              <w:br/>
            </w:r>
            <w:r>
              <w:rPr>
                <w:rFonts w:ascii="Times New Roman"/>
                <w:b w:val="false"/>
                <w:i w:val="false"/>
                <w:color w:val="000000"/>
                <w:sz w:val="20"/>
              </w:rPr>
              <w:t xml:space="preserve">
дайындайды </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тартуға</w:t>
            </w:r>
            <w:r>
              <w:br/>
            </w:r>
            <w:r>
              <w:rPr>
                <w:rFonts w:ascii="Times New Roman"/>
                <w:b w:val="false"/>
                <w:i w:val="false"/>
                <w:color w:val="000000"/>
                <w:sz w:val="20"/>
              </w:rPr>
              <w:t>
қол қояды</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тіркейді</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 белгіленген талаптарға сәйкес келген жағдайда шешім жобасын дайындайды</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ұйымдастыру-әкімшілік шешім)</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орындаушыға жолдайды</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көрсетілетін қызметті берушінің басшысына жолдайды</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қызметкеріне жолдайды</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 тартуды көрсетілетін қызметті алушыға (не сенімхат бойынша оның өкіліне) береді</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жобасын басқармаға жолдайды</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минуттан аспайды</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минуттан аспайды </w:t>
            </w: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жұмыс күні ішінде</w:t>
            </w:r>
            <w:r>
              <w:br/>
            </w:r>
            <w:r>
              <w:rPr>
                <w:rFonts w:ascii="Times New Roman"/>
                <w:b w:val="false"/>
                <w:i w:val="false"/>
                <w:color w:val="000000"/>
                <w:sz w:val="20"/>
              </w:rPr>
              <w:t>
</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минуттан аспайды </w:t>
            </w:r>
            <w:r>
              <w:br/>
            </w:r>
            <w:r>
              <w:rPr>
                <w:rFonts w:ascii="Times New Roman"/>
                <w:b w:val="false"/>
                <w:i w:val="false"/>
                <w:color w:val="000000"/>
                <w:sz w:val="20"/>
              </w:rPr>
              <w:t>
</w:t>
            </w:r>
          </w:p>
        </w:tc>
        <w:tc>
          <w:tcPr>
            <w:tcW w:w="2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минуттан аспайды </w:t>
            </w:r>
            <w:r>
              <w:br/>
            </w:r>
            <w:r>
              <w:rPr>
                <w:rFonts w:ascii="Times New Roman"/>
                <w:b w:val="false"/>
                <w:i w:val="false"/>
                <w:color w:val="000000"/>
                <w:sz w:val="20"/>
              </w:rPr>
              <w:t>
</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күнтізбелік күн ішінде</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
        <w:gridCol w:w="2279"/>
        <w:gridCol w:w="1925"/>
        <w:gridCol w:w="1209"/>
        <w:gridCol w:w="1209"/>
        <w:gridCol w:w="1212"/>
        <w:gridCol w:w="1209"/>
        <w:gridCol w:w="2759"/>
      </w:tblGrid>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Басқарма</w:t>
            </w:r>
            <w:r>
              <w:br/>
            </w:r>
            <w:r>
              <w:rPr>
                <w:rFonts w:ascii="Times New Roman"/>
                <w:b w:val="false"/>
                <w:i w:val="false"/>
                <w:color w:val="000000"/>
                <w:sz w:val="20"/>
              </w:rPr>
              <w:t>
басшысы</w:t>
            </w: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Іс-әрекеттердің (үдерістің, операция рәсімінің) атауы және олардың сипаттамасы</w:t>
            </w: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 жобасымен келіседі немесе келісуден</w:t>
            </w:r>
            <w:r>
              <w:br/>
            </w:r>
            <w:r>
              <w:rPr>
                <w:rFonts w:ascii="Times New Roman"/>
                <w:b w:val="false"/>
                <w:i w:val="false"/>
                <w:color w:val="000000"/>
                <w:sz w:val="20"/>
              </w:rPr>
              <w:t>
бас тартады</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w:t>
            </w:r>
            <w:r>
              <w:br/>
            </w:r>
            <w:r>
              <w:rPr>
                <w:rFonts w:ascii="Times New Roman"/>
                <w:b w:val="false"/>
                <w:i w:val="false"/>
                <w:color w:val="000000"/>
                <w:sz w:val="20"/>
              </w:rPr>
              <w:t>
қарайды</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шешімді немесе </w:t>
            </w:r>
            <w:r>
              <w:br/>
            </w:r>
            <w:r>
              <w:rPr>
                <w:rFonts w:ascii="Times New Roman"/>
                <w:b w:val="false"/>
                <w:i w:val="false"/>
                <w:color w:val="000000"/>
                <w:sz w:val="20"/>
              </w:rPr>
              <w:t>
бас тартуды дайындайды</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шешімге немесе бас тартуға қол қояды</w:t>
            </w: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w:t>
            </w:r>
            <w:r>
              <w:br/>
            </w:r>
            <w:r>
              <w:rPr>
                <w:rFonts w:ascii="Times New Roman"/>
                <w:b w:val="false"/>
                <w:i w:val="false"/>
                <w:color w:val="000000"/>
                <w:sz w:val="20"/>
              </w:rPr>
              <w:t xml:space="preserve">
тіркейді </w:t>
            </w: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 құжат, ұйымдастыру-әкімшілік шешім)</w:t>
            </w: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келісілген шешім жобасын немесе келісуден бас тартуды көрсетілетін қызметті берушіге жолдайды</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орындаушыға жолдайды</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шешімді немесе </w:t>
            </w:r>
            <w:r>
              <w:br/>
            </w:r>
            <w:r>
              <w:rPr>
                <w:rFonts w:ascii="Times New Roman"/>
                <w:b w:val="false"/>
                <w:i w:val="false"/>
                <w:color w:val="000000"/>
                <w:sz w:val="20"/>
              </w:rPr>
              <w:t>
бас тартуды көрсетілетін қызметті берушінің басшысына ұсынады</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қызметкеріне жолдайды</w:t>
            </w: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немесе бас тартуды көрсетілетін қызметті алушыға (не сенімхат бойынша оның өкіліне) береді</w:t>
            </w:r>
            <w:r>
              <w:br/>
            </w:r>
            <w:r>
              <w:rPr>
                <w:rFonts w:ascii="Times New Roman"/>
                <w:b w:val="false"/>
                <w:i w:val="false"/>
                <w:color w:val="000000"/>
                <w:sz w:val="20"/>
              </w:rPr>
              <w:t>
</w:t>
            </w:r>
          </w:p>
        </w:tc>
      </w:tr>
      <w:tr>
        <w:trPr>
          <w:trHeight w:val="30" w:hRule="atLeast"/>
        </w:trPr>
        <w:tc>
          <w:tcPr>
            <w:tcW w:w="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мерзімі</w:t>
            </w:r>
            <w:r>
              <w:br/>
            </w:r>
            <w:r>
              <w:rPr>
                <w:rFonts w:ascii="Times New Roman"/>
                <w:b w:val="false"/>
                <w:i w:val="false"/>
                <w:color w:val="000000"/>
                <w:sz w:val="20"/>
              </w:rPr>
              <w:t>
</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14 күнтізбелік күн ішінде</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минуттан аспайды </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минуттан аспайды </w:t>
            </w:r>
            <w:r>
              <w:br/>
            </w:r>
            <w:r>
              <w:rPr>
                <w:rFonts w:ascii="Times New Roman"/>
                <w:b w:val="false"/>
                <w:i w:val="false"/>
                <w:color w:val="000000"/>
                <w:sz w:val="20"/>
              </w:rPr>
              <w:t>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 күнтізбелік күн ішінде</w:t>
            </w:r>
            <w:r>
              <w:br/>
            </w:r>
            <w:r>
              <w:rPr>
                <w:rFonts w:ascii="Times New Roman"/>
                <w:b w:val="false"/>
                <w:i w:val="false"/>
                <w:color w:val="000000"/>
                <w:sz w:val="20"/>
              </w:rPr>
              <w:t>
</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минуттан аспайды </w:t>
            </w:r>
            <w:r>
              <w:br/>
            </w:r>
            <w:r>
              <w:rPr>
                <w:rFonts w:ascii="Times New Roman"/>
                <w:b w:val="false"/>
                <w:i w:val="false"/>
                <w:color w:val="000000"/>
                <w:sz w:val="20"/>
              </w:rPr>
              <w:t>
</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30 минуттан аспайды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 қызметі саласындағы уәкілетті органмен келісім</w:t>
            </w:r>
            <w:r>
              <w:br/>
            </w:r>
            <w:r>
              <w:rPr>
                <w:rFonts w:ascii="Times New Roman"/>
                <w:b w:val="false"/>
                <w:i w:val="false"/>
                <w:color w:val="000000"/>
                <w:sz w:val="20"/>
              </w:rPr>
              <w:t>бойынша ғибадат үйлерін (ғимараттарын) салу және</w:t>
            </w:r>
            <w:r>
              <w:br/>
            </w:r>
            <w:r>
              <w:rPr>
                <w:rFonts w:ascii="Times New Roman"/>
                <w:b w:val="false"/>
                <w:i w:val="false"/>
                <w:color w:val="000000"/>
                <w:sz w:val="20"/>
              </w:rPr>
              <w:t>олардың орналасатын жерін айқындау, сондай-ақ үйлерді</w:t>
            </w:r>
            <w:r>
              <w:br/>
            </w:r>
            <w:r>
              <w:rPr>
                <w:rFonts w:ascii="Times New Roman"/>
                <w:b w:val="false"/>
                <w:i w:val="false"/>
                <w:color w:val="000000"/>
                <w:sz w:val="20"/>
              </w:rPr>
              <w:t>(ғимараттарды) ғибадат үйлері (ғимараттары)</w:t>
            </w:r>
            <w:r>
              <w:br/>
            </w:r>
            <w:r>
              <w:rPr>
                <w:rFonts w:ascii="Times New Roman"/>
                <w:b w:val="false"/>
                <w:i w:val="false"/>
                <w:color w:val="000000"/>
                <w:sz w:val="20"/>
              </w:rPr>
              <w:t>етіп қайта бейіндеу (функционалдық мақсатын өзгерту) туралы</w:t>
            </w:r>
            <w:r>
              <w:br/>
            </w:r>
            <w:r>
              <w:rPr>
                <w:rFonts w:ascii="Times New Roman"/>
                <w:b w:val="false"/>
                <w:i w:val="false"/>
                <w:color w:val="000000"/>
                <w:sz w:val="20"/>
              </w:rPr>
              <w:t>шешім беру" мемлекеттік көрсетілетін қызмет регламентіне</w:t>
            </w:r>
            <w:r>
              <w:br/>
            </w:r>
            <w:r>
              <w:rPr>
                <w:rFonts w:ascii="Times New Roman"/>
                <w:b w:val="false"/>
                <w:i w:val="false"/>
                <w:color w:val="000000"/>
                <w:sz w:val="20"/>
              </w:rPr>
              <w:t>2-қосымша</w:t>
            </w:r>
          </w:p>
        </w:tc>
      </w:tr>
    </w:tbl>
    <w:bookmarkStart w:name="z32" w:id="23"/>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  </w:t>
      </w:r>
    </w:p>
    <w:bookmarkEnd w:id="23"/>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535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