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ebe54" w14:textId="bfebe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ауданының Бөлек жергілікті қоғамдастық жиындарын өткізудің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2014 жылғы 24 желтоқсандағы 33 сессиясының № 348 шешімі. Қарағанды облысының Әділет департаментінде 2015 жылғы 19 қаңтарда № 2937 болып тіркелді. Күші жойылды - Қарағанды облысы Нұра аудандық мәслихатының 2022 жылғы 29 шілдедегі № 150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Нұра аудандық мәслихатының 29.07.2022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Нұра ауданының Бөлек жергілікті қоғамдастық жиындарын өткізудің қағидалары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Сессия төрағасы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Жұмабеков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мәслихаттың хатшысы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Шайжанов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аудандық мәслихатының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348 шешімімен бекітілген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Нұра ауданының Бөлек жергілікті қоғамдастық 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Нұра ауданының Бөлек жергілікті қоғамдастық жиындарын өткізу қағидалары (одан әрі – Қағидалар) Қазақстан Республикасының 2001 жылғы 23 қаңтардағы "Қазақстан Республикасындағы жергілікті мемлекеттік басқару және өзін - өзі басқару туралы"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және ауыл, көше, көппәтерлі тұрғын үй тұрғындарының бөлек жергілікті қоғамдастық жиындарын өткізудің тәртібін белгілейді.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Нұра ауданы ауылдарының, кенттерінің, ауылдық округтерінің аумағындағы ауылдың, көшенің, көппәтерлі тұрғын үй тұрғындарының бөлек жергілікті қоғамдастық жиындары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Нұра ауданы ауылының, кентінің, ауылдық округінің әкімі шақырады.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Нұра ауданы әкімінің жергілікті қоғамдастық жиынын өткізуге оң шешімі бар болған жағдайда бөлек жиынды өткізуге болады.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Ауыл, көше, көппәтерлі тұрғын үй шегінде бөлек жиынды өткізуді Нұра ауданы ауылының, кентінің және ауылдық округінің әкімі ұйымдастырады.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ауылдың, көшенің, көппәтерлі тұрғын үйдің қатысып отырған және оған қатысуға құқығы бар тұрғындарын тіркеу жүргізіледі.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ауыл, кент, ауылдық округ әкімі немесе ол уәкілеттік берген тұлға ашады.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кент, ауылдық округ әкімі немесе ол уәкілеттік берген тұлға бөлек жиынның төрағасы болып табылады.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Бөлек жиынның қатысушылары жергілікті қоғамдастық жиынына қатысу үшін ауыл, көше, көппәтерлі тұрғын үй тұрғындары өкілдерінің кандидатураларын он тұрғындардан бір адам сандық құрамында ұсынады.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</w:p>
    <w:bookmarkEnd w:id="17"/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8"/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ауыл, кент, селолық округ әкімінің аппаратына береді.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