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ad93" w14:textId="23ea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2014 жылғы 21 қарашадағы XХXІІІ сессиясының № 33/282 шешімі. Қарағанды облысының Әділет департаментінде 2014 жылғы 18 желтоқсанда № 2867 болып тіркелді. Күші жойылды - Қарағанды облысы Қарқаралы аудандық мәслихатының 2022 жылғы 24 ақпандағы № VII-15/122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24.02.2022 № VII-15/122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Қарқаралы ауданының бөлек жергілікті қоғамдастық жиындарын өткізудің қағидалары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Қарқаралы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21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33/282 шешімімен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 xml:space="preserve">1. </w:t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Қарқаралы ауданының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Қарқаралы ауданындағы аудандық маңызы бар қала, кент,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2.Бөлек жиындарды өткізу тәртібі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аудандық маңызы бар қаланың, кенттің, ауылдық округтің әкімі шақырады.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 әкімінің жергілікті қоғамдастық жиынын өткізуге оң шешімі бар болған жағдайда бөлек жиынды өткізуге болады.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Қарқаралы ауданындағы аудандық маңызы бар қала, кент және ауылдық округтің әкімі ұйымдастырады.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қала, ауыл, кент және ауылдық округ әкімі немесе ол уәкілеттік берген тұлға ашады.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қала, ауыл, кент және ауылдық округ әкімі немесе ол уәкілеттік берген тұлға бөлек жиынның төрағасы болып табылады.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жиынның хаттамасын рәсімдеу үшін ашық дауыспен хатшы сайланады.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он тұрғындардан бір адам сандық құрамға сәйкес бөлек жиынның қатысушылары ұсынады.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аудандық маңызы бар қала, ауыл, кент және ауылдық округ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