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172c1" w14:textId="48172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Жаңаарқа аудандық мәслихатының 27 сессиясының 2014 жылғы 20 наурыздағы № 27/174 "Әлеуметтік көмек көрсетудің, оның мөлшерлерін белгілеудің және мұқтаж азаматтардың жекелеген санаттарының тізбесін айқындау қағидаларын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Жаңаарқа аудандық мәслихатының 2014 жылғы 10 қыркүйектегі XXXIV сессиясының № 34/227 шешімі. Қарағанды облысының Әділет департаментінде 2014 жылғы 3 қазанда № 2784 болып тіркелді.. Күші жойылды - Қарағанды облысы Жаңаарқа аудандық мәслихатының 2021 жылғы 1 наурыздағы № 3/30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Жаңаарқа аудандық мәслихатының 01.03.2021 № 3/30 (алғашқы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жергiлiктi мемлекеттiк басқару және өзiн-өзi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21 мамырдағы № 504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ЕТТI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Жаңаарқа аудандық мәслихатының 27 сессиясының 2014 жылғы 20 наурыздағы № 27/174 "Әлеуметтік көмек көрсетудің, оның мөлшерлерін белгілеудің және мұқтаж азаматтардың жекелеген санаттарының тізбесін айқындау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2587 болып тіркелген, 2014 жылғы 19 сәуірдегі № 17 (9611) "Жаңаарқа" газетінде жарияланған)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қағидалардың </w:t>
      </w:r>
      <w:r>
        <w:rPr>
          <w:rFonts w:ascii="Times New Roman"/>
          <w:b w:val="false"/>
          <w:i w:val="false"/>
          <w:color w:val="000000"/>
          <w:sz w:val="28"/>
        </w:rPr>
        <w:t>8-тармағының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бөлігі алынып тасталсын.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168"/>
        <w:gridCol w:w="2132"/>
      </w:tblGrid>
      <w:tr>
        <w:trPr>
          <w:trHeight w:val="30" w:hRule="atLeast"/>
        </w:trPr>
        <w:tc>
          <w:tcPr>
            <w:tcW w:w="10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мәслихаттың кезектен тыс</w:t>
            </w:r>
          </w:p>
        </w:tc>
        <w:tc>
          <w:tcPr>
            <w:tcW w:w="21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XXXIV сессиясының төрағасы</w:t>
            </w:r>
          </w:p>
        </w:tc>
        <w:tc>
          <w:tcPr>
            <w:tcW w:w="21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Абюров</w:t>
            </w:r>
          </w:p>
        </w:tc>
      </w:tr>
      <w:tr>
        <w:trPr>
          <w:trHeight w:val="30" w:hRule="atLeast"/>
        </w:trPr>
        <w:tc>
          <w:tcPr>
            <w:tcW w:w="10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 хатшысы</w:t>
            </w:r>
          </w:p>
        </w:tc>
        <w:tc>
          <w:tcPr>
            <w:tcW w:w="21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Абдишев</w:t>
            </w:r>
          </w:p>
        </w:tc>
      </w:tr>
      <w:tr>
        <w:trPr>
          <w:trHeight w:val="30" w:hRule="atLeast"/>
        </w:trPr>
        <w:tc>
          <w:tcPr>
            <w:tcW w:w="10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КЕЛІСІЛДІ:</w:t>
            </w:r>
          </w:p>
        </w:tc>
        <w:tc>
          <w:tcPr>
            <w:tcW w:w="21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"Жаңаарқа ауданының жұмыспен</w:t>
            </w:r>
          </w:p>
        </w:tc>
        <w:tc>
          <w:tcPr>
            <w:tcW w:w="21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 және әлеуметтік бағдарламалар</w:t>
            </w:r>
          </w:p>
        </w:tc>
        <w:tc>
          <w:tcPr>
            <w:tcW w:w="21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бөлімі" мемлекеттік мекемесінің басшысы</w:t>
            </w:r>
          </w:p>
        </w:tc>
        <w:tc>
          <w:tcPr>
            <w:tcW w:w="21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Ибраева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қыркүйек 2014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