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d89f" w14:textId="166d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2014 жылға халықтың нысаналы топтары және оларды жұмыспен қамту мен әлеуметтік қорғауға жәрдемдесу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2014 жылғы 26 ақпандағы № 17/01 қаулысы. Қарағанды облысының Әділет департаментінде 2014 жылғы 26 наурызда № 2564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аймағында тұратын, халықтың нысаналы топтарына жататын тұлғалардың қосымша тізбесі келесі жұмыссыз азаматтардың санаттарымен анықталсын: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дәрігерлік-консультациялық комиссиясының анықтамасы бойынша еңбекте шектеуі бар тұлғалар;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50-ден асқан әйелдер;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55-тен асқан ерлер;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ұзақ уақыт (бір жылдан астам) жұмыс істемеген тұлғалар;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отбасында бір де жұмыс істеуші жоқ тұлғалар;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29 жасқа дейінгі жастарды қоса алғанда.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Халықтың нысаналы топтарынан жұмыссыз азаматтарды әлеуметтік қорғау бойынша қосымша шаралар анықталсын: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зейнеталды жастағы (зейнетке шығуға екі жыл қалғанға дейін) тұлғалар үшін қоғамдық жұмыстарда қатысу мерзімі олардың зейнеткерлік жасқа жеткенге дейін ұзартылсын;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зейнеталды жастағы (зейнетке шығуға екі жыл қалғанға дейін) тұлғалардан басқа, мүгедектердің, дәрігерлік-консультациялық комиссияның анықтамасы бойынша еңбекте шектеуі бар тұлғалардың қоғамдық жұмыстарда қатысу мерзімі алты айдан бір жылға дейін белгіленсін.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"Жаңаарқа ауданының жұмыспен қамту және әлеуметтік бағдарламалар бөлімі" мемлекеттік мекемесі халықтың нысаналы топтарына жататын жұмыссыз азаматтарды әлеуметтік қорғау бойынша қосымша шаралардың іске асырылуын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Дүйсенбай Жұмасейітұлы Жұмасейітовке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