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54a55" w14:textId="a454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Интернаттық ұйымдардың кәмелетке толмаған түлектері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2014 жылғы 27 ақпандағы № 07/01 қаулысы. Қарағанды облысының Әділет департаментінде 2014 жылғы 26 наурызда № 2567 болып тіркелді. Күші жойылды - Қарағанды облысы Бұқар жырау ауданы әкімдігінің 2016 жылғы 25 мамырдағы № 15/08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Бұқар жырау ауданы әкімдігінің 25.05.2016 № 15/08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2001 жылғы 23 қаңтардағы "Халықты жұмыспен қамту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5-6) тармақшасының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негізінде жұмысқа орналастыруға мұқтаж интернаттық ұйымдардың кәмелетке толмаған түлектерін жұмыспен қамтуға жәрдемдесу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Бұқар жырау ауданы бойынша интернаттық ұйымдардың кәмелетке толмаған түлектерін жұмысқа орналастыру үшін жұмыс орындарының жалпы санының бір пайызы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"Бұқар жырау ауданының жұмыспен қамту және әлеуметтік бағдарламалар бөлімі" мемлекеттік мекемесі (Н.Г. Алексеева) квоталанған жұмыс орындарына интернаттық ұйымдардың кәмелетке толмаған түлектерінің жұмысқа орналасуына жәрдем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