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501b" w14:textId="6255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2014 жылғы 27 маусымдағы 23 сессиясының № 216 шешімі. Қарағанды облысының Әділет департаментінде 2014 жылғы 11 шілдеде № 2681 болып тіркелді. Күші жойылды - Қарағанды облысы Ақтоғай аудандық мәслихатының 2024 жылғы 24 қаңтардағы № 121</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24.01.2024 </w:t>
      </w:r>
      <w:r>
        <w:rPr>
          <w:rFonts w:ascii="Times New Roman"/>
          <w:b w:val="false"/>
          <w:i w:val="false"/>
          <w:color w:val="ff0000"/>
          <w:sz w:val="28"/>
        </w:rPr>
        <w:t>№ 121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оларға қатысты ата-анасының ата-ана құқығынан айырылған мүгедек балалардан басқа) ата-анасының біреуіне және мүгедек баланың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Жармағанбетов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маусым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