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c1a3" w14:textId="cebc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26 сессиясының 2013 жылғы 23 желтоқсандағы "2014-2016 жылдарға арналған аудандық бюджет туралы" № 26/254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36 сессиясының 2014 жылғы 2 желтоқсандағы N 36/381 шешімі. Қарағанды облысының Әділет департаментінде 2014 жылғы 9 желтоқсанда N 2859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26 сессиясының 2013 жылғы 23 желтоқсандағы № 26/254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2502 болып тіркелген, 2014 жылғы 18 қаңтардағы "Абай – Ақиқат" № 2-3 (4006) аудандық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2014 – 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5 295 849 мың теңге, оның ішінде;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1 396 085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14 707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13 077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3 871 980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5 264 067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кредиттер – 76 464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80 902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активтерімен операциялар бойынша сальдо – 59 552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59 552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алу 104 234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104 234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түсімдері – 80 902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27 771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Ауданның жергілікті атқарушы органының резерві – 7 867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6,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>ына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2014 жылдың 1 қаңтарынан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71"/>
        <w:gridCol w:w="1029"/>
      </w:tblGrid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экономика және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мемлекеттік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басшысының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_________________Ж. Жиенбаева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желтоқсан 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маслихатаның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/381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маслихатаның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907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Инжернерлік- коммуникациялық инфрақұрылымды жобалау, дамыту, жайластыру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жургізу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берілген кредиттер есебінен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Моноқалалардағы кәсіпкерлікті дамытуға жәрдемдесуге кредит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1"/>
        <w:gridCol w:w="2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нысаналы трансферттер және бюджеттік кредитттер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5"/>
        <w:gridCol w:w="4035"/>
      </w:tblGrid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1976324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іс-шараларын жүзеге асыруға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нысаналық топтағыларды жұмысқа орналастыруға мемлекеттік тапсырыс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біліктілікті арттырудан өткен мұғалімдерге еңбекақыны арттыруға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қалаларды және ауылдық елді мекендерді дамытуға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255887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жөндеу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 коммуналдық-инженерлік инфрақұрылымды және абаттандыру нысандарын жөндеу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114271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инженерлік-автокөлік инфрақұрылым нысандарын жөндеу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132616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ағымдағы шараларды жүзеге асыруға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449574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 емес мекеме жұмыскерлерінің, сондай-ақ мемлекеттік жұмыскерлердің лауазымдық еңбекақысына ерекше еңбек жағдайына айсайынғы үстеме төлеміне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118286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арналған мемлекеттік жәрдемақы төлеміне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824502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644252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өкілетті ұйымдардың жарғылық капиталын өсіруге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615198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инжинерлік инфрақұрылым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586398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инфрақұрылымы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180250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67643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инжинерлік инфрақұрылым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инфрақұрылымы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Бюджетттік кредиттер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 аудандардың бюджеттерін кредиттеу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ауыл, ауылдық округтерінің аппараттары бойынша шығындар 2014-2016 жылдар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40"/>
        <w:gridCol w:w="718"/>
        <w:gridCol w:w="718"/>
        <w:gridCol w:w="1950"/>
        <w:gridCol w:w="1283"/>
        <w:gridCol w:w="1283"/>
        <w:gridCol w:w="1096"/>
        <w:gridCol w:w="1096"/>
        <w:gridCol w:w="1096"/>
        <w:gridCol w:w="1096"/>
        <w:gridCol w:w="1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әкімдіктер бойынша 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Сәрепті 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321"/>
        <w:gridCol w:w="678"/>
        <w:gridCol w:w="678"/>
        <w:gridCol w:w="1843"/>
        <w:gridCol w:w="1035"/>
        <w:gridCol w:w="1035"/>
        <w:gridCol w:w="1035"/>
        <w:gridCol w:w="1035"/>
        <w:gridCol w:w="1035"/>
        <w:gridCol w:w="1035"/>
        <w:gridCol w:w="1035"/>
        <w:gridCol w:w="1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әкімдіктер бойынша 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Агрогородок 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