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af88" w14:textId="bcba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Сәтбаев қаласы бойынша коммуналдық қалдықтардың пайда болу және жинақталу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Сәтбаев қалалық мәслихатының 2014 жылғы 24 желтоқсандағы № 304 шешімі. Қарағанды облысының Әділет департаментінде 2015 жылғы 14 қаңтарда № 2923 болып тіркелді. Күші жойылды - Қарағанды облысы Сәтбаев қалалық мәслихатының 2016 жылғы 29 сәуірдегі № 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Қарағанды облысы Сәтбаев қалалық мәслихатының 29.04.2016 № 29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2007 жылғы 9 қаңтардағы Экологиялық кодексінің 19-1 бабының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Сәтбаев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беріліп отырған Сәтбаев қаласы бойынша коммуналдық қалдықтардың пайда болу және жинақталу </w:t>
      </w:r>
      <w:r>
        <w:rPr>
          <w:rFonts w:ascii="Times New Roman"/>
          <w:b w:val="false"/>
          <w:i w:val="false"/>
          <w:color w:val="000000"/>
          <w:sz w:val="28"/>
        </w:rPr>
        <w:t>нормалары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Осы шешiм оның алғашқы ресми жарияланған күнінен кейін күнтізбелік он күн өткен соң қолданысқа енгізіледi.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мәслихат хатшысы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Мырзақоңыров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Хмилярчук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6"/>
        <w:gridCol w:w="11044"/>
      </w:tblGrid>
      <w:tr>
        <w:trPr>
          <w:trHeight w:val="30" w:hRule="atLeast"/>
        </w:trPr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Сәтбаев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304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Сәтбаев қаласы бойынша коммуналдық қалдықтардың пайда болу және жинақталу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7"/>
        <w:gridCol w:w="5434"/>
        <w:gridCol w:w="2755"/>
        <w:gridCol w:w="2764"/>
      </w:tblGrid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қалдықтар жинақталатын объектілер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Есептік бірлік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Жылына 1 есептік бірлікке келетін текше метр нормасы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Жайлы емес үйлер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Мектептер, орта оқу орындары, жоғарғы оқу орындары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оқушы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Жатақханалар, интернаттар, балалар үйлерi, қарттар үйлерi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үйлер, санаторийлер, демалыс үйлерi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Балабақшалар, бөбекжайлар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Мекемелер, ұйымдар, офистер, кеңселер, жинақ банктерi, байланыс бөлiмшелерi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қызметкер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Ауруханалар, санаторийлер, өзге де емдеу-сауықтыру мекемелерi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төсек-орын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Мейрамханалар, дәмханалар, қоғамдық тамақтану мекемелерi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отырғызу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Театрлар, кинотеатрлар, концерт залдары, түнгi клубтар, ойын автоматтарының залы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отырғызу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Мұражайлар, көрмелер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Спорт, би және ойын залдары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Стадиондар, спорт алаңдары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жоба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Азық-түлiк дүкендерi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орны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Өнеркәсiптiк тауарлық дүкендер, супермаркеттер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Базарлар, сауда павильондары, дүңгiршектер, сөрелер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Азық-түлiк тауарларының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Өнеркәсiптiк тауарлардың көтерме базалары, қоймалары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Тұрмыстық қызмет көрсету үйi: халыққа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Вокзалдар, автовокзалдар, әуежайлар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Жағажайлар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Дәрiханалар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сауда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Автотұрақтар, автомобильді жуу орындары, автомобильге жанар май құю станциясы, гараждар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машина-орын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Гараж кооперативтерi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гаражға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Шаштараздар, косметикалық салондар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Кiр жуатын орындар, химиялық тазалау орындары, тұрмыстық техниканы жөндеу орындары, тiгiн ательесi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Зергерлiк, аяқ киiмдi, сағаттарды жөндеу шеберханалары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Жөндеу және қызмет көрсету орындары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жұмыс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Моншалар, сауналар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алаңы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 аумағында жаппай іс-шаралар ұйымдастыратын заңды ұйымдар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қатысушы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Бау-бақша кооперативтерi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учаске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