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7730" w14:textId="ebb7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қаласының әкімдігінің 2014 жылғы 27 қарашадағы № 49/01 қаулысы. Қарағанды облысының Әділет департаментінде 2015 жылғы 8 қаңтарда № 2907 болып тіркелді. Күші жойылды - Қарағанды облысы Балқаш қаласының әкімдігінің 2015 жылғы 21 мамырдағы № 20/04 қаулысымен</w:t>
      </w:r>
    </w:p>
    <w:p>
      <w:pPr>
        <w:spacing w:after="0"/>
        <w:ind w:left="0"/>
        <w:jc w:val="left"/>
      </w:pPr>
      <w:r>
        <w:rPr>
          <w:rFonts w:ascii="Times New Roman"/>
          <w:b w:val="false"/>
          <w:i w:val="false"/>
          <w:color w:val="ff0000"/>
          <w:sz w:val="28"/>
        </w:rPr>
        <w:t xml:space="preserve">      Ескерту. Күші жойылды Қарағанды облысы Балқаш қаласының әкімдігінің 21.05.2015 № 20/04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2011 жылғы 1 наурыздағы "</w:t>
      </w:r>
      <w:r>
        <w:rPr>
          <w:rFonts w:ascii="Times New Roman"/>
          <w:b w:val="false"/>
          <w:i w:val="false"/>
          <w:color w:val="000000"/>
          <w:sz w:val="28"/>
        </w:rPr>
        <w:t xml:space="preserve"> Мемлекеттік мүлік туралы</w:t>
      </w:r>
      <w:r>
        <w:rPr>
          <w:rFonts w:ascii="Times New Roman"/>
          <w:b w:val="false"/>
          <w:i w:val="false"/>
          <w:color w:val="000000"/>
          <w:sz w:val="28"/>
        </w:rPr>
        <w:t xml:space="preserve">" Заңдарына, Қазақстан Республикасы Үкіметінің 2014 жылғы 13 ақпандағы № 88 "Мемлекеттік мүлікті мүліктік жалдауға (жалға алуға) беру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Балқаш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қалалық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"Балқаш қаласының экономика және қаржы бөлімі" мемлекеттік мекемесі қолданыстағы заңнамаға сәйкес осы қаулыдан туындайтын қажетті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Балқаш қаласы әкімінің орынбасары Айдын Боранбайұлы Қапашевқа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Райымбеков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7"/>
              <w:gridCol w:w="4496"/>
            </w:tblGrid>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әкімдігінің</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11</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49/01 қаулысымен</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0" w:id="0"/>
    <w:p>
      <w:pPr>
        <w:spacing w:after="0"/>
        <w:ind w:left="0"/>
        <w:jc w:val="left"/>
      </w:pPr>
      <w:r>
        <w:rPr>
          <w:rFonts w:ascii="Times New Roman"/>
          <w:b/>
          <w:i w:val="false"/>
          <w:color w:val="000000"/>
        </w:rPr>
        <w:t xml:space="preserve"> Қалалық коммуналдық мүлікті мүліктік жалдауға (жалға алуға) беру кезінде жалдау ақысының мөлшерлемесін есептеу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қалалық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"Мемлекеттік мүлікті мүліктік жалдауға (жалға алуға) беру қағидаларын бекіту туралы" қаулысымен бекітілген Мемлекеттік мүлікті мүліктік жалдауға (жалға алуға) беру қағидаларының </w:t>
      </w:r>
      <w:r>
        <w:rPr>
          <w:rFonts w:ascii="Times New Roman"/>
          <w:b w:val="false"/>
          <w:i w:val="false"/>
          <w:color w:val="000000"/>
          <w:sz w:val="28"/>
        </w:rPr>
        <w:t xml:space="preserve"> 50-тармағына</w:t>
      </w:r>
      <w:r>
        <w:rPr>
          <w:rFonts w:ascii="Times New Roman"/>
          <w:b w:val="false"/>
          <w:i w:val="false"/>
          <w:color w:val="000000"/>
          <w:sz w:val="28"/>
        </w:rPr>
        <w:t xml:space="preserve"> сәйкес әзірленді және қалалық коммуналдық мүлікті мүліктік жалдауға (жалға алуға) беру кезінде жалдау ақысының мөлшерлемесін есептеу тәртібін айқындайды. </w:t>
      </w:r>
      <w:r>
        <w:br/>
      </w:r>
      <w:r>
        <w:rPr>
          <w:rFonts w:ascii="Times New Roman"/>
          <w:b w:val="false"/>
          <w:i w:val="false"/>
          <w:color w:val="000000"/>
          <w:sz w:val="28"/>
        </w:rPr>
        <w:t xml:space="preserve">
      2. </w:t>
      </w:r>
      <w:r>
        <w:rPr>
          <w:rFonts w:ascii="Times New Roman"/>
          <w:b w:val="false"/>
          <w:i w:val="false"/>
          <w:color w:val="000000"/>
          <w:sz w:val="28"/>
        </w:rPr>
        <w:t>Қалалық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ақысының мөлшерлемесін есептеу осы Қағидалардың қосымшасына сәйкес құрылыс үлгісі, тұрғын емес үй-жайдың түрі, инженерлік коммуникациялардың бар болуы,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 негізінде анықталып,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Ап = Рбс х S х Кт х Кв х Кик х Кр х Квд х Копф,</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 xml:space="preserve">Ап – жылына қалалық коммуналдық заңды тұлғалардың балансында тұрған мемлекеттік тұрғын емес қордың объектілерін мүліктік жалдау ақысының мөлшерлемесі; </w:t>
      </w:r>
      <w:r>
        <w:br/>
      </w:r>
      <w:r>
        <w:rPr>
          <w:rFonts w:ascii="Times New Roman"/>
          <w:b w:val="false"/>
          <w:i w:val="false"/>
          <w:color w:val="000000"/>
          <w:sz w:val="28"/>
        </w:rPr>
        <w:t>
      </w:t>
      </w:r>
      <w:r>
        <w:rPr>
          <w:rFonts w:ascii="Times New Roman"/>
          <w:b w:val="false"/>
          <w:i w:val="false"/>
          <w:color w:val="000000"/>
          <w:sz w:val="28"/>
        </w:rPr>
        <w:t>Рбс - 1 шаршы метрге жылына теңге жалдау ақысының базалық мөлшерлемесі;</w:t>
      </w:r>
      <w:r>
        <w:br/>
      </w:r>
      <w:r>
        <w:rPr>
          <w:rFonts w:ascii="Times New Roman"/>
          <w:b w:val="false"/>
          <w:i w:val="false"/>
          <w:color w:val="000000"/>
          <w:sz w:val="28"/>
        </w:rPr>
        <w:t>
      </w:t>
      </w:r>
      <w:r>
        <w:rPr>
          <w:rFonts w:ascii="Times New Roman"/>
          <w:b w:val="false"/>
          <w:i w:val="false"/>
          <w:color w:val="000000"/>
          <w:sz w:val="28"/>
        </w:rPr>
        <w:t>S - жалға алынатын алаң, шаршы метр;</w:t>
      </w:r>
      <w:r>
        <w:br/>
      </w:r>
      <w:r>
        <w:rPr>
          <w:rFonts w:ascii="Times New Roman"/>
          <w:b w:val="false"/>
          <w:i w:val="false"/>
          <w:color w:val="000000"/>
          <w:sz w:val="28"/>
        </w:rPr>
        <w:t>
      </w:t>
      </w:r>
      <w:r>
        <w:rPr>
          <w:rFonts w:ascii="Times New Roman"/>
          <w:b w:val="false"/>
          <w:i w:val="false"/>
          <w:color w:val="000000"/>
          <w:sz w:val="28"/>
        </w:rPr>
        <w:t>Кт - құрылыс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Кв - тұрғын емес үй-жайдың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Кик - инженерлік коммуникациялардың бар болуын ескеретін коэффициент;</w:t>
      </w:r>
      <w:r>
        <w:br/>
      </w:r>
      <w:r>
        <w:rPr>
          <w:rFonts w:ascii="Times New Roman"/>
          <w:b w:val="false"/>
          <w:i w:val="false"/>
          <w:color w:val="000000"/>
          <w:sz w:val="28"/>
        </w:rPr>
        <w:t>
      </w:t>
      </w:r>
      <w:r>
        <w:rPr>
          <w:rFonts w:ascii="Times New Roman"/>
          <w:b w:val="false"/>
          <w:i w:val="false"/>
          <w:color w:val="000000"/>
          <w:sz w:val="28"/>
        </w:rPr>
        <w:t>Кр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Квд - жалдаушының қызмет түрін ескеретін коэффициент;</w:t>
      </w:r>
      <w:r>
        <w:br/>
      </w:r>
      <w:r>
        <w:rPr>
          <w:rFonts w:ascii="Times New Roman"/>
          <w:b w:val="false"/>
          <w:i w:val="false"/>
          <w:color w:val="000000"/>
          <w:sz w:val="28"/>
        </w:rPr>
        <w:t>
      </w:t>
      </w:r>
      <w:r>
        <w:rPr>
          <w:rFonts w:ascii="Times New Roman"/>
          <w:b w:val="false"/>
          <w:i w:val="false"/>
          <w:color w:val="000000"/>
          <w:sz w:val="28"/>
        </w:rPr>
        <w:t>Копф - жалдаушының ұйымдық-құқықтық нысанын ескеретін коэффициент.</w:t>
      </w:r>
      <w:r>
        <w:br/>
      </w:r>
      <w:r>
        <w:rPr>
          <w:rFonts w:ascii="Times New Roman"/>
          <w:b w:val="false"/>
          <w:i w:val="false"/>
          <w:color w:val="000000"/>
          <w:sz w:val="28"/>
        </w:rPr>
        <w:t xml:space="preserve">
      3. </w:t>
      </w:r>
      <w:r>
        <w:rPr>
          <w:rFonts w:ascii="Times New Roman"/>
          <w:b w:val="false"/>
          <w:i w:val="false"/>
          <w:color w:val="000000"/>
          <w:sz w:val="28"/>
        </w:rPr>
        <w:t>Жабдықтарды, автокөлік құралдарын және өзге де тұтынылмайтын заттарды мүліктік жалдауға (жалға алуға) беру кезінде жылдық жалдау ақысының есеп айырысуы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Ап = С х Nam /100 х Кп</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Ап - жылына жабдықтар, көлік құралдары және өзге де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С - бухгалтерлік есеп деректері бойынша жабдықтардың қалдық құны.</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тұтынылмайтын заттарды мүліктік жалға (жалдауға)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 xml:space="preserve">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 xml:space="preserve"> 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w:t>
      </w:r>
      <w:r>
        <w:rPr>
          <w:rFonts w:ascii="Times New Roman"/>
          <w:b w:val="false"/>
          <w:i w:val="false"/>
          <w:color w:val="000000"/>
          <w:sz w:val="28"/>
        </w:rPr>
        <w:t>Кп - төмендету коэффициенті (жабдықтарды, көлік құралдарын және өзге де тұтынылмайтын заттарды алпыс пайыздан аса тозу кезінде қолданылады - 0,8 мөлшерінде).</w:t>
      </w:r>
      <w:r>
        <w:br/>
      </w:r>
      <w:r>
        <w:rPr>
          <w:rFonts w:ascii="Times New Roman"/>
          <w:b w:val="false"/>
          <w:i w:val="false"/>
          <w:color w:val="000000"/>
          <w:sz w:val="28"/>
        </w:rPr>
        <w:t xml:space="preserve">
      4. </w:t>
      </w:r>
      <w:r>
        <w:rPr>
          <w:rFonts w:ascii="Times New Roman"/>
          <w:b w:val="false"/>
          <w:i w:val="false"/>
          <w:color w:val="000000"/>
          <w:sz w:val="28"/>
        </w:rPr>
        <w:t>Қалалық коммуналдық заңды тұлғалардың балансындағы мемлекеттік тұрғын емес қордың объектілерін, сондай-ақ жабдықты, көлік құралдары және басқа да тұтынылмайтын заттарды сағат бойынша мүліктік жалдауға (жалға алу) ұсыну кезінде жалдау ақысы есептеу мынадай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Ач=Ап/12/Д/24, </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Ач – сағатына қалалық коммуналдық заңды тұлғалардың балансында тұрған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Ап – жылына қалалық коммуналдық заңды тұлғалардың балансында тұрған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12 – жылдағы айдың саны;</w:t>
      </w:r>
      <w:r>
        <w:br/>
      </w:r>
      <w:r>
        <w:rPr>
          <w:rFonts w:ascii="Times New Roman"/>
          <w:b w:val="false"/>
          <w:i w:val="false"/>
          <w:color w:val="000000"/>
          <w:sz w:val="28"/>
        </w:rPr>
        <w:t>
      </w:t>
      </w:r>
      <w:r>
        <w:rPr>
          <w:rFonts w:ascii="Times New Roman"/>
          <w:b w:val="false"/>
          <w:i w:val="false"/>
          <w:color w:val="000000"/>
          <w:sz w:val="28"/>
        </w:rPr>
        <w:t>24 – тәуліктегі сағаттың саны;</w:t>
      </w:r>
      <w:r>
        <w:br/>
      </w:r>
      <w:r>
        <w:rPr>
          <w:rFonts w:ascii="Times New Roman"/>
          <w:b w:val="false"/>
          <w:i w:val="false"/>
          <w:color w:val="000000"/>
          <w:sz w:val="28"/>
        </w:rPr>
        <w:t>
      </w:t>
      </w:r>
      <w:r>
        <w:rPr>
          <w:rFonts w:ascii="Times New Roman"/>
          <w:b w:val="false"/>
          <w:i w:val="false"/>
          <w:color w:val="000000"/>
          <w:sz w:val="28"/>
        </w:rPr>
        <w:t>Д – объектілерді мүліктік жалдауға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6"/>
              <w:gridCol w:w="4487"/>
            </w:tblGrid>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коммуналдық</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 мүліктік жалдауға</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 алуға) беру кезінде</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жалдау ақысының</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 есептеу</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bl>
          <w:p/>
        </w:tc>
      </w:tr>
    </w:tbl>
    <w:bookmarkStart w:name="z41" w:id="1"/>
    <w:p>
      <w:pPr>
        <w:spacing w:after="0"/>
        <w:ind w:left="0"/>
        <w:jc w:val="left"/>
      </w:pPr>
      <w:r>
        <w:rPr>
          <w:rFonts w:ascii="Times New Roman"/>
          <w:b/>
          <w:i w:val="false"/>
          <w:color w:val="000000"/>
        </w:rPr>
        <w:t xml:space="preserve"> Қалалық коммуналдық мүлікті мүліктік жалдауға (жалға алуға) беру кезінде құрылыс үлгісі, тұрғын емес үй-жайдың түрі, инженерлік коммуникациялардың бар болуы,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Базалық мөлшерлеменің мөлшерлері – тиісті жылға арналған республикалық бюджет туралы Қазақстан Республикасының Заңымен белгіленген 2 (екі) айлық есептік көрсеткіш.</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9923"/>
        <w:gridCol w:w="1603"/>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ескеретін коэффициент (Кт):</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ғимарат </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спорттық құрылыстар (стадиондар, спорттық залдар, спорттық алаңдар)</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басқа құрылыстар </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үй-жайдың түрін ескеретін коэффициент (Кв):</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жер үсті қабатындағы үй-жай</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астыңғы қабаттағы (жартылай жертөле) үй-жай</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жер төле қабатындағы үй-жай</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басқа (шатыр,шатырдағы жай, тамбур, мансарда, лоджия, спорттық құрылыстар және басқа)</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коммуникациялардың бар болуын ескеретін коэффициент (Кик):</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барлық инженерлік-коммуникациялары бар үй-жайлар үшін (жылумен, электрмен, сумен жабдықтау, және кәрізбен) </w:t>
            </w:r>
            <w:r>
              <w:br/>
            </w:r>
            <w:r>
              <w:rPr>
                <w:rFonts w:ascii="Times New Roman"/>
                <w:b w:val="false"/>
                <w:i w:val="false"/>
                <w:color w:val="000000"/>
                <w:sz w:val="20"/>
              </w:rPr>
              <w:t>
коммуникациялардың қандай да бір түрлері жоқ болса, әрбір түрге 0,1-ге азаяды</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 ескеретін коэффициент (Кр):</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қала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кент, ауыл</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банктердің есеп айырысу-кассалық орталықтары, Қазақстан Республикасы ұлттық почта операторы, банкоматтар, төлеу терминалдары (мультикассалар)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сауда, қонақ үй қызметтерін ұйымдастыру, сату автоматтары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қоғамдық тамақтануды ұйымдастыру (асхана, буфет)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оқу орындарында (мектептерде, гимназияларда, лицейлерде, колледждерде және спорттық мектептерде) қоғамдық тамақтануды ұйымдастыру (асхана, буфет)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денсаулық сақтау, мәдениет, дене шынықтыру және спорт салаларында қызмет ету (қызметтерді) және іс-шараларды ұйымдастыру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ұялы байланыс, интернет желісі саласында қызмет ету үшін (телекоммуникация жабдықтарын орналастыру және басқа)</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5.1-5.8-тармақтарда көрсетілген қызмет түрлерін қоспағанда, басқа қызмет түрлері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ұйымдық-құқықтық нысанын ескеретін коэффициент (Копф):</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қайырымдылық және қоғамдық бірлестіктер, коммерциялық емес ұйымдар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жеке кәсіпкерлер, шаруалар қожалықтары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жарғылық капиталындағы акционерлік қоғам акцияларының бақылау пакеті немесе жауапкершілігі шектеулі серіктестіктің жарғылық капиталына қатысуының бақылау үлесі Балқаш қаласы әкімдігіне тиесілі акционерлік қоғамдар және жауапкершілігі шектеулі серіктестіктер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қалғандары үшін</w:t>
            </w: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*акционерлік қоғамның акцияларының бақылау пакеті немесе жауапкершілігі шектеулі серіктестіктің жарғылық капиталына қатысуының бақылау үлесі тиісінше акционерлік қоғамның дауыс беретін акцияларының елу пайызынан астамы немесе жауапкершілігі шектеулі серіктестіктің жарғылық капиталындағы қатысу үлесінің елу пайызынан астамы мемлекетке тиесілі екендігін білдіреді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