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13fd" w14:textId="cd01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2013 жылғы 12 желтоқсандағы ХХII сессиясының "2014-2016 жылдарға арналған облыстық бюджет туралы" № 242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20 қарашадағы XХХ сессиясының № 332 шешімі. Қарағанды облысының Әділет департаментінде 2014 жылғы 27 қарашада № 2831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2013 жылғы 12 желтоқсандағы № 242 ХХII сессиясының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2471 болып тіркелген, 2013 жылғы 28 желтоқсандағы "Орталық Қазақстан" № 227-228 (21632), 2013 жылғы 28 желтоқсандағы "Индустриальная Караганда" № 187 (21520) газеттерінде, "Әділет" ақпараттық-құқықтық жүйесінде 2014 жылғы 14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170965925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47818239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1764607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121380164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171458526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672329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3489897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2817568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757928 мың.теңге: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1050118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292190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1922858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1922858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3489897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- 2831621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1264582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Қарағанды облысы әкімдігінің 2014 жылға арналған резерві 377599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Миргаязов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Н. Дулатбеков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 сессиясының № 332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24"/>
        <w:gridCol w:w="396"/>
        <w:gridCol w:w="10608"/>
        <w:gridCol w:w="20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170965925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47818239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1764607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6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16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121380164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692"/>
        <w:gridCol w:w="714"/>
        <w:gridCol w:w="9392"/>
        <w:gridCol w:w="21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171458526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1807867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11131270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10125080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6158551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3338011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1506798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1315813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2422953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8057645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5122183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962346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38338559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22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5338185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357388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332169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597224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1133504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1653655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540602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1867822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5368859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3763670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1605189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1519511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4246862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526158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1560623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1674496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1493568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25374028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6456291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18868887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4892175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13976712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6563066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1922831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5287377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6191307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5226164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4804764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2115715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5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14659356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14591626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3092242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2621320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3258433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11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2456397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1727323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377599</w:t>
            </w:r>
          </w:p>
        </w:tc>
      </w:tr>
      <w:tr>
        <w:trPr>
          <w:trHeight w:val="22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5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28"/>
        <w:gridCol w:w="586"/>
        <w:gridCol w:w="10575"/>
        <w:gridCol w:w="18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778"/>
        <w:gridCol w:w="693"/>
        <w:gridCol w:w="9642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ӘКК" ҰК" АҚ жарғылық капиталын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630"/>
        <w:gridCol w:w="588"/>
        <w:gridCol w:w="10586"/>
        <w:gridCol w:w="18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 сессиясының № 332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4"/>
        <w:gridCol w:w="1806"/>
      </w:tblGrid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68635532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3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3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3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118079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136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194825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103575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4152183</w:t>
            </w:r>
          </w:p>
        </w:tc>
      </w:tr>
      <w:tr>
        <w:trPr>
          <w:trHeight w:val="6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199171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мамандарды даярлауға арналған мемлекеттік білім беру тапсырысын ұлғайтуға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36997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оқитындарға шәкіртақы көлемін ұлғайтуға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7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387048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23768415</w:t>
            </w:r>
          </w:p>
        </w:tc>
      </w:tr>
      <w:tr>
        <w:trPr>
          <w:trHeight w:val="6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арқылы қаржыландырылатын тегін медициналық көмектің кепілдік берілген көлемін қамтамасыз етуге және кеңейтуге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17393842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сатып алуға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1547242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иммунитетін сақтандыруды қамтамасыз етуге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889146</w:t>
            </w:r>
          </w:p>
        </w:tc>
      </w:tr>
      <w:tr>
        <w:trPr>
          <w:trHeight w:val="9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тапсырысы бойынша техникалық және кәсіптік, орта білімнен кейінгі білім беру ұйымдарында оқитындарға шәкіртақы көлемін ұлғайтуға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8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13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308796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емес секторда мемлекеттік әлеуметтік тапсырысты орналастыруға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6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бойынша шаралар Жоспарын жүзеге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135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65447</w:t>
            </w:r>
          </w:p>
        </w:tc>
      </w:tr>
      <w:tr>
        <w:trPr>
          <w:trHeight w:val="3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7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12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2456602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ставкаларды субсидиялау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ағымдағы іс-шараларды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782140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1222371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3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3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471187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табиғат ресурстары және табиғатты пайдалануды реттеу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13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3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17909019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203020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2317692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671200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2974859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бағдарламасының шеңберінде инженерлік инфрақұрылымды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бюджеттік инвестициялық жобаларды іске асыруға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2123693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2695598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1084589</w:t>
            </w:r>
          </w:p>
        </w:tc>
      </w:tr>
      <w:tr>
        <w:trPr>
          <w:trHeight w:val="75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1611009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қамту жүйесін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ұйымдардың жарғылық капиталдарын ұлғайтуға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ӘКК" ҰК" АҚ жарғылық капиталын ұлғайту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 кредиттер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 сессиясының № 332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4"/>
        <w:gridCol w:w="1806"/>
      </w:tblGrid>
      <w:tr>
        <w:trPr>
          <w:trHeight w:val="78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41636987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15402504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15402504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2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 болып табылмайтын мемлекеттік мекемелер қызметкерлерінің, сондай-ақ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3194613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және ғылыми-әдістемелік қамтамасыз етуге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7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3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бойынша шаралар Жоспарын жүзеге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6164241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5279029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тұрғын-үйлердегі энергетикалық аудитті жүргізуге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7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7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2749609</w:t>
            </w:r>
          </w:p>
        </w:tc>
      </w:tr>
      <w:tr>
        <w:trPr>
          <w:trHeight w:val="7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елді-мекендердің көшелерін күрделі, орташа және ағымдағы жөндеуден өткізуге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1995665</w:t>
            </w:r>
          </w:p>
        </w:tc>
      </w:tr>
      <w:tr>
        <w:trPr>
          <w:trHeight w:val="6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73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7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ағымдағы іс-шараларды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12164547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6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69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бюджеттік инвестициялық жобаларды іске асыруға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7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бюджеттік инвестициялық жобаларды іске асыруға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9461356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8485897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бюджеттік инвестициялық жобаларды іске асыруға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ұйымдардың жарғылық капиталдарын ұлғайтуға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