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7599" w14:textId="5307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16 қыркүйектегі № 48/06 қаулысы. Қарағанды облысының Әділет департаментінде 2014 жылғы 24 қыркүйекте № 2769 болып тіркелді. Күші жойылды - Қарағанды облысы әкімдігінің 2015 жылғы 5 маусымдағы № 30/07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05.06.2015 № 30/07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2014 жылғы 09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Қарағанды облысының әкімі                        Н. Әбдібеков</w:t>
      </w:r>
    </w:p>
    <w:bookmarkStart w:name="z11"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16 қыркүйектегі</w:t>
      </w:r>
      <w:r>
        <w:br/>
      </w:r>
      <w:r>
        <w:rPr>
          <w:rFonts w:ascii="Times New Roman"/>
          <w:b w:val="false"/>
          <w:i w:val="false"/>
          <w:color w:val="000000"/>
          <w:sz w:val="28"/>
        </w:rPr>
        <w:t>
№ 48/06 қаулысымен</w:t>
      </w:r>
      <w:r>
        <w:br/>
      </w:r>
      <w:r>
        <w:rPr>
          <w:rFonts w:ascii="Times New Roman"/>
          <w:b w:val="false"/>
          <w:i w:val="false"/>
          <w:color w:val="000000"/>
          <w:sz w:val="28"/>
        </w:rPr>
        <w:t>
бекітілген</w:t>
      </w:r>
    </w:p>
    <w:bookmarkEnd w:id="1"/>
    <w:bookmarkStart w:name="z12" w:id="2"/>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қызметті (бұдан әрі – мемлекеттік көрсетілетін қызмет) барлық үлгідегі және түрдегі мектепке дейінгі ұйымдар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баланың ата-анасының бірінің немесе заңды өкілінің өтініші негізінде баланы мектепке дейінгі ұйымға қабылдау.</w:t>
      </w:r>
      <w:r>
        <w:br/>
      </w:r>
      <w:r>
        <w:rPr>
          <w:rFonts w:ascii="Times New Roman"/>
          <w:b w:val="false"/>
          <w:i w:val="false"/>
          <w:color w:val="000000"/>
          <w:sz w:val="28"/>
        </w:rPr>
        <w:t>
      Мемлекеттік қызмет көрсету нәтижесін ұсыну нысаны: қағаз түрінде.</w:t>
      </w:r>
    </w:p>
    <w:bookmarkEnd w:id="4"/>
    <w:bookmarkStart w:name="z17" w:id="5"/>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әрекет тәртібін сипаттау</w:t>
      </w:r>
    </w:p>
    <w:bookmarkEnd w:id="5"/>
    <w:bookmarkStart w:name="z18" w:id="6"/>
    <w:p>
      <w:pPr>
        <w:spacing w:after="0"/>
        <w:ind w:left="0"/>
        <w:jc w:val="both"/>
      </w:pPr>
      <w:r>
        <w:rPr>
          <w:rFonts w:ascii="Times New Roman"/>
          <w:b w:val="false"/>
          <w:i w:val="false"/>
          <w:color w:val="000000"/>
          <w:sz w:val="28"/>
        </w:rPr>
        <w:t>
      4. Мемлекеттік қызмет көрсету бойынша рәсімді (әрекеттер) бастау үшін негіздеме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Қазақстан Республикасы Үкіметінің "Мектепке дейінгі және орта білім беру саласындағы мемлекеттік көрсетілетін қызметтер стандарттарын бекіту туралы" 2014 жылғы 9 маусымдағы № 633 қаулысымен бекітілген "Мектепке дейінгі білім беру ұйымдарына құжаттарды қабылдау және балаларды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көрсетілген қажетті құжаттарды тапсырған кезден бастап қабылдау мен оларды тіркеуді жүзеге асырады. 15 (он бес) минут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кіріс құжаттарымен танысады және көрсетілетін қызметтін нәтижесін шығарады. 15 (он бес) минут ішінде;</w:t>
      </w:r>
      <w:r>
        <w:br/>
      </w:r>
      <w:r>
        <w:rPr>
          <w:rFonts w:ascii="Times New Roman"/>
          <w:b w:val="false"/>
          <w:i w:val="false"/>
          <w:color w:val="000000"/>
          <w:sz w:val="28"/>
        </w:rPr>
        <w:t>
      Нәтиже - баланың ата-анасының бірінің немесе заңды өкілінің өтініші негізінде баланы мектепке дейінгі ұйымға қабылдау.</w:t>
      </w:r>
    </w:p>
    <w:bookmarkEnd w:id="6"/>
    <w:bookmarkStart w:name="z22" w:id="7"/>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
қызметті берушінің құрылымдық бөлімшелерінің (қызметкерлерінің) өзара әрекет тәртібін сипаттау</w:t>
      </w:r>
    </w:p>
    <w:bookmarkEnd w:id="7"/>
    <w:bookmarkStart w:name="z23" w:id="8"/>
    <w:p>
      <w:pPr>
        <w:spacing w:after="0"/>
        <w:ind w:left="0"/>
        <w:jc w:val="both"/>
      </w:pPr>
      <w:r>
        <w:rPr>
          <w:rFonts w:ascii="Times New Roman"/>
          <w:b w:val="false"/>
          <w:i w:val="false"/>
          <w:color w:val="000000"/>
          <w:sz w:val="28"/>
        </w:rPr>
        <w:t>
      6. Мемлекеттік көрсетілетін қызмет үдерісіне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 қызметкері;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ұзақтығын көрсете отырып, құрылымдық бөлімшелер (қызметкерлер) арасындағы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қажетті құжаттарды тапсырған кезден бастап қабылдау мен оларды тіркеуді жүзеге асырады;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басшылығы кіріс құжаттарымен танысады және көрсетілетін қызметтін нәтижесін шығарады. </w:t>
      </w:r>
      <w:r>
        <w:br/>
      </w:r>
      <w:r>
        <w:rPr>
          <w:rFonts w:ascii="Times New Roman"/>
          <w:b w:val="false"/>
          <w:i w:val="false"/>
          <w:color w:val="000000"/>
          <w:sz w:val="28"/>
        </w:rPr>
        <w:t>
</w:t>
      </w: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осы мемлекеттік көрсетілетін қызмет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8"/>
    <w:bookmarkStart w:name="z30" w:id="9"/>
    <w:p>
      <w:pPr>
        <w:spacing w:after="0"/>
        <w:ind w:left="0"/>
        <w:jc w:val="left"/>
      </w:pPr>
      <w:r>
        <w:rPr>
          <w:rFonts w:ascii="Times New Roman"/>
          <w:b/>
          <w:i w:val="false"/>
          <w:color w:val="000000"/>
        </w:rPr>
        <w:t xml:space="preserve"> 
4. Халыққа қызмет көрсету орталығымен және (немесе) басқа да көрсетілетін қызметті берушілермен өзара әрекет тәртібін, сонымен қатар мемлекеттік қызметті көрсету кезінде ақпараттық жүйелерді қолдану тәртібін сипаттау</w:t>
      </w:r>
    </w:p>
    <w:bookmarkEnd w:id="9"/>
    <w:bookmarkStart w:name="z31" w:id="10"/>
    <w:p>
      <w:pPr>
        <w:spacing w:after="0"/>
        <w:ind w:left="0"/>
        <w:jc w:val="both"/>
      </w:pPr>
      <w:r>
        <w:rPr>
          <w:rFonts w:ascii="Times New Roman"/>
          <w:b w:val="false"/>
          <w:i w:val="false"/>
          <w:color w:val="000000"/>
          <w:sz w:val="28"/>
        </w:rPr>
        <w:t>
      9. Көрсетілетін мемлекеттік қызмет автоматтандырылмаған және халыққа қызмет көрсету орталығы арқылы көрсетілмейді.</w:t>
      </w:r>
    </w:p>
    <w:bookmarkEnd w:id="10"/>
    <w:bookmarkStart w:name="z32" w:id="11"/>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1"/>
    <w:bookmarkStart w:name="z33" w:id="12"/>
    <w:p>
      <w:pPr>
        <w:spacing w:after="0"/>
        <w:ind w:left="0"/>
        <w:jc w:val="left"/>
      </w:pPr>
      <w:r>
        <w:rPr>
          <w:rFonts w:ascii="Times New Roman"/>
          <w:b/>
          <w:i w:val="false"/>
          <w:color w:val="000000"/>
        </w:rPr>
        <w:t xml:space="preserve"> 
Ұзақтығын көрсете отырып, әрбір рәсімнің (әрекеттертің) реттілігін сипаттау</w:t>
      </w:r>
      <w:r>
        <w:br/>
      </w:r>
      <w:r>
        <w:rPr>
          <w:rFonts w:ascii="Times New Roman"/>
          <w:b/>
          <w:i w:val="false"/>
          <w:color w:val="000000"/>
        </w:rPr>
        <w:t>
блок-схемасы</w:t>
      </w:r>
    </w:p>
    <w:bookmarkEnd w:id="12"/>
    <w:p>
      <w:pPr>
        <w:spacing w:after="0"/>
        <w:ind w:left="0"/>
        <w:jc w:val="both"/>
      </w:pPr>
      <w:r>
        <w:drawing>
          <wp:inline distT="0" distB="0" distL="0" distR="0">
            <wp:extent cx="51308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30800" cy="4673600"/>
                    </a:xfrm>
                    <a:prstGeom prst="rect">
                      <a:avLst/>
                    </a:prstGeom>
                  </pic:spPr>
                </pic:pic>
              </a:graphicData>
            </a:graphic>
          </wp:inline>
        </w:drawing>
      </w:r>
    </w:p>
    <w:bookmarkStart w:name="z34" w:id="13"/>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3"/>
    <w:bookmarkStart w:name="z35" w:id="14"/>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
бизнес-үдерістерінің анықтамалығы</w:t>
      </w:r>
      <w:r>
        <w:br/>
      </w:r>
      <w:r>
        <w:rPr>
          <w:rFonts w:ascii="Times New Roman"/>
          <w:b/>
          <w:i w:val="false"/>
          <w:color w:val="000000"/>
        </w:rPr>
        <w:t>
"Мектепке дейінгі білім беру ұйымдарына құжаттарды қабылдау және балаларды қабылдау"</w:t>
      </w:r>
    </w:p>
    <w:bookmarkEnd w:id="14"/>
    <w:p>
      <w:pPr>
        <w:spacing w:after="0"/>
        <w:ind w:left="0"/>
        <w:jc w:val="both"/>
      </w:pPr>
      <w:r>
        <w:drawing>
          <wp:inline distT="0" distB="0" distL="0" distR="0">
            <wp:extent cx="74041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44196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әрекеттері;</w:t>
      </w:r>
    </w:p>
    <w:p>
      <w:pPr>
        <w:spacing w:after="0"/>
        <w:ind w:left="0"/>
        <w:jc w:val="both"/>
      </w:pPr>
      <w:r>
        <w:drawing>
          <wp:inline distT="0" distB="0" distL="0" distR="0">
            <wp:extent cx="72263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26300" cy="15494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16 қыркүйектегі</w:t>
      </w:r>
      <w:r>
        <w:br/>
      </w:r>
      <w:r>
        <w:rPr>
          <w:rFonts w:ascii="Times New Roman"/>
          <w:b w:val="false"/>
          <w:i w:val="false"/>
          <w:color w:val="000000"/>
          <w:sz w:val="28"/>
        </w:rPr>
        <w:t>
№ 48/06 қаулысымен</w:t>
      </w:r>
      <w:r>
        <w:br/>
      </w:r>
      <w:r>
        <w:rPr>
          <w:rFonts w:ascii="Times New Roman"/>
          <w:b w:val="false"/>
          <w:i w:val="false"/>
          <w:color w:val="000000"/>
          <w:sz w:val="28"/>
        </w:rPr>
        <w:t>
бекітілді</w:t>
      </w:r>
    </w:p>
    <w:bookmarkEnd w:id="15"/>
    <w:bookmarkStart w:name="z37" w:id="16"/>
    <w:p>
      <w:pPr>
        <w:spacing w:after="0"/>
        <w:ind w:left="0"/>
        <w:jc w:val="left"/>
      </w:pPr>
      <w:r>
        <w:rPr>
          <w:rFonts w:ascii="Times New Roman"/>
          <w:b/>
          <w:i w:val="false"/>
          <w:color w:val="000000"/>
        </w:rPr>
        <w:t xml:space="preserve"> 
"Бастауыш, негізгі орта, жалпы орта білім берудің</w:t>
      </w:r>
      <w:r>
        <w:br/>
      </w:r>
      <w:r>
        <w:rPr>
          <w:rFonts w:ascii="Times New Roman"/>
          <w:b/>
          <w:i w:val="false"/>
          <w:color w:val="000000"/>
        </w:rPr>
        <w:t>
жалпы білім беретін бағдарламалары бойынша оқыту үшін</w:t>
      </w:r>
      <w:r>
        <w:br/>
      </w:r>
      <w:r>
        <w:rPr>
          <w:rFonts w:ascii="Times New Roman"/>
          <w:b/>
          <w:i w:val="false"/>
          <w:color w:val="000000"/>
        </w:rPr>
        <w:t>
ведомстволық бағыныстылығына қарамастан білім беру</w:t>
      </w:r>
      <w:r>
        <w:br/>
      </w:r>
      <w:r>
        <w:rPr>
          <w:rFonts w:ascii="Times New Roman"/>
          <w:b/>
          <w:i w:val="false"/>
          <w:color w:val="000000"/>
        </w:rPr>
        <w:t>
ұйымдарына құжаттарды қабылдау және оқуға қабылдау"</w:t>
      </w:r>
      <w:r>
        <w:br/>
      </w:r>
      <w:r>
        <w:rPr>
          <w:rFonts w:ascii="Times New Roman"/>
          <w:b/>
          <w:i w:val="false"/>
          <w:color w:val="000000"/>
        </w:rPr>
        <w:t>
мемлекеттік көрсетілетін қызмет регламенті</w:t>
      </w:r>
    </w:p>
    <w:bookmarkEnd w:id="16"/>
    <w:bookmarkStart w:name="z38" w:id="17"/>
    <w:p>
      <w:pPr>
        <w:spacing w:after="0"/>
        <w:ind w:left="0"/>
        <w:jc w:val="left"/>
      </w:pPr>
      <w:r>
        <w:rPr>
          <w:rFonts w:ascii="Times New Roman"/>
          <w:b/>
          <w:i w:val="false"/>
          <w:color w:val="000000"/>
        </w:rPr>
        <w:t xml:space="preserve"> 
1. Жалпы ережелер</w:t>
      </w:r>
    </w:p>
    <w:bookmarkEnd w:id="17"/>
    <w:bookmarkStart w:name="z39" w:id="18"/>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қызметті (бұдан әрі – мемлекеттік көрсетілетін қызмет) Қазақстан Республикасының бастауыш, негізгі орта, жалпы орта білім берудің жалпы білім беру ұйымдары (бұдан әрі – көрсетілетін қызметті берушілер) көрсетеді.</w:t>
      </w:r>
      <w:r>
        <w:br/>
      </w:r>
      <w:r>
        <w:rPr>
          <w:rFonts w:ascii="Times New Roman"/>
          <w:b w:val="false"/>
          <w:i w:val="false"/>
          <w:color w:val="000000"/>
          <w:sz w:val="28"/>
        </w:rPr>
        <w:t>
      Мемлекеттік қызмет көрсету үшін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"электрондық үкіметтің"www.edu.gov.kz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бастауыш, негізгі орта, жалпы орта білім беру ұйымына қабылдау туралы бұйрық.</w:t>
      </w:r>
    </w:p>
    <w:bookmarkEnd w:id="18"/>
    <w:bookmarkStart w:name="z44" w:id="19"/>
    <w:p>
      <w:pPr>
        <w:spacing w:after="0"/>
        <w:ind w:left="0"/>
        <w:jc w:val="left"/>
      </w:pPr>
      <w:r>
        <w:rPr>
          <w:rFonts w:ascii="Times New Roman"/>
          <w:b/>
          <w:i w:val="false"/>
          <w:color w:val="000000"/>
        </w:rPr>
        <w:t xml:space="preserve"> 
2. Мемлекеттік қызмет көрсету процессінде көрсетілетін</w:t>
      </w:r>
      <w:r>
        <w:br/>
      </w:r>
      <w:r>
        <w:rPr>
          <w:rFonts w:ascii="Times New Roman"/>
          <w:b/>
          <w:i w:val="false"/>
          <w:color w:val="000000"/>
        </w:rPr>
        <w:t>
қызметті берушінің құрылымдық бөлімшелерінің (қызметкерлерінің) әрекет тәртібін сипаттау</w:t>
      </w:r>
    </w:p>
    <w:bookmarkEnd w:id="19"/>
    <w:bookmarkStart w:name="z45" w:id="20"/>
    <w:p>
      <w:pPr>
        <w:spacing w:after="0"/>
        <w:ind w:left="0"/>
        <w:jc w:val="both"/>
      </w:pPr>
      <w:r>
        <w:rPr>
          <w:rFonts w:ascii="Times New Roman"/>
          <w:b w:val="false"/>
          <w:i w:val="false"/>
          <w:color w:val="000000"/>
          <w:sz w:val="28"/>
        </w:rPr>
        <w:t>
      4. Қазақстан Республикасы Үкіметінің 2014 жылғы 9 маусымдағы "Мектепке дейінгі жәнеорта білім беру саласындағы мемлекеттік көрсетілетін қызметтер стандарттарын бекіту туралы" № 633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немесе электрондық құжат нысанындағы сұранысы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процессінің құрамына кіретін әрбір рәсімнің (әрекеті)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алынған құжаттарды қабылдауды және тіркеуді жүзеге асырады, құжаттардың көшірмелерін көрсетілетін қызметті алушы құжаттарының түпнұсқаларымен салыстырады және стандарттың қосымшасына сәйкес нысан бойынша құжаттарды қабылданғаны туралы қолхатты бере отыра, түпнұсқаларын көрсетілетін қызметті алушыға қайтарады және көрсетілетін қызметті берушінің басшысына қарауға береді (15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қарайды, жауапты орындаушыны анықтайды.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бұйрық жобасын ресімдейді, басшыға қарауға және қол қоюға жібереді.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бұйрықты тіркейді және мемлекеттік қызметтің нәтижесін береді. 15 (он бес) минуттан аспайды.</w:t>
      </w:r>
      <w:r>
        <w:br/>
      </w:r>
      <w:r>
        <w:rPr>
          <w:rFonts w:ascii="Times New Roman"/>
          <w:b w:val="false"/>
          <w:i w:val="false"/>
          <w:color w:val="000000"/>
          <w:sz w:val="28"/>
        </w:rPr>
        <w:t>
      Мемлекеттік қызметті көрсету мерзімдері:</w:t>
      </w:r>
      <w:r>
        <w:br/>
      </w:r>
      <w:r>
        <w:rPr>
          <w:rFonts w:ascii="Times New Roman"/>
          <w:b w:val="false"/>
          <w:i w:val="false"/>
          <w:color w:val="000000"/>
          <w:sz w:val="28"/>
        </w:rPr>
        <w:t>
      бастауыш, негізгі орта, жалпы орта білім беру ұйымына қабылдау үшін:</w:t>
      </w:r>
      <w:r>
        <w:br/>
      </w:r>
      <w:r>
        <w:rPr>
          <w:rFonts w:ascii="Times New Roman"/>
          <w:b w:val="false"/>
          <w:i w:val="false"/>
          <w:color w:val="000000"/>
          <w:sz w:val="28"/>
        </w:rPr>
        <w:t>
      оқудың күндізгі және кешкі нысанына – 30 тамыздан кешіктірмей;</w:t>
      </w:r>
      <w:r>
        <w:br/>
      </w:r>
      <w:r>
        <w:rPr>
          <w:rFonts w:ascii="Times New Roman"/>
          <w:b w:val="false"/>
          <w:i w:val="false"/>
          <w:color w:val="000000"/>
          <w:sz w:val="28"/>
        </w:rPr>
        <w:t>
      бірінші сыныпқа – 1 шілдеден бастап 30 тамыз аралығында.</w:t>
      </w:r>
      <w:r>
        <w:br/>
      </w:r>
      <w:r>
        <w:rPr>
          <w:rFonts w:ascii="Times New Roman"/>
          <w:b w:val="false"/>
          <w:i w:val="false"/>
          <w:color w:val="000000"/>
          <w:sz w:val="28"/>
        </w:rPr>
        <w:t>
</w:t>
      </w:r>
      <w:r>
        <w:rPr>
          <w:rFonts w:ascii="Times New Roman"/>
          <w:b w:val="false"/>
          <w:i w:val="false"/>
          <w:color w:val="000000"/>
          <w:sz w:val="28"/>
        </w:rPr>
        <w:t>
      6. Нәтижесі: бастауыш, негізгі орта, жалпы орта білім беретін ұйымдарға қабылдау туралы бұйрық.</w:t>
      </w:r>
    </w:p>
    <w:bookmarkEnd w:id="20"/>
    <w:bookmarkStart w:name="z53" w:id="21"/>
    <w:p>
      <w:pPr>
        <w:spacing w:after="0"/>
        <w:ind w:left="0"/>
        <w:jc w:val="left"/>
      </w:pPr>
      <w:r>
        <w:rPr>
          <w:rFonts w:ascii="Times New Roman"/>
          <w:b/>
          <w:i w:val="false"/>
          <w:color w:val="000000"/>
        </w:rPr>
        <w:t xml:space="preserve"> 
3. Мемлекеттік қызмет көрсету процессінде көрсетілетін</w:t>
      </w:r>
      <w:r>
        <w:br/>
      </w:r>
      <w:r>
        <w:rPr>
          <w:rFonts w:ascii="Times New Roman"/>
          <w:b/>
          <w:i w:val="false"/>
          <w:color w:val="000000"/>
        </w:rPr>
        <w:t>
қызметті берушінің құрылымдық бөлімшелерінің(қызметкерлерінің) өзара әрекет тәртібін сипаттау</w:t>
      </w:r>
    </w:p>
    <w:bookmarkEnd w:id="21"/>
    <w:bookmarkStart w:name="z54" w:id="22"/>
    <w:p>
      <w:pPr>
        <w:spacing w:after="0"/>
        <w:ind w:left="0"/>
        <w:jc w:val="both"/>
      </w:pPr>
      <w:r>
        <w:rPr>
          <w:rFonts w:ascii="Times New Roman"/>
          <w:b w:val="false"/>
          <w:i w:val="false"/>
          <w:color w:val="000000"/>
          <w:sz w:val="28"/>
        </w:rPr>
        <w:t>
      7. Мемлекеттік қызмет көрсету процессіне қатысатын көрсетілетін қызметті берушінің құрылымдық бөлімшелерінің (қызметкерлер)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процессінде көрсетілетін қызметті берушінің құрылымдық бөлімшелерінің (қызметкерлерінің) өзара рәсімдері әрекет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алынған құжаттарды қабылдауды және тіркеуді жүзеге асырады, құжаттардың көшірмелерін көрсетілетін қызметті алушы құжаттарының түпнұсқаларымен салыстырады және стандарттың қосымшасына сәйкес нысан бойынша құжаттарды қабылданғаны туралы қолхатты бере отыра, түпнұсқаларын көрсетілетін қызметті алушыға қайтарады және көрсетілетін қызметті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қарайды,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бұйрық жобасын ресімдейді, басшыға қарауға және қол қоюға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бұйрықты тіркейді және мемлекеттік қызметтің нәтижесін береді.</w:t>
      </w:r>
      <w:r>
        <w:br/>
      </w:r>
      <w:r>
        <w:rPr>
          <w:rFonts w:ascii="Times New Roman"/>
          <w:b w:val="false"/>
          <w:i w:val="false"/>
          <w:color w:val="000000"/>
          <w:sz w:val="28"/>
        </w:rPr>
        <w:t>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беріледі.</w:t>
      </w:r>
    </w:p>
    <w:bookmarkEnd w:id="22"/>
    <w:bookmarkStart w:name="z64" w:id="23"/>
    <w:p>
      <w:pPr>
        <w:spacing w:after="0"/>
        <w:ind w:left="0"/>
        <w:jc w:val="left"/>
      </w:pPr>
      <w:r>
        <w:rPr>
          <w:rFonts w:ascii="Times New Roman"/>
          <w:b/>
          <w:i w:val="false"/>
          <w:color w:val="000000"/>
        </w:rPr>
        <w:t xml:space="preserve"> 
4. Халыққа қызмет көрсету орталығымен өзара әрекет</w:t>
      </w:r>
      <w:r>
        <w:br/>
      </w:r>
      <w:r>
        <w:rPr>
          <w:rFonts w:ascii="Times New Roman"/>
          <w:b/>
          <w:i w:val="false"/>
          <w:color w:val="000000"/>
        </w:rPr>
        <w:t>
тәртібін, сондай-ақ мемлекеттік қызмет көрсетупроцессінде ақпараттық жүйелерді қолдану тәртібін сипаттау</w:t>
      </w:r>
    </w:p>
    <w:bookmarkEnd w:id="23"/>
    <w:bookmarkStart w:name="z65" w:id="24"/>
    <w:p>
      <w:pPr>
        <w:spacing w:after="0"/>
        <w:ind w:left="0"/>
        <w:jc w:val="both"/>
      </w:pPr>
      <w:r>
        <w:rPr>
          <w:rFonts w:ascii="Times New Roman"/>
          <w:b w:val="false"/>
          <w:i w:val="false"/>
          <w:color w:val="000000"/>
          <w:sz w:val="28"/>
        </w:rPr>
        <w:t>
      9. Стандартқа сәйкес мемлекеттік қызмет халыққа қызмет көрсету орталығы арқылы көрсетілмейді.</w:t>
      </w:r>
      <w:r>
        <w:br/>
      </w:r>
      <w:r>
        <w:rPr>
          <w:rFonts w:ascii="Times New Roman"/>
          <w:b w:val="false"/>
          <w:i w:val="false"/>
          <w:color w:val="000000"/>
          <w:sz w:val="28"/>
        </w:rPr>
        <w:t>
</w:t>
      </w:r>
      <w:r>
        <w:rPr>
          <w:rFonts w:ascii="Times New Roman"/>
          <w:b w:val="false"/>
          <w:i w:val="false"/>
          <w:color w:val="000000"/>
          <w:sz w:val="28"/>
        </w:rPr>
        <w:t>
      10. "Электрондық үкіметтің" веб-порталы (әрі қарай - портал) арқылы мемлекеттік қызметті көрсету кезінде жүгіну тәртібін және көрсетілетін қызметті беруші мен көрсетілетін қызметті алушы процесстерінің (әрекеттерінің)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алушыата-анасының бірінің (қорғаншы немесе қамқоршы) (бұдан әрі – мемлекеттік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расталмауына байланысты сұратылатын қызметтен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 сұрауды өңдеу үшін электрондық үкіметінің шлюзі (бұдан әрі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ӨЭҮШ АЖО) жіберу;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берушінің қызмет көрсету үшін көрсетілетін қызметті алушы ұсынған құжаттардың стандартта көрсетілген құжаттарымен сәйкестігін және негіздерін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w:t>
      </w:r>
      <w:r>
        <w:br/>
      </w: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Портал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процессінде көрсетілетін қызметті берушінің құрылымдық бөлімшелерінің (қызметкерлерінің) рәсімдерінің (әрекеттерінің) өзараі с-қимылдар реттілігін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бизнес-процестің анықтамалығында көрсетіледі.</w:t>
      </w:r>
    </w:p>
    <w:bookmarkEnd w:id="24"/>
    <w:bookmarkStart w:name="z79" w:id="25"/>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берудің жалпы білім беретін бағдарламалары</w:t>
      </w:r>
      <w:r>
        <w:br/>
      </w:r>
      <w:r>
        <w:rPr>
          <w:rFonts w:ascii="Times New Roman"/>
          <w:b w:val="false"/>
          <w:i w:val="false"/>
          <w:color w:val="000000"/>
          <w:sz w:val="28"/>
        </w:rPr>
        <w:t>
бойынша оқыту үшін ведомстволық</w:t>
      </w:r>
      <w:r>
        <w:br/>
      </w:r>
      <w:r>
        <w:rPr>
          <w:rFonts w:ascii="Times New Roman"/>
          <w:b w:val="false"/>
          <w:i w:val="false"/>
          <w:color w:val="000000"/>
          <w:sz w:val="28"/>
        </w:rPr>
        <w:t>
бағыныстылығына қарамастан білім беру</w:t>
      </w:r>
      <w:r>
        <w:br/>
      </w:r>
      <w:r>
        <w:rPr>
          <w:rFonts w:ascii="Times New Roman"/>
          <w:b w:val="false"/>
          <w:i w:val="false"/>
          <w:color w:val="000000"/>
          <w:sz w:val="28"/>
        </w:rPr>
        <w:t>
ұйымдарына құжаттарды қабылдау және</w:t>
      </w:r>
      <w:r>
        <w:br/>
      </w:r>
      <w:r>
        <w:rPr>
          <w:rFonts w:ascii="Times New Roman"/>
          <w:b w:val="false"/>
          <w:i w:val="false"/>
          <w:color w:val="000000"/>
          <w:sz w:val="28"/>
        </w:rPr>
        <w:t>
оқуға қабылдау"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5"/>
    <w:bookmarkStart w:name="z80" w:id="26"/>
    <w:p>
      <w:pPr>
        <w:spacing w:after="0"/>
        <w:ind w:left="0"/>
        <w:jc w:val="left"/>
      </w:pPr>
      <w:r>
        <w:rPr>
          <w:rFonts w:ascii="Times New Roman"/>
          <w:b/>
          <w:i w:val="false"/>
          <w:color w:val="000000"/>
        </w:rPr>
        <w:t xml:space="preserve"> 
Әрбір рәсімнің (әрекеттің) өту кезеңінің блок-схемасы</w:t>
      </w:r>
    </w:p>
    <w:bookmarkEnd w:id="26"/>
    <w:p>
      <w:pPr>
        <w:spacing w:after="0"/>
        <w:ind w:left="0"/>
        <w:jc w:val="both"/>
      </w:pPr>
      <w:r>
        <w:drawing>
          <wp:inline distT="0" distB="0" distL="0" distR="0">
            <wp:extent cx="81661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66100" cy="6235700"/>
                    </a:xfrm>
                    <a:prstGeom prst="rect">
                      <a:avLst/>
                    </a:prstGeom>
                  </pic:spPr>
                </pic:pic>
              </a:graphicData>
            </a:graphic>
          </wp:inline>
        </w:drawing>
      </w:r>
    </w:p>
    <w:bookmarkStart w:name="z81" w:id="27"/>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берудің жалпы білім беретін бағдарламалары</w:t>
      </w:r>
      <w:r>
        <w:br/>
      </w:r>
      <w:r>
        <w:rPr>
          <w:rFonts w:ascii="Times New Roman"/>
          <w:b w:val="false"/>
          <w:i w:val="false"/>
          <w:color w:val="000000"/>
          <w:sz w:val="28"/>
        </w:rPr>
        <w:t>
бойынша оқыту үшін ведомстволық</w:t>
      </w:r>
      <w:r>
        <w:br/>
      </w:r>
      <w:r>
        <w:rPr>
          <w:rFonts w:ascii="Times New Roman"/>
          <w:b w:val="false"/>
          <w:i w:val="false"/>
          <w:color w:val="000000"/>
          <w:sz w:val="28"/>
        </w:rPr>
        <w:t>
бағыныстылығына қарамастан білім беру</w:t>
      </w:r>
      <w:r>
        <w:br/>
      </w:r>
      <w:r>
        <w:rPr>
          <w:rFonts w:ascii="Times New Roman"/>
          <w:b w:val="false"/>
          <w:i w:val="false"/>
          <w:color w:val="000000"/>
          <w:sz w:val="28"/>
        </w:rPr>
        <w:t>
ұйымдарына құжаттарды қабылдау және</w:t>
      </w:r>
      <w:r>
        <w:br/>
      </w:r>
      <w:r>
        <w:rPr>
          <w:rFonts w:ascii="Times New Roman"/>
          <w:b w:val="false"/>
          <w:i w:val="false"/>
          <w:color w:val="000000"/>
          <w:sz w:val="28"/>
        </w:rPr>
        <w:t>
оқуға қабылдау"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7"/>
    <w:bookmarkStart w:name="z82" w:id="28"/>
    <w:p>
      <w:pPr>
        <w:spacing w:after="0"/>
        <w:ind w:left="0"/>
        <w:jc w:val="left"/>
      </w:pPr>
      <w:r>
        <w:rPr>
          <w:rFonts w:ascii="Times New Roman"/>
          <w:b/>
          <w:i w:val="false"/>
          <w:color w:val="000000"/>
        </w:rPr>
        <w:t xml:space="preserve"> 
Портал арқылы мемлекеттік қызметті көрсету</w:t>
      </w:r>
      <w:r>
        <w:br/>
      </w:r>
      <w:r>
        <w:rPr>
          <w:rFonts w:ascii="Times New Roman"/>
          <w:b/>
          <w:i w:val="false"/>
          <w:color w:val="000000"/>
        </w:rPr>
        <w:t>
Кезінде қатыстырылған ақпараттық жүйелердің функционалдық өзара әрекет диаграммасы</w:t>
      </w:r>
    </w:p>
    <w:bookmarkEnd w:id="28"/>
    <w:p>
      <w:pPr>
        <w:spacing w:after="0"/>
        <w:ind w:left="0"/>
        <w:jc w:val="both"/>
      </w:pPr>
      <w:r>
        <w:drawing>
          <wp:inline distT="0" distB="0" distL="0" distR="0">
            <wp:extent cx="81661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66100" cy="2717800"/>
                    </a:xfrm>
                    <a:prstGeom prst="rect">
                      <a:avLst/>
                    </a:prstGeom>
                  </pic:spPr>
                </pic:pic>
              </a:graphicData>
            </a:graphic>
          </wp:inline>
        </w:drawing>
      </w:r>
    </w:p>
    <w:bookmarkStart w:name="z83" w:id="29"/>
    <w:p>
      <w:pPr>
        <w:spacing w:after="0"/>
        <w:ind w:left="0"/>
        <w:jc w:val="left"/>
      </w:pPr>
      <w:r>
        <w:rPr>
          <w:rFonts w:ascii="Times New Roman"/>
          <w:b/>
          <w:i w:val="false"/>
          <w:color w:val="000000"/>
        </w:rPr>
        <w:t xml:space="preserve"> 
Шарттыбелгілер:</w:t>
      </w:r>
    </w:p>
    <w:bookmarkEnd w:id="29"/>
    <w:p>
      <w:pPr>
        <w:spacing w:after="0"/>
        <w:ind w:left="0"/>
        <w:jc w:val="both"/>
      </w:pPr>
      <w:r>
        <w:drawing>
          <wp:inline distT="0" distB="0" distL="0" distR="0">
            <wp:extent cx="74676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3073400"/>
                    </a:xfrm>
                    <a:prstGeom prst="rect">
                      <a:avLst/>
                    </a:prstGeom>
                  </pic:spPr>
                </pic:pic>
              </a:graphicData>
            </a:graphic>
          </wp:inline>
        </w:drawing>
      </w:r>
    </w:p>
    <w:bookmarkStart w:name="z84" w:id="30"/>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берудің жалпы білім беретін бағдарламалары</w:t>
      </w:r>
      <w:r>
        <w:br/>
      </w:r>
      <w:r>
        <w:rPr>
          <w:rFonts w:ascii="Times New Roman"/>
          <w:b w:val="false"/>
          <w:i w:val="false"/>
          <w:color w:val="000000"/>
          <w:sz w:val="28"/>
        </w:rPr>
        <w:t>
бойынша оқыту үшін ведомстволық</w:t>
      </w:r>
      <w:r>
        <w:br/>
      </w:r>
      <w:r>
        <w:rPr>
          <w:rFonts w:ascii="Times New Roman"/>
          <w:b w:val="false"/>
          <w:i w:val="false"/>
          <w:color w:val="000000"/>
          <w:sz w:val="28"/>
        </w:rPr>
        <w:t>
бағыныстылығына қарамастан білім беру</w:t>
      </w:r>
      <w:r>
        <w:br/>
      </w:r>
      <w:r>
        <w:rPr>
          <w:rFonts w:ascii="Times New Roman"/>
          <w:b w:val="false"/>
          <w:i w:val="false"/>
          <w:color w:val="000000"/>
          <w:sz w:val="28"/>
        </w:rPr>
        <w:t>
ұйымдарына құжаттарды қабылдау және</w:t>
      </w:r>
      <w:r>
        <w:br/>
      </w:r>
      <w:r>
        <w:rPr>
          <w:rFonts w:ascii="Times New Roman"/>
          <w:b w:val="false"/>
          <w:i w:val="false"/>
          <w:color w:val="000000"/>
          <w:sz w:val="28"/>
        </w:rPr>
        <w:t>
оқуға қабылдау"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30"/>
    <w:bookmarkStart w:name="z85" w:id="31"/>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31"/>
    <w:p>
      <w:pPr>
        <w:spacing w:after="0"/>
        <w:ind w:left="0"/>
        <w:jc w:val="both"/>
      </w:pPr>
      <w:r>
        <w:drawing>
          <wp:inline distT="0" distB="0" distL="0" distR="0">
            <wp:extent cx="85471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47100" cy="4394200"/>
                    </a:xfrm>
                    <a:prstGeom prst="rect">
                      <a:avLst/>
                    </a:prstGeom>
                  </pic:spPr>
                </pic:pic>
              </a:graphicData>
            </a:graphic>
          </wp:inline>
        </w:drawing>
      </w:r>
    </w:p>
    <w:bookmarkStart w:name="z86" w:id="32"/>
    <w:p>
      <w:pPr>
        <w:spacing w:after="0"/>
        <w:ind w:left="0"/>
        <w:jc w:val="left"/>
      </w:pPr>
      <w:r>
        <w:rPr>
          <w:rFonts w:ascii="Times New Roman"/>
          <w:b/>
          <w:i w:val="false"/>
          <w:color w:val="000000"/>
        </w:rPr>
        <w:t xml:space="preserve"> 
Шартты белгілер:</w:t>
      </w:r>
    </w:p>
    <w:bookmarkEnd w:id="32"/>
    <w:p>
      <w:pPr>
        <w:spacing w:after="0"/>
        <w:ind w:left="0"/>
        <w:jc w:val="both"/>
      </w:pPr>
      <w:r>
        <w:drawing>
          <wp:inline distT="0" distB="0" distL="0" distR="0">
            <wp:extent cx="77089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08900" cy="2349500"/>
                    </a:xfrm>
                    <a:prstGeom prst="rect">
                      <a:avLst/>
                    </a:prstGeom>
                  </pic:spPr>
                </pic:pic>
              </a:graphicData>
            </a:graphic>
          </wp:inline>
        </w:drawing>
      </w:r>
    </w:p>
    <w:bookmarkStart w:name="z87" w:id="33"/>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16 қыркүйектегі</w:t>
      </w:r>
      <w:r>
        <w:br/>
      </w:r>
      <w:r>
        <w:rPr>
          <w:rFonts w:ascii="Times New Roman"/>
          <w:b w:val="false"/>
          <w:i w:val="false"/>
          <w:color w:val="000000"/>
          <w:sz w:val="28"/>
        </w:rPr>
        <w:t>
№ 48/06 қаулысымен</w:t>
      </w:r>
      <w:r>
        <w:br/>
      </w:r>
      <w:r>
        <w:rPr>
          <w:rFonts w:ascii="Times New Roman"/>
          <w:b w:val="false"/>
          <w:i w:val="false"/>
          <w:color w:val="000000"/>
          <w:sz w:val="28"/>
        </w:rPr>
        <w:t>
бекітілді</w:t>
      </w:r>
    </w:p>
    <w:bookmarkEnd w:id="33"/>
    <w:bookmarkStart w:name="z88" w:id="34"/>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p>
    <w:bookmarkEnd w:id="34"/>
    <w:bookmarkStart w:name="z89" w:id="35"/>
    <w:p>
      <w:pPr>
        <w:spacing w:after="0"/>
        <w:ind w:left="0"/>
        <w:jc w:val="left"/>
      </w:pPr>
      <w:r>
        <w:rPr>
          <w:rFonts w:ascii="Times New Roman"/>
          <w:b/>
          <w:i w:val="false"/>
          <w:color w:val="000000"/>
        </w:rPr>
        <w:t xml:space="preserve"> 
1. Жалпы ережелер</w:t>
      </w:r>
    </w:p>
    <w:bookmarkEnd w:id="35"/>
    <w:bookmarkStart w:name="z90" w:id="36"/>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құжаттарды қабылдау туралы қолхат (еркін нысанда).</w:t>
      </w:r>
    </w:p>
    <w:bookmarkEnd w:id="36"/>
    <w:bookmarkStart w:name="z93" w:id="37"/>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әрекет тәртібін сипаттау</w:t>
      </w:r>
    </w:p>
    <w:bookmarkEnd w:id="37"/>
    <w:bookmarkStart w:name="z94" w:id="38"/>
    <w:p>
      <w:pPr>
        <w:spacing w:after="0"/>
        <w:ind w:left="0"/>
        <w:jc w:val="both"/>
      </w:pPr>
      <w:r>
        <w:rPr>
          <w:rFonts w:ascii="Times New Roman"/>
          <w:b w:val="false"/>
          <w:i w:val="false"/>
          <w:color w:val="000000"/>
          <w:sz w:val="28"/>
        </w:rPr>
        <w:t>
      4. Қазақстан Республикасы Үкіметінің 2014 жылғы 9 маусымдағы "Мектепке дейінгі және орта білім беру саласындағы мемлекеттік көрсетілетін қызметтер стандарттарын бекіту туралы" № 633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стандартының (одан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(әрекеті)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және көрсетілетін қызметті берушінің басшысына қарауға береді (15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мемлекеттік көрсетілетін қызмет нәтижесін ресімдейді, басшыға қарауға және қол қоюға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көрсетілетін қызмет нәтижесін қарайды, қол қояды және кеңсеге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көрсетілетін қызметтің нәтижесін береді (15 минуттан аспайды).</w:t>
      </w:r>
      <w:r>
        <w:br/>
      </w:r>
      <w:r>
        <w:rPr>
          <w:rFonts w:ascii="Times New Roman"/>
          <w:b w:val="false"/>
          <w:i w:val="false"/>
          <w:color w:val="000000"/>
          <w:sz w:val="28"/>
        </w:rPr>
        <w:t>
      Мемлекеттік қызмет көрсету мерзімі көрсетілетін қызметті алушының құжаттар топтамасын тапсырған сәттен бастап - 1 жұмыс күні.</w:t>
      </w:r>
      <w:r>
        <w:br/>
      </w:r>
      <w:r>
        <w:rPr>
          <w:rFonts w:ascii="Times New Roman"/>
          <w:b w:val="false"/>
          <w:i w:val="false"/>
          <w:color w:val="000000"/>
          <w:sz w:val="28"/>
        </w:rPr>
        <w:t>
</w:t>
      </w:r>
      <w:r>
        <w:rPr>
          <w:rFonts w:ascii="Times New Roman"/>
          <w:b w:val="false"/>
          <w:i w:val="false"/>
          <w:color w:val="000000"/>
          <w:sz w:val="28"/>
        </w:rPr>
        <w:t>
      6. Нәтижесі – құжаттарды қабылдау туралы қолхат (еркін нысанда).</w:t>
      </w:r>
    </w:p>
    <w:bookmarkEnd w:id="38"/>
    <w:bookmarkStart w:name="z102" w:id="39"/>
    <w:p>
      <w:pPr>
        <w:spacing w:after="0"/>
        <w:ind w:left="0"/>
        <w:jc w:val="left"/>
      </w:pPr>
      <w:r>
        <w:rPr>
          <w:rFonts w:ascii="Times New Roman"/>
          <w:b/>
          <w:i w:val="false"/>
          <w:color w:val="000000"/>
        </w:rPr>
        <w:t xml:space="preserve"> 
3. Мемлекеттік қызмет көрсету үдерісінде көрсетілетінқызметті берушінің құрылымдық бөлімшелерінің (қызметкерлерінің) өзара әрекет тәртібін сипаттау</w:t>
      </w:r>
    </w:p>
    <w:bookmarkEnd w:id="39"/>
    <w:bookmarkStart w:name="z103" w:id="40"/>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өзара рәсімдері (әрекет)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және көрсетілетін қызметті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мемлекеттік көрсетілетін қызмет нәтижесін ресімдейді, басшыға қарауға және қол қоюға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көрсетілетін қызмет нәтижесін қарайды, қол қояды және кеңсеге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көрсетілетін қызметтің нәтижесін береді.</w:t>
      </w:r>
      <w:r>
        <w:br/>
      </w:r>
      <w:r>
        <w:rPr>
          <w:rFonts w:ascii="Times New Roman"/>
          <w:b w:val="false"/>
          <w:i w:val="false"/>
          <w:color w:val="000000"/>
          <w:sz w:val="28"/>
        </w:rPr>
        <w:t>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үдерісінде көрсетілетін қызметті берушінің құрылымдық бөлімшелерінің (қызметкерлерінің) рәсімдерінің (әрекеттерінің) өзара іс-қимылдар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бизнес-процесс анықтамалығында көрсетіледі.</w:t>
      </w:r>
    </w:p>
    <w:bookmarkEnd w:id="40"/>
    <w:bookmarkStart w:name="z114" w:id="41"/>
    <w:p>
      <w:pPr>
        <w:spacing w:after="0"/>
        <w:ind w:left="0"/>
        <w:jc w:val="left"/>
      </w:pPr>
      <w:r>
        <w:rPr>
          <w:rFonts w:ascii="Times New Roman"/>
          <w:b/>
          <w:i w:val="false"/>
          <w:color w:val="000000"/>
        </w:rPr>
        <w:t xml:space="preserve"> 
4. Халыққа қызмет көрсету орталығымен өзара әрекет тәртібінжәне басқа да көрсетілетін қызметті берушілермен, сондай-ақ мемлекеттік қызмет көрсету үдерісінде ақпараттық жүйелерді қолдану тәртібін сипаттау </w:t>
      </w:r>
    </w:p>
    <w:bookmarkEnd w:id="41"/>
    <w:bookmarkStart w:name="z115" w:id="42"/>
    <w:p>
      <w:pPr>
        <w:spacing w:after="0"/>
        <w:ind w:left="0"/>
        <w:jc w:val="both"/>
      </w:pPr>
      <w:r>
        <w:rPr>
          <w:rFonts w:ascii="Times New Roman"/>
          <w:b w:val="false"/>
          <w:i w:val="false"/>
          <w:color w:val="000000"/>
          <w:sz w:val="28"/>
        </w:rPr>
        <w:t xml:space="preserve">
      10. Стандартқа сәйкес мемлекеттік қызмет автоматтандырылмаған және халыққа қызмет көрсету орталығы арқылы көрсетілмейді. </w:t>
      </w:r>
    </w:p>
    <w:bookmarkEnd w:id="42"/>
    <w:bookmarkStart w:name="z116" w:id="43"/>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 ұйымдарына</w:t>
      </w:r>
      <w:r>
        <w:br/>
      </w:r>
      <w:r>
        <w:rPr>
          <w:rFonts w:ascii="Times New Roman"/>
          <w:b w:val="false"/>
          <w:i w:val="false"/>
          <w:color w:val="000000"/>
          <w:sz w:val="28"/>
        </w:rPr>
        <w:t>
денсаулығына байланысты ұзақ</w:t>
      </w:r>
      <w:r>
        <w:br/>
      </w:r>
      <w:r>
        <w:rPr>
          <w:rFonts w:ascii="Times New Roman"/>
          <w:b w:val="false"/>
          <w:i w:val="false"/>
          <w:color w:val="000000"/>
          <w:sz w:val="28"/>
        </w:rPr>
        <w:t>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w:t>
      </w:r>
      <w:r>
        <w:br/>
      </w:r>
      <w:r>
        <w:rPr>
          <w:rFonts w:ascii="Times New Roman"/>
          <w:b w:val="false"/>
          <w:i w:val="false"/>
          <w:color w:val="000000"/>
          <w:sz w:val="28"/>
        </w:rPr>
        <w:t>
қабылдау" мемлекеттік көрсетілетін</w:t>
      </w:r>
      <w:r>
        <w:br/>
      </w:r>
      <w:r>
        <w:rPr>
          <w:rFonts w:ascii="Times New Roman"/>
          <w:b w:val="false"/>
          <w:i w:val="false"/>
          <w:color w:val="000000"/>
          <w:sz w:val="28"/>
        </w:rPr>
        <w:t>
қызмет регламентіне 1-қосымша</w:t>
      </w:r>
    </w:p>
    <w:bookmarkEnd w:id="43"/>
    <w:bookmarkStart w:name="z117" w:id="44"/>
    <w:p>
      <w:pPr>
        <w:spacing w:after="0"/>
        <w:ind w:left="0"/>
        <w:jc w:val="left"/>
      </w:pPr>
      <w:r>
        <w:rPr>
          <w:rFonts w:ascii="Times New Roman"/>
          <w:b/>
          <w:i w:val="false"/>
          <w:color w:val="000000"/>
        </w:rPr>
        <w:t xml:space="preserve"> 
Әрбір рәсімнің (әрекеттің) өту кезеңнің блок-схемасы</w:t>
      </w:r>
    </w:p>
    <w:bookmarkEnd w:id="44"/>
    <w:p>
      <w:pPr>
        <w:spacing w:after="0"/>
        <w:ind w:left="0"/>
        <w:jc w:val="both"/>
      </w:pPr>
      <w:r>
        <w:drawing>
          <wp:inline distT="0" distB="0" distL="0" distR="0">
            <wp:extent cx="8445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445500" cy="7454900"/>
                    </a:xfrm>
                    <a:prstGeom prst="rect">
                      <a:avLst/>
                    </a:prstGeom>
                  </pic:spPr>
                </pic:pic>
              </a:graphicData>
            </a:graphic>
          </wp:inline>
        </w:drawing>
      </w:r>
    </w:p>
    <w:bookmarkStart w:name="z118" w:id="45"/>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 ұйымдарына</w:t>
      </w:r>
      <w:r>
        <w:br/>
      </w:r>
      <w:r>
        <w:rPr>
          <w:rFonts w:ascii="Times New Roman"/>
          <w:b w:val="false"/>
          <w:i w:val="false"/>
          <w:color w:val="000000"/>
          <w:sz w:val="28"/>
        </w:rPr>
        <w:t>
денсаулығына байланысты ұзақ</w:t>
      </w:r>
      <w:r>
        <w:br/>
      </w:r>
      <w:r>
        <w:rPr>
          <w:rFonts w:ascii="Times New Roman"/>
          <w:b w:val="false"/>
          <w:i w:val="false"/>
          <w:color w:val="000000"/>
          <w:sz w:val="28"/>
        </w:rPr>
        <w:t>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w:t>
      </w:r>
      <w:r>
        <w:br/>
      </w:r>
      <w:r>
        <w:rPr>
          <w:rFonts w:ascii="Times New Roman"/>
          <w:b w:val="false"/>
          <w:i w:val="false"/>
          <w:color w:val="000000"/>
          <w:sz w:val="28"/>
        </w:rPr>
        <w:t>
қабылдау" мемлекеттік көрсетілетін</w:t>
      </w:r>
      <w:r>
        <w:br/>
      </w:r>
      <w:r>
        <w:rPr>
          <w:rFonts w:ascii="Times New Roman"/>
          <w:b w:val="false"/>
          <w:i w:val="false"/>
          <w:color w:val="000000"/>
          <w:sz w:val="28"/>
        </w:rPr>
        <w:t>
қызмет регламентіне 2-қосымша</w:t>
      </w:r>
    </w:p>
    <w:bookmarkEnd w:id="45"/>
    <w:bookmarkStart w:name="z119" w:id="46"/>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46"/>
    <w:p>
      <w:pPr>
        <w:spacing w:after="0"/>
        <w:ind w:left="0"/>
        <w:jc w:val="both"/>
      </w:pPr>
      <w:r>
        <w:drawing>
          <wp:inline distT="0" distB="0" distL="0" distR="0">
            <wp:extent cx="77470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0" cy="5549900"/>
                    </a:xfrm>
                    <a:prstGeom prst="rect">
                      <a:avLst/>
                    </a:prstGeom>
                  </pic:spPr>
                </pic:pic>
              </a:graphicData>
            </a:graphic>
          </wp:inline>
        </w:drawing>
      </w:r>
    </w:p>
    <w:bookmarkStart w:name="z120" w:id="47"/>
    <w:p>
      <w:pPr>
        <w:spacing w:after="0"/>
        <w:ind w:left="0"/>
        <w:jc w:val="left"/>
      </w:pPr>
      <w:r>
        <w:rPr>
          <w:rFonts w:ascii="Times New Roman"/>
          <w:b/>
          <w:i w:val="false"/>
          <w:color w:val="000000"/>
        </w:rPr>
        <w:t xml:space="preserve"> 
Шартты белгілер:</w:t>
      </w:r>
    </w:p>
    <w:bookmarkEnd w:id="47"/>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(қызметкерлерінің), тұрғындарға қызмет көрсету орталықтарының, "электрондық үкімет" веб-порталының өзара іс- әрекеттесуі;</w:t>
      </w:r>
    </w:p>
    <w:p>
      <w:pPr>
        <w:spacing w:after="0"/>
        <w:ind w:left="0"/>
        <w:jc w:val="both"/>
      </w:pPr>
      <w:r>
        <w:drawing>
          <wp:inline distT="0" distB="0" distL="0" distR="0">
            <wp:extent cx="68072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07200" cy="2108200"/>
                    </a:xfrm>
                    <a:prstGeom prst="rect">
                      <a:avLst/>
                    </a:prstGeom>
                  </pic:spPr>
                </pic:pic>
              </a:graphicData>
            </a:graphic>
          </wp:inline>
        </w:drawing>
      </w:r>
    </w:p>
    <w:bookmarkStart w:name="z121" w:id="48"/>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16 қыркүйектегі</w:t>
      </w:r>
      <w:r>
        <w:br/>
      </w:r>
      <w:r>
        <w:rPr>
          <w:rFonts w:ascii="Times New Roman"/>
          <w:b w:val="false"/>
          <w:i w:val="false"/>
          <w:color w:val="000000"/>
          <w:sz w:val="28"/>
        </w:rPr>
        <w:t>
№ 48/06 қаулысымен</w:t>
      </w:r>
      <w:r>
        <w:br/>
      </w:r>
      <w:r>
        <w:rPr>
          <w:rFonts w:ascii="Times New Roman"/>
          <w:b w:val="false"/>
          <w:i w:val="false"/>
          <w:color w:val="000000"/>
          <w:sz w:val="28"/>
        </w:rPr>
        <w:t>
бекітілді</w:t>
      </w:r>
    </w:p>
    <w:bookmarkEnd w:id="48"/>
    <w:bookmarkStart w:name="z122" w:id="49"/>
    <w:p>
      <w:pPr>
        <w:spacing w:after="0"/>
        <w:ind w:left="0"/>
        <w:jc w:val="left"/>
      </w:pPr>
      <w:r>
        <w:rPr>
          <w:rFonts w:ascii="Times New Roman"/>
          <w:b/>
          <w:i w:val="false"/>
          <w:color w:val="000000"/>
        </w:rPr>
        <w:t xml:space="preserve"> 
"Арнайы жалпы білім беретін оқу бағдарламалары</w:t>
      </w:r>
      <w:r>
        <w:br/>
      </w:r>
      <w:r>
        <w:rPr>
          <w:rFonts w:ascii="Times New Roman"/>
          <w:b/>
          <w:i w:val="false"/>
          <w:color w:val="000000"/>
        </w:rPr>
        <w:t>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p>
    <w:bookmarkEnd w:id="49"/>
    <w:bookmarkStart w:name="z123" w:id="50"/>
    <w:p>
      <w:pPr>
        <w:spacing w:after="0"/>
        <w:ind w:left="0"/>
        <w:jc w:val="left"/>
      </w:pPr>
      <w:r>
        <w:rPr>
          <w:rFonts w:ascii="Times New Roman"/>
          <w:b/>
          <w:i w:val="false"/>
          <w:color w:val="000000"/>
        </w:rPr>
        <w:t xml:space="preserve"> 
1. Жалпы ережелер</w:t>
      </w:r>
    </w:p>
    <w:bookmarkEnd w:id="50"/>
    <w:bookmarkStart w:name="z124" w:id="51"/>
    <w:p>
      <w:pPr>
        <w:spacing w:after="0"/>
        <w:ind w:left="0"/>
        <w:jc w:val="both"/>
      </w:pPr>
      <w:r>
        <w:rPr>
          <w:rFonts w:ascii="Times New Roman"/>
          <w:b w:val="false"/>
          <w:i w:val="false"/>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 (бұдан әрі –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көрсетеді. </w:t>
      </w:r>
      <w:r>
        <w:br/>
      </w:r>
      <w:r>
        <w:rPr>
          <w:rFonts w:ascii="Times New Roman"/>
          <w:b w:val="false"/>
          <w:i w:val="false"/>
          <w:color w:val="000000"/>
          <w:sz w:val="28"/>
        </w:rPr>
        <w:t xml:space="preserve">
      Мемлекеттік қызметті көрсету үшін құжаттарды қабылдау және беру көрсетілетін қызметті берушінің кеңсесі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қағаз түрінде. </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p>
    <w:bookmarkEnd w:id="51"/>
    <w:bookmarkStart w:name="z127" w:id="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
    <w:bookmarkStart w:name="z128" w:id="53"/>
    <w:p>
      <w:pPr>
        <w:spacing w:after="0"/>
        <w:ind w:left="0"/>
        <w:jc w:val="both"/>
      </w:pPr>
      <w:r>
        <w:rPr>
          <w:rFonts w:ascii="Times New Roman"/>
          <w:b w:val="false"/>
          <w:i w:val="false"/>
          <w:color w:val="000000"/>
          <w:sz w:val="28"/>
        </w:rPr>
        <w:t>
      4. Мемлекеттік қызметті көрсету бойынша рәсімді (әрекетті) бастау үшін ҚР Үкіметінің "Мектепке дейінгі және орта білім беру саласындағы мемлекеттік көрсетілетін қызметтер стандарттарын бекіту туралы" 2014 жылғы 9 маусымдағы № 633 қаулысымен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ата-анасының (заңды өкілінің) (бұдан әрі - көрсетілетін қызметті алушы) өтініші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(әрекетінің) құрамына кіретін әрбір рәсімнің (әрекеттің) мазмұны мен оның нәтижесі:</w:t>
      </w:r>
      <w:r>
        <w:br/>
      </w:r>
      <w:r>
        <w:rPr>
          <w:rFonts w:ascii="Times New Roman"/>
          <w:b w:val="false"/>
          <w:i w:val="false"/>
          <w:color w:val="000000"/>
          <w:sz w:val="28"/>
        </w:rPr>
        <w:t>
</w:t>
      </w:r>
      <w:r>
        <w:rPr>
          <w:rFonts w:ascii="Times New Roman"/>
          <w:b w:val="false"/>
          <w:i w:val="false"/>
          <w:color w:val="000000"/>
          <w:sz w:val="28"/>
        </w:rPr>
        <w:t>
      1) кеңсе көрсетілетін қызметті алушының қажетті құжаттарын қабылдайды және тіркейді, бұйрық жобасын әзірлейді және басшысының қарауына жібереді. 5 (бес) минут;</w:t>
      </w:r>
      <w:r>
        <w:br/>
      </w:r>
      <w:r>
        <w:rPr>
          <w:rFonts w:ascii="Times New Roman"/>
          <w:b w:val="false"/>
          <w:i w:val="false"/>
          <w:color w:val="000000"/>
          <w:sz w:val="28"/>
        </w:rPr>
        <w:t>
</w:t>
      </w:r>
      <w:r>
        <w:rPr>
          <w:rFonts w:ascii="Times New Roman"/>
          <w:b w:val="false"/>
          <w:i w:val="false"/>
          <w:color w:val="000000"/>
          <w:sz w:val="28"/>
        </w:rPr>
        <w:t>
      2) басшы құжаттарды қарайды, бұйрыққа қол қояды және кеңсеге тіркеу үшін жібереді. 5 (бес) минут;</w:t>
      </w:r>
      <w:r>
        <w:br/>
      </w:r>
      <w:r>
        <w:rPr>
          <w:rFonts w:ascii="Times New Roman"/>
          <w:b w:val="false"/>
          <w:i w:val="false"/>
          <w:color w:val="000000"/>
          <w:sz w:val="28"/>
        </w:rPr>
        <w:t>
</w:t>
      </w:r>
      <w:r>
        <w:rPr>
          <w:rFonts w:ascii="Times New Roman"/>
          <w:b w:val="false"/>
          <w:i w:val="false"/>
          <w:color w:val="000000"/>
          <w:sz w:val="28"/>
        </w:rPr>
        <w:t xml:space="preserve">
      3) кеңсе бұйрықты тіркейді және оны көрсетілетін қызметті алушыға береді. 5 (бес) минут. </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арнайы білім беру ұйымына немесе бастауыш, негізгі орта, жалпы орта білім беру ұйымына қабылдау туралы бұйрық.</w:t>
      </w:r>
    </w:p>
    <w:bookmarkEnd w:id="53"/>
    <w:bookmarkStart w:name="z134" w:id="5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4"/>
    <w:bookmarkStart w:name="z135" w:id="5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
      1) кеңсе;</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(әрекеттер) реттілігінің сипаттамасы: </w:t>
      </w:r>
      <w:r>
        <w:br/>
      </w:r>
      <w:r>
        <w:rPr>
          <w:rFonts w:ascii="Times New Roman"/>
          <w:b w:val="false"/>
          <w:i w:val="false"/>
          <w:color w:val="000000"/>
          <w:sz w:val="28"/>
        </w:rPr>
        <w:t>
</w:t>
      </w:r>
      <w:r>
        <w:rPr>
          <w:rFonts w:ascii="Times New Roman"/>
          <w:b w:val="false"/>
          <w:i w:val="false"/>
          <w:color w:val="000000"/>
          <w:sz w:val="28"/>
        </w:rPr>
        <w:t>
      1) кеңсе көрсетілетін қызметті алушының қажетті құжаттарын қабылдайды және тіркейді, бұйрық жобасын әзірлейді және басшысының қарауына жібереді;</w:t>
      </w:r>
      <w:r>
        <w:br/>
      </w:r>
      <w:r>
        <w:rPr>
          <w:rFonts w:ascii="Times New Roman"/>
          <w:b w:val="false"/>
          <w:i w:val="false"/>
          <w:color w:val="000000"/>
          <w:sz w:val="28"/>
        </w:rPr>
        <w:t>
</w:t>
      </w:r>
      <w:r>
        <w:rPr>
          <w:rFonts w:ascii="Times New Roman"/>
          <w:b w:val="false"/>
          <w:i w:val="false"/>
          <w:color w:val="000000"/>
          <w:sz w:val="28"/>
        </w:rPr>
        <w:t>
      2) басшы құжаттарды қарайды, бұйрыққа қол қояды және кеңсеге тіркеу үшін жібереді;</w:t>
      </w:r>
      <w:r>
        <w:br/>
      </w:r>
      <w:r>
        <w:rPr>
          <w:rFonts w:ascii="Times New Roman"/>
          <w:b w:val="false"/>
          <w:i w:val="false"/>
          <w:color w:val="000000"/>
          <w:sz w:val="28"/>
        </w:rPr>
        <w:t>
</w:t>
      </w:r>
      <w:r>
        <w:rPr>
          <w:rFonts w:ascii="Times New Roman"/>
          <w:b w:val="false"/>
          <w:i w:val="false"/>
          <w:color w:val="000000"/>
          <w:sz w:val="28"/>
        </w:rPr>
        <w:t>
      3) кеңсе бұйрықты тіркейді және оны көрсетілетін қызметті алушыға береді.</w:t>
      </w:r>
      <w:r>
        <w:br/>
      </w:r>
      <w:r>
        <w:rPr>
          <w:rFonts w:ascii="Times New Roman"/>
          <w:b w:val="false"/>
          <w:i w:val="false"/>
          <w:color w:val="000000"/>
          <w:sz w:val="28"/>
        </w:rPr>
        <w:t>
      Құрылымдық бөлімшелер (қызсметкерлер)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5"/>
    <w:bookmarkStart w:name="z143" w:id="5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56"/>
    <w:bookmarkStart w:name="z144" w:id="57"/>
    <w:p>
      <w:pPr>
        <w:spacing w:after="0"/>
        <w:ind w:left="0"/>
        <w:jc w:val="both"/>
      </w:pPr>
      <w:r>
        <w:rPr>
          <w:rFonts w:ascii="Times New Roman"/>
          <w:b w:val="false"/>
          <w:i w:val="false"/>
          <w:color w:val="000000"/>
          <w:sz w:val="28"/>
        </w:rPr>
        <w:t>
      10. Стандартқа сәйкес мемлекеттік көрсетілетін қызмет автоматтандырылмаған және халыққа қызмет көрсету орталығы арқылы көрсетілмейді.</w:t>
      </w:r>
    </w:p>
    <w:bookmarkEnd w:id="57"/>
    <w:bookmarkStart w:name="z145" w:id="58"/>
    <w:p>
      <w:pPr>
        <w:spacing w:after="0"/>
        <w:ind w:left="0"/>
        <w:jc w:val="both"/>
      </w:pPr>
      <w:r>
        <w:rPr>
          <w:rFonts w:ascii="Times New Roman"/>
          <w:b w:val="false"/>
          <w:i w:val="false"/>
          <w:color w:val="000000"/>
          <w:sz w:val="28"/>
        </w:rPr>
        <w:t>
"Арнайы жалпы білім беретін оқу</w:t>
      </w:r>
      <w:r>
        <w:br/>
      </w:r>
      <w:r>
        <w:rPr>
          <w:rFonts w:ascii="Times New Roman"/>
          <w:b w:val="false"/>
          <w:i w:val="false"/>
          <w:color w:val="000000"/>
          <w:sz w:val="28"/>
        </w:rPr>
        <w:t>
бағдарламалары бойынша оқыту</w:t>
      </w:r>
      <w:r>
        <w:br/>
      </w:r>
      <w:r>
        <w:rPr>
          <w:rFonts w:ascii="Times New Roman"/>
          <w:b w:val="false"/>
          <w:i w:val="false"/>
          <w:color w:val="000000"/>
          <w:sz w:val="28"/>
        </w:rPr>
        <w:t>
үшін мүмкіндіктері шектеулі балалардың</w:t>
      </w:r>
      <w:r>
        <w:br/>
      </w:r>
      <w:r>
        <w:rPr>
          <w:rFonts w:ascii="Times New Roman"/>
          <w:b w:val="false"/>
          <w:i w:val="false"/>
          <w:color w:val="000000"/>
          <w:sz w:val="28"/>
        </w:rPr>
        <w:t>
құжаттарын қабылдау және арнайы</w:t>
      </w:r>
      <w:r>
        <w:br/>
      </w:r>
      <w:r>
        <w:rPr>
          <w:rFonts w:ascii="Times New Roman"/>
          <w:b w:val="false"/>
          <w:i w:val="false"/>
          <w:color w:val="000000"/>
          <w:sz w:val="28"/>
        </w:rPr>
        <w:t>
білім беру ұйымдарына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58"/>
    <w:bookmarkStart w:name="z146" w:id="59"/>
    <w:p>
      <w:pPr>
        <w:spacing w:after="0"/>
        <w:ind w:left="0"/>
        <w:jc w:val="left"/>
      </w:pPr>
      <w:r>
        <w:rPr>
          <w:rFonts w:ascii="Times New Roman"/>
          <w:b/>
          <w:i w:val="false"/>
          <w:color w:val="000000"/>
        </w:rPr>
        <w:t xml:space="preserve"> 
Әрбір рәсімнің (әрекеттің) ұзақтығын көрсете отырып, құрылымдық бөлімшелер (қызметкерлер) арасындағы рәсімдердің (әрекеттердің) реттілігін сипаттаудың блок-сызбасы</w:t>
      </w:r>
    </w:p>
    <w:bookmarkEnd w:id="59"/>
    <w:p>
      <w:pPr>
        <w:spacing w:after="0"/>
        <w:ind w:left="0"/>
        <w:jc w:val="both"/>
      </w:pPr>
      <w:r>
        <w:drawing>
          <wp:inline distT="0" distB="0" distL="0" distR="0">
            <wp:extent cx="8318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18500" cy="6121400"/>
                    </a:xfrm>
                    <a:prstGeom prst="rect">
                      <a:avLst/>
                    </a:prstGeom>
                  </pic:spPr>
                </pic:pic>
              </a:graphicData>
            </a:graphic>
          </wp:inline>
        </w:drawing>
      </w:r>
    </w:p>
    <w:bookmarkStart w:name="z147" w:id="60"/>
    <w:p>
      <w:pPr>
        <w:spacing w:after="0"/>
        <w:ind w:left="0"/>
        <w:jc w:val="both"/>
      </w:pPr>
      <w:r>
        <w:rPr>
          <w:rFonts w:ascii="Times New Roman"/>
          <w:b w:val="false"/>
          <w:i w:val="false"/>
          <w:color w:val="000000"/>
          <w:sz w:val="28"/>
        </w:rPr>
        <w:t>
"Арнайы жалпы білім беретін оқу</w:t>
      </w:r>
      <w:r>
        <w:br/>
      </w:r>
      <w:r>
        <w:rPr>
          <w:rFonts w:ascii="Times New Roman"/>
          <w:b w:val="false"/>
          <w:i w:val="false"/>
          <w:color w:val="000000"/>
          <w:sz w:val="28"/>
        </w:rPr>
        <w:t>
бағдарламалары бойынша оқыту</w:t>
      </w:r>
      <w:r>
        <w:br/>
      </w:r>
      <w:r>
        <w:rPr>
          <w:rFonts w:ascii="Times New Roman"/>
          <w:b w:val="false"/>
          <w:i w:val="false"/>
          <w:color w:val="000000"/>
          <w:sz w:val="28"/>
        </w:rPr>
        <w:t>
үшін мүмкіндіктері шектеулі балалардың</w:t>
      </w:r>
      <w:r>
        <w:br/>
      </w:r>
      <w:r>
        <w:rPr>
          <w:rFonts w:ascii="Times New Roman"/>
          <w:b w:val="false"/>
          <w:i w:val="false"/>
          <w:color w:val="000000"/>
          <w:sz w:val="28"/>
        </w:rPr>
        <w:t>
құжаттарын қабылдау және арнайы</w:t>
      </w:r>
      <w:r>
        <w:br/>
      </w:r>
      <w:r>
        <w:rPr>
          <w:rFonts w:ascii="Times New Roman"/>
          <w:b w:val="false"/>
          <w:i w:val="false"/>
          <w:color w:val="000000"/>
          <w:sz w:val="28"/>
        </w:rPr>
        <w:t>
білім беру ұйымдарына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60"/>
    <w:bookmarkStart w:name="z148" w:id="61"/>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қызметтің бизнес-процестерінің анықтамалығы</w:t>
      </w:r>
    </w:p>
    <w:bookmarkEnd w:id="61"/>
    <w:p>
      <w:pPr>
        <w:spacing w:after="0"/>
        <w:ind w:left="0"/>
        <w:jc w:val="both"/>
      </w:pPr>
      <w:r>
        <w:drawing>
          <wp:inline distT="0" distB="0" distL="0" distR="0">
            <wp:extent cx="7556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56500" cy="7162800"/>
                    </a:xfrm>
                    <a:prstGeom prst="rect">
                      <a:avLst/>
                    </a:prstGeom>
                  </pic:spPr>
                </pic:pic>
              </a:graphicData>
            </a:graphic>
          </wp:inline>
        </w:drawing>
      </w:r>
    </w:p>
    <w:bookmarkStart w:name="z149" w:id="62"/>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16 қыркүйектегі</w:t>
      </w:r>
      <w:r>
        <w:br/>
      </w:r>
      <w:r>
        <w:rPr>
          <w:rFonts w:ascii="Times New Roman"/>
          <w:b w:val="false"/>
          <w:i w:val="false"/>
          <w:color w:val="000000"/>
          <w:sz w:val="28"/>
        </w:rPr>
        <w:t>
№ 48/06 қаулысымен</w:t>
      </w:r>
      <w:r>
        <w:br/>
      </w:r>
      <w:r>
        <w:rPr>
          <w:rFonts w:ascii="Times New Roman"/>
          <w:b w:val="false"/>
          <w:i w:val="false"/>
          <w:color w:val="000000"/>
          <w:sz w:val="28"/>
        </w:rPr>
        <w:t>
бекітілді</w:t>
      </w:r>
    </w:p>
    <w:bookmarkEnd w:id="62"/>
    <w:bookmarkStart w:name="z150" w:id="63"/>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w:t>
      </w:r>
      <w:r>
        <w:br/>
      </w:r>
      <w:r>
        <w:rPr>
          <w:rFonts w:ascii="Times New Roman"/>
          <w:b/>
          <w:i w:val="false"/>
          <w:color w:val="000000"/>
        </w:rPr>
        <w:t>
мемлекеттік көрсетілетін қызмет регламенті</w:t>
      </w:r>
    </w:p>
    <w:bookmarkEnd w:id="63"/>
    <w:bookmarkStart w:name="z151" w:id="64"/>
    <w:p>
      <w:pPr>
        <w:spacing w:after="0"/>
        <w:ind w:left="0"/>
        <w:jc w:val="left"/>
      </w:pPr>
      <w:r>
        <w:rPr>
          <w:rFonts w:ascii="Times New Roman"/>
          <w:b/>
          <w:i w:val="false"/>
          <w:color w:val="000000"/>
        </w:rPr>
        <w:t xml:space="preserve"> 
1. Жалпы ережелер</w:t>
      </w:r>
    </w:p>
    <w:bookmarkEnd w:id="64"/>
    <w:bookmarkStart w:name="z152" w:id="65"/>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қызметін (бұдан әрі – мемлекеттік көрсетілетін қызмет) балаларға арналған қосымша ілім беру ұйымдары,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оқушыларды ата-анасының бірінің немесе заңды өкілдерінің өтініштері негізінде балаларға қосымша білім беру бойынша қосымша білім беру ұйымдарына құжаттарды қабылдау.</w:t>
      </w:r>
    </w:p>
    <w:bookmarkEnd w:id="65"/>
    <w:bookmarkStart w:name="z155" w:id="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66"/>
    <w:bookmarkStart w:name="z156" w:id="67"/>
    <w:p>
      <w:pPr>
        <w:spacing w:after="0"/>
        <w:ind w:left="0"/>
        <w:jc w:val="both"/>
      </w:pPr>
      <w:r>
        <w:rPr>
          <w:rFonts w:ascii="Times New Roman"/>
          <w:b w:val="false"/>
          <w:i w:val="false"/>
          <w:color w:val="000000"/>
          <w:sz w:val="28"/>
        </w:rPr>
        <w:t>
      4. Мемлекеттік қызмет көрсету бойынша рәсімді (әрекетті) бастауға Қазақстан Республикасы Үкіметінің 2014 жылғы 9 маусымдағы "Мектепке дейінгі және орта білім беру саласындағы мемлекеттік көрсетілетін қызметтер стандарттарын бекіту туралы" № 633 қаулысымен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 ата-анасының (заңды өкілінің) (бұдан әрі – көрсетілетін қызметті алушы) өтініші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(әрекеттің) мазмұны мен оның нәтижесі:</w:t>
      </w:r>
      <w:r>
        <w:br/>
      </w:r>
      <w:r>
        <w:rPr>
          <w:rFonts w:ascii="Times New Roman"/>
          <w:b w:val="false"/>
          <w:i w:val="false"/>
          <w:color w:val="000000"/>
          <w:sz w:val="28"/>
        </w:rPr>
        <w:t>
</w:t>
      </w:r>
      <w:r>
        <w:rPr>
          <w:rFonts w:ascii="Times New Roman"/>
          <w:b w:val="false"/>
          <w:i w:val="false"/>
          <w:color w:val="000000"/>
          <w:sz w:val="28"/>
        </w:rPr>
        <w:t>
      1) кеңсе хатшысы құжаттарды қабылдауды және тіркеуді жүзеге асырады, көрсетілетін қызметті беруші басшысының қарауына жібереді. 5 (бес)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анықтайды. 5 (бес)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қушының ұжаттарын қарайды және мемлекеттік көрсетілетін қызмет нәтижесін береді. 5 (бес)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оқушыларды ата-анасының бірінің немесе заңды өкілдерінің өтініштері негізінде балаларға қосымша білім беру бойынша қосымша білім беру ұйымдарына құжаттарды қабылдау.</w:t>
      </w:r>
    </w:p>
    <w:bookmarkEnd w:id="67"/>
    <w:bookmarkStart w:name="z162" w:id="6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68"/>
    <w:bookmarkStart w:name="z163" w:id="69"/>
    <w:p>
      <w:pPr>
        <w:spacing w:after="0"/>
        <w:ind w:left="0"/>
        <w:jc w:val="both"/>
      </w:pPr>
      <w:r>
        <w:rPr>
          <w:rFonts w:ascii="Times New Roman"/>
          <w:b w:val="false"/>
          <w:i w:val="false"/>
          <w:color w:val="000000"/>
          <w:sz w:val="28"/>
        </w:rPr>
        <w:t>
      7. Мемлекеттік қызмет көрсету үдерісіне келесі құрылымдық бөлімшелер (қызметкерлер)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процесінің (әрекетінің) құрамына кіретін әрбір рәсімнің (әрекеттің) мазмұны:</w:t>
      </w:r>
      <w:r>
        <w:br/>
      </w:r>
      <w:r>
        <w:rPr>
          <w:rFonts w:ascii="Times New Roman"/>
          <w:b w:val="false"/>
          <w:i w:val="false"/>
          <w:color w:val="000000"/>
          <w:sz w:val="28"/>
        </w:rPr>
        <w:t>
</w:t>
      </w:r>
      <w:r>
        <w:rPr>
          <w:rFonts w:ascii="Times New Roman"/>
          <w:b w:val="false"/>
          <w:i w:val="false"/>
          <w:color w:val="000000"/>
          <w:sz w:val="28"/>
        </w:rPr>
        <w:t>
      1) кеңсе хатшысы құжаттарды қабылдауды және тіркеуді жүзеге асырады, көрсетілетін қызметті беруші басшысының қарауына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3) жауапты орындаушы оқушының құжаттарын қарайды және мемлекеттік көрсетілетін қызмет нәтижесін береді.</w:t>
      </w:r>
      <w:r>
        <w:br/>
      </w:r>
      <w:r>
        <w:rPr>
          <w:rFonts w:ascii="Times New Roman"/>
          <w:b w:val="false"/>
          <w:i w:val="false"/>
          <w:color w:val="000000"/>
          <w:sz w:val="28"/>
        </w:rPr>
        <w:t>
      Құрылымдық бөлімшелер (қызсметкерлер)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беріледі.</w:t>
      </w:r>
      <w:r>
        <w:br/>
      </w:r>
      <w:r>
        <w:rPr>
          <w:rFonts w:ascii="Times New Roman"/>
          <w:b w:val="false"/>
          <w:i w:val="false"/>
          <w:color w:val="000000"/>
          <w:sz w:val="28"/>
        </w:rPr>
        <w:t>
</w:t>
      </w:r>
      <w:r>
        <w:rPr>
          <w:rFonts w:ascii="Times New Roman"/>
          <w:b w:val="false"/>
          <w:i w:val="false"/>
          <w:color w:val="000000"/>
          <w:sz w:val="28"/>
        </w:rPr>
        <w:t>
      9. Әрбір рәсімнің (әрекеттің) ұзақтығын көрсете отырып, көрсетілетінқ ызметті берушінің құрылымдық бөлімшелері (қызметкерлері) арасындағы рәсімдер (әрекеттер)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көрсетілген қызметтің бизнес-үдерісінің анықтамалығымен қоса беріледі.</w:t>
      </w:r>
    </w:p>
    <w:bookmarkEnd w:id="69"/>
    <w:bookmarkStart w:name="z172" w:id="7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0"/>
    <w:bookmarkStart w:name="z173" w:id="71"/>
    <w:p>
      <w:pPr>
        <w:spacing w:after="0"/>
        <w:ind w:left="0"/>
        <w:jc w:val="both"/>
      </w:pPr>
      <w:r>
        <w:rPr>
          <w:rFonts w:ascii="Times New Roman"/>
          <w:b w:val="false"/>
          <w:i w:val="false"/>
          <w:color w:val="000000"/>
          <w:sz w:val="28"/>
        </w:rPr>
        <w:t>
      10. Стандартқа сәйкес мемлекеттік көрсетілетін қызмет автоматтандырылмаған және халыққа қызмет көрсету орталығы арқылы көрсетілмейді.</w:t>
      </w:r>
    </w:p>
    <w:bookmarkEnd w:id="71"/>
    <w:bookmarkStart w:name="z174" w:id="72"/>
    <w:p>
      <w:pPr>
        <w:spacing w:after="0"/>
        <w:ind w:left="0"/>
        <w:jc w:val="both"/>
      </w:pPr>
      <w:r>
        <w:rPr>
          <w:rFonts w:ascii="Times New Roman"/>
          <w:b w:val="false"/>
          <w:i w:val="false"/>
          <w:color w:val="000000"/>
          <w:sz w:val="28"/>
        </w:rPr>
        <w:t>
Балаларға қосымша білім</w:t>
      </w:r>
      <w:r>
        <w:br/>
      </w:r>
      <w:r>
        <w:rPr>
          <w:rFonts w:ascii="Times New Roman"/>
          <w:b w:val="false"/>
          <w:i w:val="false"/>
          <w:color w:val="000000"/>
          <w:sz w:val="28"/>
        </w:rPr>
        <w:t>
беру бойынша қосымша білім</w:t>
      </w:r>
      <w:r>
        <w:br/>
      </w:r>
      <w:r>
        <w:rPr>
          <w:rFonts w:ascii="Times New Roman"/>
          <w:b w:val="false"/>
          <w:i w:val="false"/>
          <w:color w:val="000000"/>
          <w:sz w:val="28"/>
        </w:rPr>
        <w:t>
беру ұйымдарына құжаттар</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72"/>
    <w:bookmarkStart w:name="z175" w:id="73"/>
    <w:p>
      <w:pPr>
        <w:spacing w:after="0"/>
        <w:ind w:left="0"/>
        <w:jc w:val="left"/>
      </w:pPr>
      <w:r>
        <w:rPr>
          <w:rFonts w:ascii="Times New Roman"/>
          <w:b/>
          <w:i w:val="false"/>
          <w:color w:val="000000"/>
        </w:rPr>
        <w:t xml:space="preserve"> 
Әрбір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bookmarkEnd w:id="73"/>
    <w:p>
      <w:pPr>
        <w:spacing w:after="0"/>
        <w:ind w:left="0"/>
        <w:jc w:val="both"/>
      </w:pPr>
      <w:r>
        <w:drawing>
          <wp:inline distT="0" distB="0" distL="0" distR="0">
            <wp:extent cx="76327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32700" cy="6781800"/>
                    </a:xfrm>
                    <a:prstGeom prst="rect">
                      <a:avLst/>
                    </a:prstGeom>
                  </pic:spPr>
                </pic:pic>
              </a:graphicData>
            </a:graphic>
          </wp:inline>
        </w:drawing>
      </w:r>
    </w:p>
    <w:bookmarkStart w:name="z176" w:id="74"/>
    <w:p>
      <w:pPr>
        <w:spacing w:after="0"/>
        <w:ind w:left="0"/>
        <w:jc w:val="both"/>
      </w:pPr>
      <w:r>
        <w:rPr>
          <w:rFonts w:ascii="Times New Roman"/>
          <w:b w:val="false"/>
          <w:i w:val="false"/>
          <w:color w:val="000000"/>
          <w:sz w:val="28"/>
        </w:rPr>
        <w:t>
Балаларға қосымша білім</w:t>
      </w:r>
      <w:r>
        <w:br/>
      </w:r>
      <w:r>
        <w:rPr>
          <w:rFonts w:ascii="Times New Roman"/>
          <w:b w:val="false"/>
          <w:i w:val="false"/>
          <w:color w:val="000000"/>
          <w:sz w:val="28"/>
        </w:rPr>
        <w:t>
беру бойынша қосымша білім</w:t>
      </w:r>
      <w:r>
        <w:br/>
      </w:r>
      <w:r>
        <w:rPr>
          <w:rFonts w:ascii="Times New Roman"/>
          <w:b w:val="false"/>
          <w:i w:val="false"/>
          <w:color w:val="000000"/>
          <w:sz w:val="28"/>
        </w:rPr>
        <w:t>
беру ұйымдарына құжаттар</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74"/>
    <w:bookmarkStart w:name="z177" w:id="75"/>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көрсетілген қызметтің бизнес-үдерісінің анықтамалығы</w:t>
      </w:r>
    </w:p>
    <w:bookmarkEnd w:id="75"/>
    <w:p>
      <w:pPr>
        <w:spacing w:after="0"/>
        <w:ind w:left="0"/>
        <w:jc w:val="both"/>
      </w:pPr>
      <w:r>
        <w:drawing>
          <wp:inline distT="0" distB="0" distL="0" distR="0">
            <wp:extent cx="81280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128000" cy="3479800"/>
                    </a:xfrm>
                    <a:prstGeom prst="rect">
                      <a:avLst/>
                    </a:prstGeom>
                  </pic:spPr>
                </pic:pic>
              </a:graphicData>
            </a:graphic>
          </wp:inline>
        </w:drawing>
      </w:r>
    </w:p>
    <w:bookmarkStart w:name="z178" w:id="76"/>
    <w:p>
      <w:pPr>
        <w:spacing w:after="0"/>
        <w:ind w:left="0"/>
        <w:jc w:val="left"/>
      </w:pPr>
      <w:r>
        <w:rPr>
          <w:rFonts w:ascii="Times New Roman"/>
          <w:b/>
          <w:i w:val="false"/>
          <w:color w:val="000000"/>
        </w:rPr>
        <w:t xml:space="preserve"> 
Шартты белгілер:</w:t>
      </w:r>
    </w:p>
    <w:bookmarkEnd w:id="76"/>
    <w:p>
      <w:pPr>
        <w:spacing w:after="0"/>
        <w:ind w:left="0"/>
        <w:jc w:val="both"/>
      </w:pPr>
      <w:r>
        <w:drawing>
          <wp:inline distT="0" distB="0" distL="0" distR="0">
            <wp:extent cx="76200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2082800"/>
                    </a:xfrm>
                    <a:prstGeom prst="rect">
                      <a:avLst/>
                    </a:prstGeom>
                  </pic:spPr>
                </pic:pic>
              </a:graphicData>
            </a:graphic>
          </wp:inline>
        </w:drawing>
      </w:r>
    </w:p>
    <w:bookmarkStart w:name="z179" w:id="77"/>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16 қыркүйектегі</w:t>
      </w:r>
      <w:r>
        <w:br/>
      </w:r>
      <w:r>
        <w:rPr>
          <w:rFonts w:ascii="Times New Roman"/>
          <w:b w:val="false"/>
          <w:i w:val="false"/>
          <w:color w:val="000000"/>
          <w:sz w:val="28"/>
        </w:rPr>
        <w:t>
№ 48/06 қаулысымен</w:t>
      </w:r>
      <w:r>
        <w:br/>
      </w:r>
      <w:r>
        <w:rPr>
          <w:rFonts w:ascii="Times New Roman"/>
          <w:b w:val="false"/>
          <w:i w:val="false"/>
          <w:color w:val="000000"/>
          <w:sz w:val="28"/>
        </w:rPr>
        <w:t>
бекітілген</w:t>
      </w:r>
    </w:p>
    <w:bookmarkEnd w:id="77"/>
    <w:bookmarkStart w:name="z180" w:id="78"/>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78"/>
    <w:bookmarkStart w:name="z181" w:id="79"/>
    <w:p>
      <w:pPr>
        <w:spacing w:after="0"/>
        <w:ind w:left="0"/>
        <w:jc w:val="left"/>
      </w:pPr>
      <w:r>
        <w:rPr>
          <w:rFonts w:ascii="Times New Roman"/>
          <w:b/>
          <w:i w:val="false"/>
          <w:color w:val="000000"/>
        </w:rPr>
        <w:t xml:space="preserve"> 
1. Жалпы ережелер</w:t>
      </w:r>
    </w:p>
    <w:bookmarkEnd w:id="79"/>
    <w:bookmarkStart w:name="z182" w:id="80"/>
    <w:p>
      <w:pPr>
        <w:spacing w:after="0"/>
        <w:ind w:left="0"/>
        <w:jc w:val="both"/>
      </w:pPr>
      <w:r>
        <w:rPr>
          <w:rFonts w:ascii="Times New Roman"/>
          <w:b w:val="false"/>
          <w:i w:val="false"/>
          <w:color w:val="000000"/>
          <w:sz w:val="28"/>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беруші Қарағанды облысының қалалық және аймақтық білім бөлімдері (бұдан әрі – көрсетілетін қызметті беруші) болып табылады.</w:t>
      </w:r>
      <w:r>
        <w:br/>
      </w:r>
      <w:r>
        <w:rPr>
          <w:rFonts w:ascii="Times New Roman"/>
          <w:b w:val="false"/>
          <w:i w:val="false"/>
          <w:color w:val="000000"/>
          <w:sz w:val="28"/>
        </w:rPr>
        <w:t>
      Мемлекеттік қызмет көрсету үшін құжаттарды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қызметті көрсету нысаны – қағаз түрінде. </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көрсетудің нәтижесі қала сыртындағы және мектеп жанындағы лагерьлерге жолдама беру болып табылады. </w:t>
      </w:r>
      <w:r>
        <w:br/>
      </w:r>
      <w:r>
        <w:rPr>
          <w:rFonts w:ascii="Times New Roman"/>
          <w:b w:val="false"/>
          <w:i w:val="false"/>
          <w:color w:val="000000"/>
          <w:sz w:val="28"/>
        </w:rPr>
        <w:t>
      Мемлекеттік көрсетілетін қызметтің нәтижесін ұсыну нысаны – қағаз түрінде.</w:t>
      </w:r>
    </w:p>
    <w:bookmarkEnd w:id="80"/>
    <w:bookmarkStart w:name="z185" w:id="8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81"/>
    <w:bookmarkStart w:name="z186" w:id="82"/>
    <w:p>
      <w:pPr>
        <w:spacing w:after="0"/>
        <w:ind w:left="0"/>
        <w:jc w:val="both"/>
      </w:pPr>
      <w:r>
        <w:rPr>
          <w:rFonts w:ascii="Times New Roman"/>
          <w:b w:val="false"/>
          <w:i w:val="false"/>
          <w:color w:val="000000"/>
          <w:sz w:val="28"/>
        </w:rPr>
        <w:t>
      4. Мемлекеттiк қызмет көрсету бойынша рәсiмдi (iс-қимылды) бастауға мемлекеттік көрсетілетін қызмет өтiнiштiң және Қазақстан Республикасы Үкіметінің 2014 жылғы 9 маусымдағы "Мектепке дейінгі және орта білім беру саласындағы мемлекеттік көрсетілетін қызметтер стандарттарын бекіту туралы" № 633 қаулысымен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 xml:space="preserve">
      1) кеңсе қызметкері келіп түскен құжаттарды қабылдауы және тіркеуі, бөлім басшысы қарауына беру. 15 (он бес) минуттан аспайды; </w:t>
      </w:r>
      <w:r>
        <w:br/>
      </w:r>
      <w:r>
        <w:rPr>
          <w:rFonts w:ascii="Times New Roman"/>
          <w:b w:val="false"/>
          <w:i w:val="false"/>
          <w:color w:val="000000"/>
          <w:sz w:val="28"/>
        </w:rPr>
        <w:t>
</w:t>
      </w:r>
      <w:r>
        <w:rPr>
          <w:rFonts w:ascii="Times New Roman"/>
          <w:b w:val="false"/>
          <w:i w:val="false"/>
          <w:color w:val="000000"/>
          <w:sz w:val="28"/>
        </w:rPr>
        <w:t xml:space="preserve">
      2) бөлім басшысы құжаттарды қарауы, қаралған құжаттарды орындау үшін маманға беруі. 30 (отыз) минут ішінде; </w:t>
      </w:r>
      <w:r>
        <w:br/>
      </w:r>
      <w:r>
        <w:rPr>
          <w:rFonts w:ascii="Times New Roman"/>
          <w:b w:val="false"/>
          <w:i w:val="false"/>
          <w:color w:val="000000"/>
          <w:sz w:val="28"/>
        </w:rPr>
        <w:t>
</w:t>
      </w:r>
      <w:r>
        <w:rPr>
          <w:rFonts w:ascii="Times New Roman"/>
          <w:b w:val="false"/>
          <w:i w:val="false"/>
          <w:color w:val="000000"/>
          <w:sz w:val="28"/>
        </w:rPr>
        <w:t>
      3)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мен жолдама беруге дайындалуы. 10 (он) күн ішінде; </w:t>
      </w:r>
      <w:r>
        <w:br/>
      </w:r>
      <w:r>
        <w:rPr>
          <w:rFonts w:ascii="Times New Roman"/>
          <w:b w:val="false"/>
          <w:i w:val="false"/>
          <w:color w:val="000000"/>
          <w:sz w:val="28"/>
        </w:rPr>
        <w:t>
</w:t>
      </w:r>
      <w:r>
        <w:rPr>
          <w:rFonts w:ascii="Times New Roman"/>
          <w:b w:val="false"/>
          <w:i w:val="false"/>
          <w:color w:val="000000"/>
          <w:sz w:val="28"/>
        </w:rPr>
        <w:t>
      4) бөлім басшысының мемлекеттік көрсетілетін қызмет нәтижесіне қол қоюы. 20 (жиырма) минут ішінде;</w:t>
      </w:r>
      <w:r>
        <w:br/>
      </w:r>
      <w:r>
        <w:rPr>
          <w:rFonts w:ascii="Times New Roman"/>
          <w:b w:val="false"/>
          <w:i w:val="false"/>
          <w:color w:val="000000"/>
          <w:sz w:val="28"/>
        </w:rPr>
        <w:t>
</w:t>
      </w:r>
      <w:r>
        <w:rPr>
          <w:rFonts w:ascii="Times New Roman"/>
          <w:b w:val="false"/>
          <w:i w:val="false"/>
          <w:color w:val="000000"/>
          <w:sz w:val="28"/>
        </w:rPr>
        <w:t xml:space="preserve">
      5) мемлекеттік көрсетілетін қызмет нәтижесін көрсетілетін қызметті алушыға жолдауы. 15 минут ішінде. </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15 жұмыс күнінен аспайды.</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көрсетілетін мемлекеттiк қызмет рәсiмінің (iс-қимылының) нәтижесi құжаттарды бөлім басшысына беру болып табылады. Бөлім басшысына берілген құжаттардың топтамасы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іс-қимылды орындауды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нәтижесі бөлім басшысының құжаттарды қарауы және бұрыштама қойылған құжаттарды маманға беруі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 нәтижесі маманның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анықтама дайындауы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нәтижесі бөлім басшысының мемлекеттік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бойынша нәтиже бөлім басшысының қолы қойылған нәтижені көрсетілетін қызметті алушыға жолдау болып табылады.</w:t>
      </w:r>
    </w:p>
    <w:bookmarkEnd w:id="82"/>
    <w:bookmarkStart w:name="z194" w:id="83"/>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83"/>
    <w:bookmarkStart w:name="z195" w:id="84"/>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w:t>
      </w:r>
      <w:r>
        <w:rPr>
          <w:rFonts w:ascii="Times New Roman"/>
          <w:b w:val="false"/>
          <w:i w:val="false"/>
          <w:color w:val="000000"/>
          <w:sz w:val="28"/>
        </w:rPr>
        <w:t>
      1) бөлімнің кеңсе қызметкері;</w:t>
      </w:r>
      <w:r>
        <w:br/>
      </w:r>
      <w:r>
        <w:rPr>
          <w:rFonts w:ascii="Times New Roman"/>
          <w:b w:val="false"/>
          <w:i w:val="false"/>
          <w:color w:val="000000"/>
          <w:sz w:val="28"/>
        </w:rPr>
        <w:t>
</w:t>
      </w:r>
      <w:r>
        <w:rPr>
          <w:rFonts w:ascii="Times New Roman"/>
          <w:b w:val="false"/>
          <w:i w:val="false"/>
          <w:color w:val="000000"/>
          <w:sz w:val="28"/>
        </w:rPr>
        <w:t>
      2) бөлім басшысы;</w:t>
      </w:r>
      <w:r>
        <w:br/>
      </w:r>
      <w:r>
        <w:rPr>
          <w:rFonts w:ascii="Times New Roman"/>
          <w:b w:val="false"/>
          <w:i w:val="false"/>
          <w:color w:val="000000"/>
          <w:sz w:val="28"/>
        </w:rPr>
        <w:t>
</w:t>
      </w:r>
      <w:r>
        <w:rPr>
          <w:rFonts w:ascii="Times New Roman"/>
          <w:b w:val="false"/>
          <w:i w:val="false"/>
          <w:color w:val="000000"/>
          <w:sz w:val="28"/>
        </w:rPr>
        <w:t>
      3) бөлім маманы.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құжаттарын қабылдау және кіріс құжаттары журналына тіркеуі және құжаттарды бөлім басшысына беруі;</w:t>
      </w:r>
      <w:r>
        <w:br/>
      </w:r>
      <w:r>
        <w:rPr>
          <w:rFonts w:ascii="Times New Roman"/>
          <w:b w:val="false"/>
          <w:i w:val="false"/>
          <w:color w:val="000000"/>
          <w:sz w:val="28"/>
        </w:rPr>
        <w:t>
</w:t>
      </w:r>
      <w:r>
        <w:rPr>
          <w:rFonts w:ascii="Times New Roman"/>
          <w:b w:val="false"/>
          <w:i w:val="false"/>
          <w:color w:val="000000"/>
          <w:sz w:val="28"/>
        </w:rPr>
        <w:t>
      2) бөлім басшысының құжаттарды қарауы, бөлім маманына құжаттарды береді;</w:t>
      </w:r>
      <w:r>
        <w:br/>
      </w:r>
      <w:r>
        <w:rPr>
          <w:rFonts w:ascii="Times New Roman"/>
          <w:b w:val="false"/>
          <w:i w:val="false"/>
          <w:color w:val="000000"/>
          <w:sz w:val="28"/>
        </w:rPr>
        <w:t>
</w:t>
      </w:r>
      <w:r>
        <w:rPr>
          <w:rFonts w:ascii="Times New Roman"/>
          <w:b w:val="false"/>
          <w:i w:val="false"/>
          <w:color w:val="000000"/>
          <w:sz w:val="28"/>
        </w:rPr>
        <w:t>
      3)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қала сыртындағы және мектеп жанындағы лагерьлерге жолдама дайындауы;</w:t>
      </w:r>
      <w:r>
        <w:br/>
      </w:r>
      <w:r>
        <w:rPr>
          <w:rFonts w:ascii="Times New Roman"/>
          <w:b w:val="false"/>
          <w:i w:val="false"/>
          <w:color w:val="000000"/>
          <w:sz w:val="28"/>
        </w:rPr>
        <w:t>
</w:t>
      </w:r>
      <w:r>
        <w:rPr>
          <w:rFonts w:ascii="Times New Roman"/>
          <w:b w:val="false"/>
          <w:i w:val="false"/>
          <w:color w:val="000000"/>
          <w:sz w:val="28"/>
        </w:rPr>
        <w:t>
      4) бөлім басшысының мемлекеттік көрсетілетін қызмет нәтижесіне қол қоюы;</w:t>
      </w:r>
      <w:r>
        <w:br/>
      </w:r>
      <w:r>
        <w:rPr>
          <w:rFonts w:ascii="Times New Roman"/>
          <w:b w:val="false"/>
          <w:i w:val="false"/>
          <w:color w:val="000000"/>
          <w:sz w:val="28"/>
        </w:rPr>
        <w:t>
</w:t>
      </w:r>
      <w:r>
        <w:rPr>
          <w:rFonts w:ascii="Times New Roman"/>
          <w:b w:val="false"/>
          <w:i w:val="false"/>
          <w:color w:val="000000"/>
          <w:sz w:val="28"/>
        </w:rPr>
        <w:t>
      5) бөлім басшысының қолы қойылған нәтижені көрсетілетін қызметті алушыға жолдау.</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әрбiр рәсiмді (iс-қимылды) өту блок-схемасында және осы Регламентке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көрсетілетін қызметтің бизнес-процестер анықтамалығында көрсетілген.</w:t>
      </w:r>
    </w:p>
    <w:bookmarkEnd w:id="84"/>
    <w:bookmarkStart w:name="z205" w:id="85"/>
    <w:p>
      <w:pPr>
        <w:spacing w:after="0"/>
        <w:ind w:left="0"/>
        <w:jc w:val="left"/>
      </w:pPr>
      <w:r>
        <w:rPr>
          <w:rFonts w:ascii="Times New Roman"/>
          <w:b/>
          <w:i w:val="false"/>
          <w:color w:val="000000"/>
        </w:rPr>
        <w:t xml:space="preserve"> 
4. Халыққа қызмет көрсету орталығымен өзара әрекет тәртібінжәне басқа да көрсетілетін қызметті берушілермен, сондай-ақ мемлекеттік қызмет көрсету үдерісінде ақпараттық жүйелерді қолдану тәртібін сипаттау</w:t>
      </w:r>
    </w:p>
    <w:bookmarkEnd w:id="85"/>
    <w:bookmarkStart w:name="z206" w:id="86"/>
    <w:p>
      <w:pPr>
        <w:spacing w:after="0"/>
        <w:ind w:left="0"/>
        <w:jc w:val="both"/>
      </w:pPr>
      <w:r>
        <w:rPr>
          <w:rFonts w:ascii="Times New Roman"/>
          <w:b w:val="false"/>
          <w:i w:val="false"/>
          <w:color w:val="000000"/>
          <w:sz w:val="28"/>
        </w:rPr>
        <w:t>
      9. Стандартқа сәйкес мемлекеттік қызмет автоматтандырылмаған және халыққа қызмет көрсету орталығы арқылы көрсетілмейді.</w:t>
      </w:r>
    </w:p>
    <w:bookmarkEnd w:id="86"/>
    <w:bookmarkStart w:name="z207" w:id="87"/>
    <w:p>
      <w:pPr>
        <w:spacing w:after="0"/>
        <w:ind w:left="0"/>
        <w:jc w:val="both"/>
      </w:pPr>
      <w:r>
        <w:rPr>
          <w:rFonts w:ascii="Times New Roman"/>
          <w:b w:val="false"/>
          <w:i w:val="false"/>
          <w:color w:val="000000"/>
          <w:sz w:val="28"/>
        </w:rPr>
        <w:t>
"Аз қамтылған отбасылардағы</w:t>
      </w:r>
      <w:r>
        <w:br/>
      </w:r>
      <w:r>
        <w:rPr>
          <w:rFonts w:ascii="Times New Roman"/>
          <w:b w:val="false"/>
          <w:i w:val="false"/>
          <w:color w:val="000000"/>
          <w:sz w:val="28"/>
        </w:rPr>
        <w:t>
балалардың қала сыртындағы және</w:t>
      </w:r>
      <w:r>
        <w:br/>
      </w:r>
      <w:r>
        <w:rPr>
          <w:rFonts w:ascii="Times New Roman"/>
          <w:b w:val="false"/>
          <w:i w:val="false"/>
          <w:color w:val="000000"/>
          <w:sz w:val="28"/>
        </w:rPr>
        <w:t>
мектеп жанындағы лагерьлерде</w:t>
      </w:r>
      <w:r>
        <w:br/>
      </w:r>
      <w:r>
        <w:rPr>
          <w:rFonts w:ascii="Times New Roman"/>
          <w:b w:val="false"/>
          <w:i w:val="false"/>
          <w:color w:val="000000"/>
          <w:sz w:val="28"/>
        </w:rPr>
        <w:t>
демалуы үшін құжаттар қабылдау</w:t>
      </w:r>
      <w:r>
        <w:br/>
      </w:r>
      <w:r>
        <w:rPr>
          <w:rFonts w:ascii="Times New Roman"/>
          <w:b w:val="false"/>
          <w:i w:val="false"/>
          <w:color w:val="000000"/>
          <w:sz w:val="28"/>
        </w:rPr>
        <w:t>
және жолдама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87"/>
    <w:bookmarkStart w:name="z208" w:id="88"/>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xml:space="preserve">
қызмет көрсету реттілігінің схемасы </w:t>
      </w:r>
    </w:p>
    <w:bookmarkEnd w:id="88"/>
    <w:p>
      <w:pPr>
        <w:spacing w:after="0"/>
        <w:ind w:left="0"/>
        <w:jc w:val="both"/>
      </w:pPr>
      <w:r>
        <w:drawing>
          <wp:inline distT="0" distB="0" distL="0" distR="0">
            <wp:extent cx="63246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24600" cy="7391400"/>
                    </a:xfrm>
                    <a:prstGeom prst="rect">
                      <a:avLst/>
                    </a:prstGeom>
                  </pic:spPr>
                </pic:pic>
              </a:graphicData>
            </a:graphic>
          </wp:inline>
        </w:drawing>
      </w:r>
    </w:p>
    <w:bookmarkStart w:name="z209" w:id="89"/>
    <w:p>
      <w:pPr>
        <w:spacing w:after="0"/>
        <w:ind w:left="0"/>
        <w:jc w:val="both"/>
      </w:pPr>
      <w:r>
        <w:rPr>
          <w:rFonts w:ascii="Times New Roman"/>
          <w:b w:val="false"/>
          <w:i w:val="false"/>
          <w:color w:val="000000"/>
          <w:sz w:val="28"/>
        </w:rPr>
        <w:t>
"Аз қамтылған отбасылардағы</w:t>
      </w:r>
      <w:r>
        <w:br/>
      </w:r>
      <w:r>
        <w:rPr>
          <w:rFonts w:ascii="Times New Roman"/>
          <w:b w:val="false"/>
          <w:i w:val="false"/>
          <w:color w:val="000000"/>
          <w:sz w:val="28"/>
        </w:rPr>
        <w:t>
балалардың қала сыртындағы және</w:t>
      </w:r>
      <w:r>
        <w:br/>
      </w:r>
      <w:r>
        <w:rPr>
          <w:rFonts w:ascii="Times New Roman"/>
          <w:b w:val="false"/>
          <w:i w:val="false"/>
          <w:color w:val="000000"/>
          <w:sz w:val="28"/>
        </w:rPr>
        <w:t>
мектеп жанындағы лагерьлерде</w:t>
      </w:r>
      <w:r>
        <w:br/>
      </w:r>
      <w:r>
        <w:rPr>
          <w:rFonts w:ascii="Times New Roman"/>
          <w:b w:val="false"/>
          <w:i w:val="false"/>
          <w:color w:val="000000"/>
          <w:sz w:val="28"/>
        </w:rPr>
        <w:t>
демалуы үшін құжаттар қабылдау</w:t>
      </w:r>
      <w:r>
        <w:br/>
      </w:r>
      <w:r>
        <w:rPr>
          <w:rFonts w:ascii="Times New Roman"/>
          <w:b w:val="false"/>
          <w:i w:val="false"/>
          <w:color w:val="000000"/>
          <w:sz w:val="28"/>
        </w:rPr>
        <w:t>
және жолдама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89"/>
    <w:bookmarkStart w:name="z210" w:id="90"/>
    <w:p>
      <w:pPr>
        <w:spacing w:after="0"/>
        <w:ind w:left="0"/>
        <w:jc w:val="left"/>
      </w:pPr>
      <w:r>
        <w:rPr>
          <w:rFonts w:ascii="Times New Roman"/>
          <w:b/>
          <w:i w:val="false"/>
          <w:color w:val="000000"/>
        </w:rPr>
        <w:t xml:space="preserve"> 
Мемлекеттік қызмет көрсетудің бизнес-үрдістерінің анықтамалығы</w:t>
      </w:r>
      <w:r>
        <w:br/>
      </w:r>
      <w:r>
        <w:rPr>
          <w:rFonts w:ascii="Times New Roman"/>
          <w:b/>
          <w:i w:val="false"/>
          <w:color w:val="000000"/>
        </w:rPr>
        <w:t>
"Аз қамтылған отбасылардағы балалардың қала сыртындағы және мектеп жанындағы лагерьлерде демалуы үшін құжаттар қабылдау және жолдама беру"</w:t>
      </w:r>
    </w:p>
    <w:bookmarkEnd w:id="90"/>
    <w:p>
      <w:pPr>
        <w:spacing w:after="0"/>
        <w:ind w:left="0"/>
        <w:jc w:val="both"/>
      </w:pPr>
      <w:r>
        <w:drawing>
          <wp:inline distT="0" distB="0" distL="0" distR="0">
            <wp:extent cx="8064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064500" cy="4838700"/>
                    </a:xfrm>
                    <a:prstGeom prst="rect">
                      <a:avLst/>
                    </a:prstGeom>
                  </pic:spPr>
                </pic:pic>
              </a:graphicData>
            </a:graphic>
          </wp:inline>
        </w:drawing>
      </w:r>
    </w:p>
    <w:bookmarkStart w:name="z211" w:id="91"/>
    <w:p>
      <w:pPr>
        <w:spacing w:after="0"/>
        <w:ind w:left="0"/>
        <w:jc w:val="left"/>
      </w:pPr>
      <w:r>
        <w:rPr>
          <w:rFonts w:ascii="Times New Roman"/>
          <w:b/>
          <w:i w:val="false"/>
          <w:color w:val="000000"/>
        </w:rPr>
        <w:t xml:space="preserve"> 
Шартты белгілер:</w:t>
      </w:r>
    </w:p>
    <w:bookmarkEnd w:id="91"/>
    <w:p>
      <w:pPr>
        <w:spacing w:after="0"/>
        <w:ind w:left="0"/>
        <w:jc w:val="both"/>
      </w:pPr>
      <w:r>
        <w:rPr>
          <w:rFonts w:ascii="Times New Roman"/>
          <w:b w:val="false"/>
          <w:i w:val="false"/>
          <w:color w:val="000000"/>
          <w:sz w:val="28"/>
        </w:rPr>
        <w:t>      ҚФБ - құрылымдық-функционалдық бірлік: қызмет берушінің құрылымдық бөлімшелерінің (қызметкерлерінің), тұрғындарға қызмет көрсету орталықтарының, "электрондық үкімет" веб-порталының өзара іс- әрекеттесуі;</w:t>
      </w:r>
    </w:p>
    <w:p>
      <w:pPr>
        <w:spacing w:after="0"/>
        <w:ind w:left="0"/>
        <w:jc w:val="both"/>
      </w:pPr>
      <w:r>
        <w:drawing>
          <wp:inline distT="0" distB="0" distL="0" distR="0">
            <wp:extent cx="7226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26300" cy="1816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