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45fc8" w14:textId="4345f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Кәсіпкерлік қызметті қолдау саласындағы 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2014 жылғы 18 тамыздағы N 43/01 қаулысы. Қарағанды облысының Әділет департаментінде 2014 жылғы 18 қыркүйекте N 2746 болып тіркелді. Күші жойылды - Қарағанды облысы әкімдігінің 2016 жылғы 25 сәуірдегі N 29/01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әкімдігінің 25.04.2016 N 29/01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2013 жылғы 15 сәуірдегі "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қызметтер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Үкіметінің 2014 жылғы 4 мамырдағы № 434 "Кәсіпкерлік қызметті қолдау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"Бизнестің жол картасы 2020" бағдарламасы шеңберінде сыйақы мөлшерлемесін субсидиялауды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"Бизнестің жол картасы 2020" бағдарламасы шеңберінде кепілдіктер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"Бизнестің жол картасы 2020" бағдарламасы шеңберінде гранттар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"Бизнестің жол картасы 2020" бағдарламасы шеңберінде өндірістік (индустриялық) инфрақұрылымды дамыту бойынша қолдау көрсету"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"Моноқалаларды дамытудың 2012-2020 жылдарға арналған бағдарламасы" шеңберінде гранттар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"Моноқалаларды дамытудың 2012-2020 жылдарға арналған бағдарламасы" шеңберінде сыйақы мөлшерлемесін субсидиялауды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"Моноқалаларды дамытудың 2012-2020 жылдарға арналған бағдарламасы" шеңберінде өндірістік (индустриялық) инфрақұрылымды дамыту бойынша қолдау көрсету"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Әбдібеков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43/01 қаулысымен бекітілген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2020" бағдарламасы шеңберінде сыйақы мөлшерлемесін субсидиялауды беру"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Мемлекеттік көрсетілетін қызмет регламенті Қазақстан Республикасы Үкіметінің 2014 жылғы 4 мамырдағы "Кәсіпкерлік қызметті қолдау саласындағы мемлекеттік көрсетілетін қызметтер стандарттарын бекіту туралы" № 434 қаулысымен бекітілген "Бизнестің жол картасы 2020" бағдарламасы шеңберінде сыйақы мөлшерлемесін субсидиялауды беру" мемлекеттік көрсетілетін қызметтің 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(Әрі қарай - Стандарт) "Қарағанды облысының кәсіпкерлік басқармасы" мемлекеттік мекемесі әзірледі.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Мемлекеттік көрсетілетін қызмет облыстың жергілікті атқарушы органмен (бұдан әрі – көрсетілетін қызметті беруші) индексі 100008, Қарағанды қаласы, Әлиханов көшесі 13, мекенжайы бойынша көрсетіледі, ресми сайты: http://www.upkrg.crealog.kz/, телефоны: 8/7212/425069.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Өтініштерді қабылдау және мемлекеттік көрсетілетін қызметтің нәтижелерін беру көрсетілетін қызметті берушінің кеңсесінде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Мемлекеттік көрсетілетін қызмет нысаны – қағаз бетінде.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Мемлекеттік көрсетілетін қызметтің нәтижелері Өңірлік үйлестіру кеңесі (бұдан әрі - ӨҮК) отырысының хаттамасынан үзінді көшірме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көрсетілетін қызметтің нәтижелерін беру нысаны: қағаз бетінде.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қызмет жеке және заңды тұлғаларға (бұдан әрі – көрсетілетін қызметті алушы) тегін негізде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мемлекеттік қызметті көрсету үшін қажетті құжаттарды көрсетілетін қызметті алушыдан көрсетілетін қызметті берушінің алуы мемлекеттік қызметті көрсету бойынша рәсімнің (іс-қимылдың) басталуы үшін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Мемлекеттік қызмет көрсету үдерісінің құрамына кіретін рәсімдердің (іс-қимылдардың) мазмұны және олардың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1 - іс-қимыл – көрсетілетін қызметті алушының (не сенімхат бойынша оның өкілінің) ұсынған құжаттарын кеңсе қызметкері қабылдайды және тіркейді, мемлекеттік қызмет берушінің басшысына құжаттарды береді. Орындалу ұзақтығы – келіп түскен сәттен бастап 20 (жиырма)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2 - іс-қимыл - мемлекеттік қызмет берушінің басшысы құжаттарды қарайды, құрылымдық бөлімнің басшысына құжаттарды береді. Орындалу ұзақтығы – 1 (бір) жұмыс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3 - іс-қимыл – құрылымдық бөлімнің басшысы құжаттарды қарайды, жауапты орындаушыға құжаттарды береді. Орындалу ұзақтығы – 30 (отыз)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4 - іс-қимыл – жауапты орындаушы берілген құжаттардың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сәйкестігін, толықтығын қарайды және ӨҮК отырысының қарастыруына жібереді. Орындалу ұзақтығы – 8 (сегіз)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5 - іс-қимыл – ӨҮК: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жобаны және қоса берілген құжаттарды қарастырады және талқылауды іске асырады. Орындалу ұзақтығы – 20 (жиырма)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ӨҮК хаттамасына қол қоюды іске асырады. Орындалу ұзақтығы – 2 (екі) жұмыс күн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6 - іс-қимыл – ӨҮК хаттамасына қол қойылғаннан кейін жауапты орындаушы ӨҮК хаттамасынан үзінді көшірме мемлекеттік қызмет алушыға жіберу үшін ілеспе хатты әзірлейді. Орындалу ұзақтығы – 30 (отыз)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7 - іс-қимыл – мемлекеттік қызмет берушінің басшысы ілеспе хатқа қол қояды. Орындалу ұзақтығы – 30 (отыз)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8 - іс-қимыл – мемлекеттік қызмет беруші кеңсесі ӨҮК хаттамасынан көшірмені көрсетілетін қызметті алушыға жолдайды. Орындалу ұзақтығы – 20 (жиырма) минут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қызметті көрсету мерзімі көрсетілетін қызметті алушының көрсетілетін қызметті берушіге құжаттардың топтамасын тапсырған сәттен бастап – 15 (он бес) күнтізбелік күннен артық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Жалғаспалылықты сипаттау және әкімшілік әрекеттерді орындау мерзімі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әкімшілік әрекеттерінің (рәсімдердің) өзара қатынасында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басшылық;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құрылымдық бөлімшенің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жауапты орындаушы;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ӨҮК мүшелері;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тіркейтін органның кеңсе қызметкері.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Құжаттарды қабылдау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мекенжай бойынша кеңсе арқылы көрсетілетін қызмет берушімен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Құрылымдық бөлімшелер (қызметкерлер) арасындағы рәсімдердің (іс-қимылдардың)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1 - іс-қимыл – көрсетілетін қызметті алушының (не сенімхат бойынша оның өкілінің) ұсынған құжаттарын кеңсе қызметкері қабылдайды және тіркейді, мемлекеттік қызмет берушінің басшысына құжаттарды береді. Орындалу ұзақтығы – келіп түскен сәттен бастап 20 (жиырма)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2 - іс-қимыл - мемлекеттік қызмет берушінің басшысы құжаттарды қарайды, құрылымдық бөлімнің басшысына құжаттарды береді. Орындалу ұзақтығы – 1 (бір) жұмыс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3 - іс-қимыл – құрылымдық бөлімнің басшысы құжаттарды қарайды, жауапты орындаушыға құжаттарды береді. Орындалу ұзақтығы – 30 (отыз)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4 - іс-қимыл – жауапты орындаушы берілген құжаттардың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сәйкестігін, толықтығын қарайды және ӨҮК отырысының қарастыруына жібереді. Орындалу ұзақтығы – 8 (сегіз)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5 - іс-қимыл – ӨҮК: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жобаны және қоса берілген құжаттарды қарастырады және талқылауды іске асырады. Орындалу ұзақтығы – 20 (жиырма)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ӨҮК хаттамасына қол қоюды іске асырады. Орындалу ұзақтығы – 2 (екі) жұмыс күн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6 - іс-қимыл – ӨҮК хаттамасына қол қойылғаннан кейін жауапты орындаушы ӨҮК хаттамасынан үзінді көшірме мемлекеттік қызмет алушыға жіберу үшін ілеспе хатты әзірлейді. Орындалу ұзақтығы – 30 (отыз)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7 - іс-қимыл – мемлекеттік қызмет берушінің басшысы ілеспе хатқа қол қояды. Орындалу ұзақтығы – 30 (отыз)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8 - іс-қимыл – мемлекеттік қызмет беруші кеңсесі ӨҮК хаттамасынан көшірмені көрсетілетін қызметті алушыға жолдайды. Орындалу ұзақтығы – 20 (жиырма) минут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Функционалды өзара әрекеттесудің диаграммасы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Мемлекеттік қызмет көрсету бизнес-процесстерінің анықтамалығы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Халыққа қызмет көрсету орталығымен және (немесе) өзге де көрсетілетін қызметті берушілермен өзара іс-қимыл жасасу тәртібін, сондай-ақ мемлекеттік қызмет көрсету процесінде ақпараттық жүйелерді пайдалану тәртібін сипаттау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"Бизнестің жол картасы 2020" бағдарламасы шеңберінде сыйақы мөлшерлемесін субсидиялауды беру" мемлекеттік көрсетілетін қызметі автоматтандырылмаған және халыққа қызмет көрсету орталықтары арқылы көрсетілмейді.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сыйақы мөлшерлемесін субсидиялауды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беру" 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1 қосымша</w:t>
            </w:r>
          </w:p>
        </w:tc>
      </w:tr>
    </w:tbl>
    <w:bookmarkStart w:name="z3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әрекеттердің (шаралардың) өзара қатынасы мен жалғаспалылығының сипаты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6"/>
        <w:gridCol w:w="1783"/>
        <w:gridCol w:w="1378"/>
        <w:gridCol w:w="1378"/>
        <w:gridCol w:w="5235"/>
      </w:tblGrid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№ (барысы, жұмыстар ағымы)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беруші кеңсесінің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Әрекеттің атауы (үдерісі, шаралар, операциялар) және олардың сипаты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қабылдау, өтініштерді тіркеу, құжаттарды басшылыққа жіберу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құрылымдық бөлімшені анықтау, бұрыштама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Қабылданған құжаттарды қарастыру үшін жауапты атқарушыны белгілеу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құжаттардың толықтығын тексеруді жүзеге асырады.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(мәліметтер, құжаттар, ұйымдастырушылық-басқарушы шешім)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өтініш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Бұрыштама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Ұсыныстарды, күн тәртібін жасау, ӨҮК отырысын өткізу күнін, уақытын, орнын белгілеу, ӨҮК мүшелеріне хабарлау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тексеруге және көрсетілетін қызмет алушының жобаларын ӨҮК қарастыруына жіберу – толық құжаттар топтамасын қабылдаған күннен бастап 8 күнтізбелік күн ішінде.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Келесі әрекеттің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7"/>
        <w:gridCol w:w="3169"/>
        <w:gridCol w:w="2677"/>
        <w:gridCol w:w="1433"/>
        <w:gridCol w:w="1934"/>
      </w:tblGrid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№ (барысы, жұмыстар ағымы)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ӨҮК мүшелері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беруші кеңсесінің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Әрекеттің атауы (үдерісі, шаралар, операциялар) және олардың сипаты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алушының жобасын және қоса берілген құжаттарды қарастыруды және талқылауды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ӨҮК хаттамасынан үзінді көшірмені жіберу үшін ілеспе хатты әзірлеу және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Ілеспе хатқа қол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алушыға ӨҮК хаттамасынан үзінді көшірмені жібереді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(мәліметтер, құжаттар, ұйымдастырушылық-басқарушы шешім)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Рәсімделген және қол қойылған ӨҮК хаттамасы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Рәсімделген және қол қойылған ілеспе 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қойылған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ӨҮК хаттамасынан үзінді көшірмені атаулы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 ӨҮК қарастыру – 20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ӨҮК хаттамасына қол қою 2 жұмыс күн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Келесі әрекеттің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сыйақы мөлшерлемесін субсидиялауды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беру" 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2 қосымша</w:t>
            </w:r>
          </w:p>
        </w:tc>
      </w:tr>
    </w:tbl>
    <w:bookmarkStart w:name="z3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әрекеттердің логикалық жалғаспалылығы арасында өзара байланысты көрсететін сызба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199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сыйақы мөлшерлемесін субсидиялауды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беру" 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3 қосымша</w:t>
            </w:r>
          </w:p>
        </w:tc>
      </w:tr>
    </w:tbl>
    <w:bookmarkStart w:name="z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бизнес-процесстерінің анықтамалығы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119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43/01 қаулысымен бекітілген</w:t>
            </w:r>
          </w:p>
        </w:tc>
      </w:tr>
    </w:tbl>
    <w:bookmarkStart w:name="z4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"Бизнестiң жол картасы 2020" бағдарламасы шеңберiнде кепiлдiктер беру"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Мемлекеттік көрсетілетін қызмет регламенті Қазақстан Республикасы Үкіметінің 2014 жылғы 4 мамырдағы "Кәсіпкерлік қызметті қолдау саласындағы мемлекеттік көрсетілетін қызметтер стандарттарын бекіту туралы" № 434 қаулысымен бекітілген "Бизнестің жол картасы 2020" бағдарламасы шеңберінде кепілдіктер беру" мемлекеттік көрсетілетін қызметтің 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(Әрі қарай - Стандарт) "Қарағанды облысының кәсіпкерлік басқармасы" мемлекеттік мекемесі әзірледі.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Мемлекеттік көрсетілетін қызмет облыстың жергілікті атқарушы органмен (бұдан әрі – көрсетілетін қызметті беруші) индексі 100008, Қарағанды қаласы, Әлиханов көшесі 13, мекенжайы бойынша көрсетіледі, ресми сайты: http://www.upkrg.crealog.kz/, телефоны: 8/7212/425069.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Өтініштерді қабылдау және мемлекеттік көрсетілетін қызметтің нәтижелерін беру көрсетілетін қызметті берушінің кеңсесінде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Мемлекеттік көрсетілетін қызмет нысаны – қағаз бетінде.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Мемлекеттік көрсетілетін қызметтің нәтижелері Өңірлік үйлестіру кеңесі (бұдан әрі - ӨҮК) отырысының хаттамасынан үзінді көшірме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көрсетілетін қызметтің нәтижелерін беру нысаны: қағаз бетінде.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қызмет жеке және заңды тұлғаларға (бұдан әрі – көрсетілетін қызметті алушы) тегін негізде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мемлекеттік қызметті көрсету үшін қажетті құжаттарды көрсетілетін қызметті алушыдан көрсетілетін қызметті берушінің алуы мемлекеттік қызметті көрсету бойынша рәсімнің (іс-қимылдың) басталуы үшін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Мемлекеттік қызмет көрсету үдерісінің құрамына кіретін рәсімдердің (іс-қимылдардың) мазмұны және олардың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1 - іс-қимыл – көрсетілетін қызметті алушының (не сенімхат бойынша оның өкілінің) ұсынған құжаттарын кеңсе қызметкері қабылдайды және тіркейді, мемлекеттік қызмет берушінің басшысына құжаттарды береді. Орындалу ұзақтығы – келіп түскен сәттен бастап 20 (жиырма)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2 - іс-қимыл - мемлекеттік қызмет берушінің басшысы құжаттарды қарайды, құрылымдық бөлімнің басшысына құжаттарды береді. Орындалу ұзақтығы – 1 (бір) жұмыс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3 - іс-қимыл – құрылымдық бөлімнің басшысы құжаттарды қарайды, жауапты орындаушыға құжаттарды береді. Орындалу ұзақтығы – 30 (отыз)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4 - іс-қимыл – жауапты орындаушы берілген құжаттардың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сәйкестігін, толықтығын қарайды және ӨҮК отырысының қарастыруына жібереді. Орындалу ұзақтығы – 5 (бес) жұмыс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5 - іс-қимыл – ӨҮК: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жобаны және қоса берілген құжаттарды қарастырады және талқылауды іске асырады. Орындалу ұзақтығы – 20 (жиырма)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ӨҮК хаттамасына қол қоюды іске асырады. Орындалу ұзақтығы – 2 (екі) жұмыс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6 - іс-қимыл – ӨҮК хаттамасына қол қойылғаннан кейін жауапты орындаушы ӨҮК хаттамасынан үзінді көшірмені мемлекеттік қызмет алушыға жіберу үшін ілеспе хатты әзірлейді. Орындалу ұзақтығы – 30 (отыз)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7 - іс-қимыл – мемлекеттік қызмет берушінің басшысы ілеспе хатқа қол қояды. Орындалу ұзақтығы – 30 (отыз)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8 - іс-қимыл – мемлекеттік қызмет беруші кеңсесі ӨҮК хаттамасынан үзінді көшірмені көрсетілетін қызметті алушыға жолдайды. Орындалу ұзақтығы – 20 (жиырма) минут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қызметті көрсету мерзімі көрсетілетін қызметті алушының көрсетілетін қызметті берушіге құжаттардың топтамасын тапсырған сәттен бастап – 15 (он бес) күнтізбелік күннен артық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Жалғаспалылықты сипаттау және әкімшілік әрекеттерді орындау мерзімі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әкімшілік әрекеттерінің (рәсімдердің) өзара қатынасында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басшылық;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құрылымдық бөлімшенің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жауапты орындаушы;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ӨҮК мүшелері;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тіркейтін органның кеңсе қызметкері.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Құжаттарды қабылдау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мекенжай бойынша кеңсе арқылы көрсетілетін қызмет берушімен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Құрылымдық бөлімшелер (қызметкерлер) арасындағы рәсімдердің (іс-қимылдардың)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1 - іс-қимыл – көрсетілетін қызметті алушының (не сенімхат бойынша оның өкілінің) ұсынған құжаттарын кеңсе қызметкері қабылдайды және тіркейді, мемлекеттік қызмет берушінің басшысына құжаттарды береді. Орындалу ұзақтығы – келіп түскен сәттен бастап 20 (жиырма)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2 - іс-қимыл - мемлекеттік қызмет берушінің басшысы құжаттарды қарайды, құрылымдық бөлімнің басшысына құжаттарды береді. Орындалу ұзақтығы – 1 (бір) жұмыс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3 - іс-қимыл – құрылымдық бөлімнің басшысы құжаттарды қарайды, жауапты орындаушыға құжаттарды береді. Орындалу ұзақтығы – 30 (отыз)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4 - іс-қимыл – жауапты орындаушы берілген құжаттардың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сәйкестігін, толықтығын қарайды және ӨҮК отырысының қарастыруына жібереді. Орындалу ұзақтығы – 5 (бес) жұмыс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5 - іс-қимыл – ӨҮК: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жобаны және қоса берілген құжаттарды қарастырады және талқылауды іске асырады. Орындалу ұзақтығы – 20 (жиырма)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ӨҮК хаттамасына қол қоюды іске асырады. Орындалу ұзақтығы – 2 (екі) жұмыс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6 - іс-қимыл – ӨҮК хаттамасына қол қойылғаннан кейін жауапты орындаушы ӨҮК хаттамасынан үзінді көшірмені мемлекеттік қызмет алушыға жіберу үшін ілеспе хатты әзірлейді. Орындалу ұзақтығы – 30 (отыз)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7 - іс-қимыл – мемлекеттік қызмет берушінің басшысы ілеспе хатқа қол қояды. Орындалу ұзақтығы – 30 (отыз)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8 - іс-қимыл – мемлекеттік қызмет беруші кеңсесі ӨҮК хаттамасынан үзінді көшірмені көрсетілетін қызметті алушыға жолдайды. Орындалу ұзақтығы – 20 (жиырма) минут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Функционалды өзара әрекеттесудің диаграммасы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Мемлекеттік қызмет көрсету бизнес-процесстерінің анықтамалығы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Халыққа қызмет көрсету орталығымен және (немесе) өзге де көрсетілетін қызметті берушілермен өзара іс-қимыл жасасу тәртібін, сондай-ақ мемлекеттік қызмет көрсету процесінде ақпараттық жүйелерді пайдалану тәртібін сипаттау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"Бизнестің жол картасы 2020" бағдарламасы шеңберінде кепілдіктер беру" мемлекеттік көрсетілетін қызметі автоматтандырылмаған және халыққа қызмет көрсету орталықтары арқылы көрсетілмейді.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кепілдіктер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әрекеттердің (шаралардың) өзара қатынасы мен жалғаспалылығының сипаты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6"/>
        <w:gridCol w:w="1783"/>
        <w:gridCol w:w="1378"/>
        <w:gridCol w:w="1378"/>
        <w:gridCol w:w="5235"/>
      </w:tblGrid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№ (барысы, жұмыстар ағымы)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беруші кеңсесінің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Әрекеттің атауы (үдерісі, шаралар, операциялар) және олардың сипаты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қабылдау, өтініштерді тіркеу, құжаттарды басшылыққа жіберу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құрылымдық бөлімшені анықтау, бұрыштама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Қабылданған құжаттарды қарастыру үшін жауапты атқарушыны белгілеу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құжаттардың толықтығын тексеруді жүзеге асырады.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(мәліметтер, құжаттар, ұйымдастырушылық-басқарушы шешім)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өтініш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Бұрыштама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Ұсыныстарды, күн тәртібін жасау, ӨҮК отырысын өткізу күнін, уақытын, орнын белгілеу, ӨҮК мүшелеріне хабарлау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тексеруге және көрсетілетін қызмет алушының жобаларын ӨҮК қарастыруына жіберу – толық құжаттар топтамасын қабылдаған күннен бастап 5 жұмыс күн ішінде.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Келесі әрекеттің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7"/>
        <w:gridCol w:w="3169"/>
        <w:gridCol w:w="2677"/>
        <w:gridCol w:w="1433"/>
        <w:gridCol w:w="1934"/>
      </w:tblGrid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№ (барысы, жұмыстар ағымы)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ӨҮК мүшелері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беруші кеңсесінің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Әрекеттің атауы (үдерісі, шаралар, операциялар) және олардың сипаты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алушының жобасын және қоса берілген құжаттарды қарастырады және талқылайды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ӨҮК хаттамасынан үзінді көшірмені жіберу үшін ілеспе хатты әзірлеу және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Ілеспе хатқа қол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алушыға ӨҮК хаттамасынан үзінді көшірмені жібереді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(мәліметтер, құжаттар, ұйымдастырушылық-басқарушы шешім)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Рәсімделген және қол қойылған ӨҮК хаттамасы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Рәсімделген және қол қойылған ілеспе 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қойылған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ӨҮК хаттамасынан үзінді көшірмені атаулы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 ӨҮК қарастыру – 20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ӨҮК хаттамасына қол қою 2 жұмыс күн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Келесі әрекеттің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кепілдіктер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6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әрекеттердің логикалық жалғаспалылығы арасында өзара байланысты көрсететін сызба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кепілдіктер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7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бизнес-процесстерінің анықтамалығы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103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43/01 қаулысымен бекітілген</w:t>
            </w:r>
          </w:p>
        </w:tc>
      </w:tr>
    </w:tbl>
    <w:bookmarkStart w:name="z7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2020" бағдарламасы шеңберінде гранттар беру"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Мемлекеттік көрсетілетін қызмет регламенті Қазақстан Республикасы Үкіметінің 2014 жылғы 4 мамырдағы "Кәсіпкерлік қызметті қолдау саласындағы мемлекеттік көрсетілетін қызметтер стандарттарын бекіту туралы" № 434 қаулысымен бекітілген "Бизнестің жол картасы 2020" бағдарламасы шеңберінде гранттар беру" мемлекеттік көрсетілетін қызметтің 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(Әрі қарай - Стандарт) "Қарағанды облысының кәсіпкерлік басқармасы" мемлекеттік мекемесі әзірледі.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Мемлекеттік көрсетілетін қызмет облыстың жергілікті атқарушы органмен, Конкурстық комиссияның жұмыс органымен (бұдан әрі – көрсетілетін қызметті беруші) индексі 100008, Қарағанды қаласы, Әлиханов көшесі 13, мекенжайы бойынша көрсетіледі, ресми сайты: http://www.upkrg.crealog.kz/, телефоны: 8/7212/425069.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Өтініштерді қабылдау және мемлекеттік көрсетілетін қызметтің нәтижелерін беру көрсетілетін қызметті берушінің кеңсесінде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Мемлекеттік көрсетілетін қызмет нысаны: қағаз бетінде.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Мемлекеттік көрсетілетін қызметтің нәтижелері Өңірлік үйлестіру кеңесі (бұдан әрі - ӨҮК) отырысының хаттамасынан үзінді көшірме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көрсетілетін қызметтің нәтижелерін беру нысаны: қағаз бетінде.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қызмет жеке және заңды тұлғаларға (бұдан әрі – көрсетілетін қызметті алушы) тегін негізде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мемлекеттік қызметті көрсету үшін қажетті құжаттарды көрсетілетін қызметті алушыдан көрсетілетін қызметті берушінің алуы мемлекеттік қызметті көрсету бойынша рәсімнің (іс-қимылдың) басталуы үшін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Мемлекеттік қызмет көрсету үдерісінің құрамына кіретін рәсімдердің (іс-қимылдардың) мазмұны және олардың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1-іс-қимыл – құжаттарды қабылдауға жауапты қызметкер: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көрсетілетін қызметті алушының (не сенімхат бойынша оның өкілінің) ұсынған құжаттарын қабылдайды, журналда өтініштерді тіркеуді жүзеге асырады. Орындалу ұзақтығы – 20 (жиырма)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берілген құжаттардың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толықтығын қарайды және жобаны Конкурстық комиссия отырысының қарастыруына әзірлеуді жүзеге асырады. Орындалу ұзақтығы – 5 (бес)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2 - іс-қимыл – көрсетілетін қызметті алушы жобасын Конкурстық комиссия отырысында қарастыру және ӨҮК үшін ұсыныстар жасау. Орындалу ұзақтығы – 5 (бес)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3 - іс-қимыл – ӨҮК: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жобаны және қоса берілген құжаттарды қарастырады және талқылауды іске асырады. Орындалу ұзақтығы – 20 (жиырма)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ӨҮК хаттамасына қол қоюды іске асырады. Орындалу ұзақтығы – 2 (екі) жұмыс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4-іс-қимыл – ӨҮК хаттамасына қол қойылғаннан кейін жауапты орындаушы ӨҮК хаттамасының көшірмесінен үзіндіні мемлекеттік қызмет алушыға жіберу үшін ілеспе хатты әзірлейді. Орындалу ұзақтығы – 30 (отыз)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5-іс-қимыл – мемлекеттік қызмет беруші басшысы ілеспе хатқа қол қояды. Орындалу ұзақтығы – 30 (отыз)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6-іс-қимыл – мемлекеттік қызмет беруші кеңсесі ӨҮК хаттамасынан үзінді көшірмені көрсетілетін қызметті алушыға жолдайды. Орындалу ұзақтығы – 20 (жиырма) минут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қызметті көрсету мерзімі көрсетілетін қызметті алушының көрсетілетін қызметті берушіге құжаттардың топтамасын тапсырған сәттен бастап – 15 (он бес) күнтізбелік күннен артық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Жалғаспалылықты сипаттау және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әкімшілік әрекеттерді орындау мерзімі көрсетіліп әр ҚФБ әкімшілік әрекеттерінің (рәсімдердің) өзара қатынасы.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Мемлекеттік қызмет көрсету үдерісіне қатысатын көрсетілетін мемлекеттік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басшылық;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жауапты орындаушы;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Конкурстық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ӨҮК мүшелері;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тіркейтін органның кеңсе қызметкері.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Құжаттарды қабылдау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мекенжай бойынша кеңсе арқылы көрсетілетін қызмет берушімен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Құрылымдық бөлімшелер (қызметкерлер) арасындағы рәсімдердің (іс-қимылдардың)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1- іс-қимыл – құжаттарды қабылдауға жауапты қызметкер: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көрсетілетін қызметті алушының (не сенімхат бойынша оның өкілінің) ұсынған құжаттарын қабылдайды, журналда өтініштерді тіркеуді жүзеге асырады. Орындалу ұзақтығы – 20 (жиырма)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берілген құжаттардың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толықтығын қарайды және жобаны Конкурстық комиссия отырысының қарастыруына әзірлеуді жүзеге асырады. Орындалу ұзақтығы – 5 (бес)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2 - іс-қимыл – көрсетілетін қызметті алушы жобасын Конкурстық комиссия отырысында қарастыру және ӨҮК үшін ұсыныстар жасау. Орындалу ұзақтығы – 5 (бес)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3 - іс-қимыл – ӨҮК: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жобаны және қоса берілген құжаттарды қарастырады және талқылауды іске асырады. Орындалу ұзақтығы – 20 (жиырма)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ӨҮК хаттамасына қол қоюды іске асырады. Орындалу ұзақтығы – 2 (екі) жұмыс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4-іс-қимыл – ӨҮК хаттамасына қол қойылғаннан кейін жауапты орындаушы ӨҮК хаттамасының көшірмесінен үзіндіні мемлекеттік қызмет алушыға жіберу үшін ілеспе хатты әзірлейді. Орындалу ұзақтығы – 30 (отыз)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5-іс-қимыл – мемлекеттік қызмет беруші басшысы ілеспе хатқа қол қояды. Орындалу ұзақтығы – 30 (отыз)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6-іс-қимыл – мемлекеттік қызмет беруші кеңсесі ӨҮК хаттамасынан үзінді көшірмені көрсетілетін қызметті алушыға жолдайды. Орындалу ұзақтығы – 20 (жиырма) минут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Функционалды өзара әрекеттесудің диаграммасы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Мемлекеттік қызмет көрсету бизнес-процесстерінің анықтамалығы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Халыққа қызмет көрсету орталығымен және (немесе) өзге де көрсетілетін қызметті берушілермен өзара іс-қимыл жасасу тәртібін, сондай-ақ мемлекеттік қызмет көрсету процесінде ақпараттық жүйелерді пайдалану тәртібін сипаттау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"Бизнестің жол картасы 2020" бағдарламасы шеңберінде гранттар беру" мемлекеттік көрсетілетін қызметі автоматтандырылмаған және халыққа қызмет көрсету орталықтары арқылы көрсетілмейді.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гранттарды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 1 қосымша</w:t>
            </w:r>
          </w:p>
        </w:tc>
      </w:tr>
    </w:tbl>
    <w:bookmarkStart w:name="z9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әрекеттерінің (шаралардың) өзара қатынасы мен жалғаспалылығының сипаты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9"/>
        <w:gridCol w:w="4275"/>
        <w:gridCol w:w="2835"/>
        <w:gridCol w:w="2631"/>
      </w:tblGrid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№ (барысы, жұмыстар ағымы)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қабылдауға жауапты қызметкер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Конкурстық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ӨҮК мүшелері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атауы (үдерісі, шаралар, операциялар) және олардың сипаты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қабылдау, гранттық қаржыландыруды алуға үміткерлерлердің өтінімдерін журналға тіркеу, құжаттардың толықтығын тексеру.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Конкурстық өтінімдерді қарастыру және ұсыныстарды беру.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Кәсіпкердің жобасын және қоса берілген құжаттарды қарастыру және ӨҮК мүшелері арасында талқылау.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(мәліметтер, құжаттар, ұйымдастырушылық-басқарушы шешім)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 және тіркеу.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Ұсыныстарды, Күн тәртібін құру, Конкурстық комиссия отырысын өткізу күнін, уақытын, орнын белгілеу, Конкурстық комиссия мүшелеріне хабарлау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Рәсімделген және қол қойылған Конкурстық комиссия хаттамасы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Рәсімделген және қол қойылған ӨҮК хаттамасы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 және тіркеу - 20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күнтізбелік күн ішінде Конкурстық комиссияның қарастыруына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Конкурстық комиссияда қарастыру - 30 минуттан астырмай;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ӨҮК қарастыру үшін ұсыныстар жіберу – 5 күнтізбелік күн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 ӨҮК қарастыру – 20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ӨҮК хаттамасына қол қою 2 жұмыс күн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әрекеттің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9"/>
        <w:gridCol w:w="3606"/>
        <w:gridCol w:w="1930"/>
        <w:gridCol w:w="2605"/>
      </w:tblGrid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№ (барысы, жұмыстар ағымы)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беруші кеңсесінің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атауы (үдерісі, шаралар, операциялар) және олардың сипаты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ӨҮК хаттамасынан үзінді көшірмені жіберу үшін ілеспе хатты әзірлеу және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Ілеспе хатқа қол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алушыға ӨҮК хаттамасынан үзінді көшірмені жібереді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(мәліметтер, құжаттар, ұйымдастырушылық-басқарушы шешім)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Рәсімделген және қол қойылған ілеспе 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қойылған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ӨҮК хаттамасынан үзінді көшірмені атаулы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әрекеттің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гранттарды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 2 қосымша</w:t>
            </w:r>
          </w:p>
        </w:tc>
      </w:tr>
    </w:tbl>
    <w:bookmarkStart w:name="z9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әрекеттердің логикалық жалғаспалылығы арасында өзара байланысты көрсететін сызба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261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гранттар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 3 қосымша</w:t>
            </w:r>
          </w:p>
        </w:tc>
      </w:tr>
    </w:tbl>
    <w:bookmarkStart w:name="z10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бизнес-процесстерінің анықтамалығы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35700" cy="170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43/01 қаулысымен бекітілген</w:t>
            </w:r>
          </w:p>
        </w:tc>
      </w:tr>
    </w:tbl>
    <w:bookmarkStart w:name="z10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2020 бағдарламасы" шеңберінде өндірістік (индустриялық) инфрақұрылымды дамыту бойынша қолдау көрсету"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Мемлекеттік көрсетілетін қызмет регламенті Қазақстан Республикасы Үкіметінің 2014 жылғы 4 мамырдағы "Кәсіпкерлік қызметті қолдау саласындағы мемлекеттік көрсетілетін қызметтер стандарттарын бекіту туралы" № 434 қаулысымен бекітілген "Бизнестің жол картасы 2020" бағдарламасы шеңберінде өндірістік (индустриялық) инфрақұрылымды дамыту бойынша қолдау көрсету" мемлекеттік көрсетілетін қызметтің 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(Әрі қарай - Стандарт) "Қарағанды облысының кәсіпкерлік басқармасы" мемлекеттік мекемесі әзірледі.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Мемлекеттік көрсетілетін қызмет облыстың жергілікті атқарушы органмен (бұдан әрі – көрсетілетін қызметті беруші) индексі 100008, Қарағанды қаласы, Әлиханов көшесі 13, мекенжайы бойынша көрсетіледі, ресми сайты: http://www.upkrg.crealog.kz/, телефоны: 8/7212/425069.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Өтініштерді қабылдау және мемлекеттік көрсетілетін қызметтің нәтижелерін беру көрсетілетін қызметті берушінің кеңсесінде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Мемлекеттік көрсетілетін қызмет нысаны – қағаз бетінде.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Мемлекеттік көрсетілетін қызметтің нәтижелері Өңірлік үйлестіру кеңесі (бұдан әрі - ӨҮК) отырысының хаттамасынан үзінді көшірме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көрсетілетін қызметтің нәтижелерін беру нысаны: қағаз бетінде.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қызмет жеке және заңды тұлғаларға (бұдан әрі – көрсетілетін қызметті алушы) тегін негізде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мемлекеттік қызметті көрсету үшін қажетті құжаттарды көрсетілетін қызметті алушыдан көрсетілетін қызметті берушінің алуы мемлекеттік қызметті көрсету бойынша рәсімнің (іс-қимылдың) басталуы үшін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Мемлекеттік қызмет көрсету үдерісінің құрамына кіретін рәсімдердің (іс-қимылдардың) мазмұны және олардың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1 - іс-қимыл – көрсетілетін қызметті алушының (не сенімхат бойынша оның өкілінің) ұсынған құжаттарын кеңсе қызметкері қабылдайды және тіркейді, мемлекеттік қызмет берушінің басшысына құжаттарды береді. Орындалу ұзақтығы – келіп түскен сәттен бастап 20 (жиырма)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2 - іс-қимыл - мемлекеттік қызмет берушінің басшысы құжаттарды қарайды, құрылымдық бөлімнің басшысына құжаттарды береді. Орындалу ұзақтығы – 1 (бір) жұмыс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3 - іс-қимыл – құрылымдық бөлімнің басшысы құжаттарды қарайды, жауапты орындаушыға құжаттарды береді. Орындалу ұзақтығы – 30 (отыз)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4 - іс-қимыл – жауапты орындаушы берілген құжаттардың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сәйкестігін, толықтығын қарайды және ӨҮК отырысының қарастыруына жібереді. Орындалу ұзақтығы – 5 (бес) жұмыс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5 - іс-қимыл – ӨҮК: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жобаны және қоса берілген құжаттарды қарастырады және талқылауды іске асырады. Орындалу ұзақтығы – 20 (жиырма)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ӨҮК хаттамасына қол қоюды іске асырады. Орындалу ұзақтығы – 2 (екі) жұмыс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6 - іс-қимыл – ӨҮК хаттамасына қол қойылғаннан кейін жауапты орындаушы ӨҮК хаттамасынан үзінді көшірмені мемлекеттік қызмет алушыға жіберу үшін ілеспе хатты әзірлейді. Орындалу ұзақтығы – 30 (отыз)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7 - іс-қимыл – мемлекеттік қызмет берушінің басшысы ілеспе хатқа қол қояды. Орындалу ұзақтығы – 30 (отыз)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8 - іс-қимыл – мемлекеттік қызмет беруші кеңсесі ӨҮК хаттамасынан үзінді көшірмені көрсетілетін қызметті алушыға жолдайды. Орындалу ұзақтығы – 20 (жиырма) минут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қызметті көрсету мерзімі көрсетілетін қызметті алушының көрсетілетін қызметті берушіге құжаттардың топтамасын тапсырған сәттен бастап – 15 (он бес) күнтізбелік күннен артық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Жалғаспалылықты сипаттау және әкімшілік әрекеттерді орындау мерзімі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әкімшілік әрекеттерінің (рәсімдердің) өзара қатынасында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басшылық;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құрылымдық бөлімшенің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жауапты орындаушы;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ӨҮК мүшелері;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тіркейтін органның кеңсе қызметкері.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Құжаттарды қабылдау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мекенжай бойынша кеңсе арқылы көрсетілетін қызмет берушімен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Құрылымдық бөлімшелер (қызметкерлер) арасындағы рәсімдердің (іс-қимылдардың)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1 - іс-қимыл – көрсетілетін қызметті алушының (не сенімхат бойынша оның өкілінің) ұсынған құжаттарын кеңсе қызметкері қабылдайды және тіркейді, мемлекеттік қызмет берушінің басшысына құжаттарды береді. Орындалу ұзақтығы – келіп түскен сәттен бастап 20 (жиырма)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2 - іс-қимыл - мемлекеттік қызмет берушінің басшысы құжаттарды қарайды, құрылымдық бөлімнің басшысына құжаттарды береді. Орындалу ұзақтығы – 1 (бір) жұмыс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3 - іс-қимыл – құрылымдық бөлімнің басшысы құжаттарды қарайды, жауапты орындаушыға құжаттарды береді. Орындалу ұзақтығы – 30 (отыз)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4 - іс-қимыл – жауапты орындаушы берілген құжаттардың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сәйкестігін, толықтығын қарайды және ӨҮК отырысының қарастыруына жібереді. Орындалу ұзақтығы – 5 (бес) жұмыс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5 - іс-қимыл – ӨҮК: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жобаны және қоса берілген құжаттарды қарастырады және талқылауды іске асырады. Орындалу ұзақтығы – 20 (жиырма)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ӨҮК хаттамасына қол қоюды іске асырады. Орындалу ұзақтығы – 2 (екі) жұмыс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6 - іс-қимыл – ӨҮК хаттамасына қол қойылғаннан кейін жауапты орындаушы ӨҮК хаттамасынан үзінді көшірмені мемлекеттік қызмет алушыға жіберу үшін ілеспе хатты әзірлейді. Орындалу ұзақтығы – 30 (отыз)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7 - іс-қимыл – мемлекеттік қызмет берушінің басшысы ілеспе хатқа қол қояды. Орындалу ұзақтығы – 30 (отыз)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8 - іс-қимыл – мемлекеттік қызмет беруші кеңсесі ӨҮК хаттамасынан үзінді көшірмені көрсетілетін қызметті алушыға жолдайды. Орындалу ұзақтығы – 20 (жиырма) минут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Функционалды өзара әрекеттесудің диаграммасы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Мемлекеттік қызмет көрсету бизнес-процесстерінің анықтамалығы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Халыққа қызмет көрсету орталығымен және (немесе) өзге де көрсетілетін қызметті берушілермен өзара іс-қимыл жасасу тәртібін, сондай-ақ мемлекеттік қызмет көрсету процесінде ақпараттық жүйелерді пайдалану тәртібін сипаттау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"Бизнестің жол картасы 2020 бағдарламасы" шеңберінде өндірістік (индустриялық) инфрақұрылымды дамыту бойынша қолдау көрсету" мемлекеттік көрсетілетін қызметі автоматтандырылмаған және халыққа қызмет көрсету орталықтары арқылы көрсетілмейді.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өндірістік (индустриялық)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дамыту бойынша қолдау көрсету"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әрекеттердің (шаралардың) өзара қатынасы мен жалғаспалылығының сипаты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6"/>
        <w:gridCol w:w="1783"/>
        <w:gridCol w:w="1378"/>
        <w:gridCol w:w="1378"/>
        <w:gridCol w:w="5235"/>
      </w:tblGrid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№ (барысы, жұмыстар ағымы)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беруші кеңсесінің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Әрекеттің атауы (үдерісі, шаралар, операциялар) және олардың сипаты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қабылдау, өтініштерді тіркеу, құжаттарды басшылыққа жіберу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құрылымдық бөлімшені анықтау, бұрыштама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Қабылданған құжаттарды қарастыру үшін жауапты атқарушыны белгілеу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құжаттардың толықтығын тексеруді жүзеге асырады.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(мәліметтер, құжаттар, ұйымдастырушылық-басқарушы шешім)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өтініш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Бұрыштама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Ұсыныстарды, күн тәртібін жасау, ӨҮК отырысын өткізу күнін, уақытын, орнын белгілеу, ӨҮК мүшелеріне хабарлау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тексеруге және көрсетілетін қызмет алушының жобаларын ӨҮК қарастыруына жіберу – толық құжаттар топтамасын қабылдаған күннен бастап 5 жұмыс күн ішінде.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Келесі әрекеттің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7"/>
        <w:gridCol w:w="3169"/>
        <w:gridCol w:w="2677"/>
        <w:gridCol w:w="1433"/>
        <w:gridCol w:w="1934"/>
      </w:tblGrid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№ (барысы, жұмыстар ағымы)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ӨҮК мүшелері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беруші кеңсесінің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Әрекеттің атауы (үдерісі, шаралар, операциялар) және олардың сипаты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алушының жобасын және қоса берілген құжаттарды қарастырады және талқылайды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ӨҮК хаттамасынан үзінді көшірмені жіберу үшін ілеспе хатты әзірлеу және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Ілеспе хатқа қол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алушыға ӨҮК хаттамасынан үзінді көшірмені жібереді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(мәліметтер, құжаттар, ұйымдастырушылық-басқарушы шешім)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Рәсімделген және қол қойылған ӨҮК хаттамасы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Рәсімделген және қол қойылған ілеспе 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қойылған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ӨҮК хаттамасынан үзінді көшірмені атаулы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 ӨҮК қарастыру – 20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ӨҮК хаттамасына қол қою 2 жұмыс күн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Келесі әрекеттің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өндірістік (индустриялық)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дамыту бойынша қолдау көрсету"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әрекеттердің логикалық жалғаспалылығы арасында өзара байланысты көрсететін сызба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07100" cy="601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өндірістік (индустриялық)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дамыту бойынша қолдау көрсету"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бизнес-процесстерінің анықтамалығы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46800" cy="171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43/01 қаулысымен бекітілген</w:t>
            </w:r>
          </w:p>
        </w:tc>
      </w:tr>
    </w:tbl>
    <w:bookmarkStart w:name="z1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"Моноқалаларды дамытудың 2012-2020 жылдарға арналған бағдарламасы" шеңберінде гранттар беру"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Мемлекеттік көрсетілетін қызмет регламенті Қазақстан Республикасы Үкіметінің 2014 жылғы 4 мамырдағы "Кәсіпкерлік қызметті қолдау саласындағы мемлекеттік көрсетілетін қызметтер стандарттарын бекіту туралы" № 434 қаулысымен бекітілген "Моноқалаларды дамытудың 2012-2020 жылдарға арналған бағдарламасы" шеңберінде гранттар беру" мемлекеттік көрсетілетін қызметтің 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(Әрі қарай - Стандарт) "Қарағанды облысының кәсіпкерлік басқармасы" мемлекеттік мекемесі әзірледі.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Мемлекеттік көрсетілетін қызмет жергілікті атқарушы органдарымен, (бұдан әрі – көрсетілетін қызметті беруші)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Өтініштерді қабылдау және мемлекеттік көрсетілетін қызметтің нәтижелерін беру көрсетілетін қызметті берушінің кеңсесінде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Мемлекеттік көрсетілетін қызмет нысаны: қағаз бетінде.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Мемлекеттік көрсетілетін қызметтің нәтижелері Өңірлік үйлестіру кеңесі (бұдан әрі - ӨҮК) отырысының хаттамасынан үзінді көшірме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көрсетілетін қызметтің нәтижелерін беру нысаны: қағаз бетінде.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қызмет жеке және заңды тұлғаларға (бұдан әрі – көрсетілетін қызметті алушы) тегін негізде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мемлекеттік қызметті көрсету үшін қажетті құжаттарды көрсетілетін қызметті алушыдан көрсетілетін қызметті берушінің алуы мемлекеттік қызметті көрсету бойынша рәсімнің (іс-қимылдың) басталуы үшін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Мемлекеттік қызмет көрсету үдерісінің құрамына кіретін рәсімдердің (іс-қимылдардың) мазмұны және олардың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1-іс-қимыл – құжаттарды қабылдауға жауапты қызметкер: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көрсетілетін қызметті алушының (не сенімхат бойынша оның өкілінің) ұсынған құжаттарын қабылдайды, журналда өтініштерді тіркеуді жүзеге асырады. Орындалу ұзақтығы – 20 (жиырма)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берілген құжаттардың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толықтығын қарайды және жобаны Конкурстық комиссия отырысының қарастыруына әзірлеуді жүзеге асырады. Орындалу ұзақтығы – 5 (бес)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2 - іс-қимыл – көрсетілетін қызметті алушы жобасын Конкурстық комиссия отырысында қарастыру және ӨҮК үшін ұсыныстар жасау. Орындалу ұзақтығы – 5 (бес)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3 - іс-қимыл – ӨҮК: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жобаны және қоса берілген құжаттарды қарастырады және талқылауды іске асырады. Орындалу ұзақтығы – 20 (жиырма)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ӨҮК хаттамасына қол қоюды іске асырады. Орындалу ұзақтығы – 2 (екі) жұмыс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4-іс-қимыл – ӨҮК хаттамасына қол қойылғаннан кейін жауапты орындаушы ӨҮК хаттамасының көшірмесінен үзіндіні мемлекеттік қызмет алушыға жіберу үшін ілеспе хатты әзірлейді. Орындалу ұзақтығы – 30 (отыз)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5-іс-қимыл – мемлекеттік қызмет беруші басшысы ілеспе хатқа қол қояды. Орындалу ұзақтығы – 30 (отыз)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6-іс-қимыл – мемлекеттік қызмет беруші кеңсесі ӨҮК хаттамасынан үзінді көшірмені көрсетілетін қызметті алушыға жолдайды. Орындалу ұзақтығы – 20 (жиырма) минут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қызметті көрсету мерзімі көрсетілетін қызметті алушының көрсетілетін қызметті берушіге құжаттардың топтамасын тапсырған сәттен бастап – 15 (он бес) күнтізбелік күннен артық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Жалғаспалылықты сипаттау және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әкімшілік әрекеттерді орындау мерзімі көрсетіліп әр ҚФБ әкімшілік әрекеттерінің (рәсімдердің) өзара қатынасы.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Мемлекеттік қызмет көрсету үдерісіне қатысатын көрсетілетін мемлекеттік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басшылық;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жауапты орындаушы;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Конкурстық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ӨҮК мүшелері;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тіркейтін органның кеңсе қызметкері.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Құрылымдық бөлімшелер (қызметкерлер) арасындағы рәсімдердің (іс-қимылдардың)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1- іс-қимыл – құжаттарды қабылдауға жауапты қызметкер: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көрсетілетін қызметті алушының (не сенімхат бойынша оның өкілінің) ұсынған құжаттарын қабылдайды, журналда өтініштерді тіркеуді жүзеге асырады. Орындалу ұзақтығы – 20 (жиырма)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берілген құжаттардың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толықтығын қарайды және жобаны Конкурстық комиссия отырысының қарастыруына әзірлеуді жүзеге асырады. Орындалу ұзақтығы – 5 (бес)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2 - іс-қимыл – көрсетілетін қызметті алушы жобасын Конкурстық комиссия отырысында қарастыру және ӨҮК үшін ұсыныстар жасау. Орындалу ұзақтығы – 5 (бес)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3 - іс-қимыл – ӨҮК: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жобаны және қоса берілген құжаттарды қарастырады және талқылауды іске асырады. Орындалу ұзақтығы – 20 (жиырма)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ӨҮК хаттамасына қол қоюды іске асырады. Орындалу ұзақтығы – 2 (екі) жұмыс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4-іс-қимыл – ӨҮК хаттамасына қол қойылғаннан кейін жауапты орындаушы ӨҮК хаттамасының көшірмесінен үзіндіні мемлекеттік қызмет алушыға жіберу үшін ілеспе хатты әзірлейді. Орындалу ұзақтығы – 30 (отыз) минуттан артық емес;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5-іс-қимыл – мемлекеттік қызмет беруші басшысы ілеспе хатқа қол қояды. Орындалу ұзақтығы – 30 (отыз)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6-іс-қимыл – мемлекеттік қызмет беруші кеңсесі ӨҮК хаттамасынан үзінді көшірмені көрсетілетін қызметті алушыға жолдайды. Орындалу ұзақтығы – 20 (жиырма) минут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Функционалды өзара әрекеттесудің диаграммасы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Мемлекеттік қызмет көрсету бизнес-процесстерінің анықтамалығы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Халыққа қызмет көрсету орталығымен және (немесе) өзге де көрсетілетін қызметті берушілермен өзара іс-қимыл жасасу тәртібін, сондай-ақ мемлекеттік қызмет көрсету процесінде ақпараттық жүйелерді пайдалану тәртібін сипаттау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"Моноқалаларды дамытудың 2012-2020 жылдарға арналған бағдарламасы" шеңберінде гранттар беру" мемлекеттік көрсетілетін қызметі автоматтандырылмаған және халыққа қызмет көрсету орталықтары арқылы көрсетілмейді.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"Моноқалаларды дамытудың 2012-2020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бағдарламасы" шеңберінде гранттарды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5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әрекеттерінің (шаралардың) өзара қатынасы мен жалғаспалылығының сипаты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9"/>
        <w:gridCol w:w="4275"/>
        <w:gridCol w:w="2835"/>
        <w:gridCol w:w="2631"/>
      </w:tblGrid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№ (барысы, жұмыстар ағымы)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қабылдауға жауапты қызметкер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Конкурстық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ӨҮК мүшелері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атауы (үдерісі, шаралар, операциялар) және олардың сипаты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қабылдау, гранттық қаржыландыруды алуға үміткерлерлердің өтінімдерін журналға тіркеу, құжаттардың толықтығын тексеру.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Конкурстық өтінімдерді қарастыру және ұсыныстарды беру.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Кәсіпкердің жобасын және қоса берілген құжаттарды қарастыру және ӨҮК мүшелері арасында талқылау.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(мәліметтер, құжаттар, ұйымдастырушылық-басқарушы шешім)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 және тіркеу.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Ұсыныстарды, Күн тәртібін құру, Конкурстық комиссия отырысын өткізу күнін, уақытын, орнын белгілеу, Конкурстық комиссия мүшелеріне хабарлау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Рәсімделген және қол қойылған Конкурстық комиссия хаттамасы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Рәсімделген және қол қойылған ӨҮК хаттамасы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 және тіркеу - 20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күнтізбелік күн ішінде Конкурстық комиссияның қарастыруына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Конкурстық комиссияда қарастыру - 30 минуттан астырмай;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ӨҮК қарастыру үшін ұсыныстар жіберу – 5 күнтізбелік күн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 ӨҮК қарастыру – 20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ӨҮК хаттамасына қол қою 2 жұмыс күн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әрекеттің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9"/>
        <w:gridCol w:w="3606"/>
        <w:gridCol w:w="1930"/>
        <w:gridCol w:w="2605"/>
      </w:tblGrid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№ (барысы, жұмыстар ағымы)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беруші кеңсесінің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атауы (үдерісі, шаралар, операциялар) және олардың сипаты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ӨҮК хаттамасынан үзінді көшірмені жіберу үшін ілеспе хатты әзірлеу және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Ілеспе хатқа қол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алушыға ӨҮК хаттамасынан үзінді көшірмені жібереді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(мәліметтер, құжаттар, ұйымдастырушылық-басқарушы шешім)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Рәсімделген және қол қойылған ілеспе 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қойылған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ӨҮК хаттамасынан үзінді көшірмені атаулы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әрекеттің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"Моноқалаларды дамытудың 2012-2020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бағдарламасы" шеңберінде гранттарды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5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әрекеттердің логикалық жалғаспалылығы арасында өзара байланысты көрсететін сызба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372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"Моноқалаларды дамытудың 2012-2020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бағдарламасы" шеңберінде гранттарды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5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бизнес-процесстерінің анықтамалығы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162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43/01 қаулысымен бекітілген</w:t>
            </w:r>
          </w:p>
        </w:tc>
      </w:tr>
    </w:tbl>
    <w:bookmarkStart w:name="z16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"Моноқалаларды дамытудың 2012-2020 жылдарға арналған бағдарламасы" шеңберінде сыйақы мөлшерлемесін субсидиялауды беру"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Мемлекеттік көрсетілетін қызмет регламенті Қазақстан Республикасы Үкіметінің 2014 жылғы 4 мамырдағы "Кәсіпкерлік қызметті қолдау саласындағы мемлекеттік көрсетілетін қызметтер стандарттарын бекіту туралы" № 434 қаулысымен бекітілген "Моноқалаларды дамытудың 2012-2020 жылдарға арналған бағдарламасы" шеңберінде сыйақы мөлшерлемесін субсидиялауды беру" мемлекеттік көрсетілетін қызметтің 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(Әрі қарай - Стандарт) "Қарағанды облысының кәсіпкерлік басқармасы" мемлекеттік мекемесі әзірледі.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Мемлекеттік көрсетілетін қызмет жергілікті атқарушы органдармен (бұдан әрі – көрсетілетін қызметті беруші)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Өтініштерді қабылдау және мемлекеттік көрсетілетін қызметтің нәтижелерін беру көрсетілетін қызметті берушінің кеңсесінде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Мемлекеттік көрсетілетін қызмет нысаны – қағаз бетінде.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Мемлекеттік көрсетілетін қызметтің нәтижелері Өңірлік үйлестіру кеңесі (бұдан әрі - ӨҮК) отырысының хаттамасынан үзінді көшірме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көрсетілетін қызметтің нәтижелерін беру нысаны: қағаз бетінде.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қызмет жеке және заңды тұлғаларға (бұдан әрі – көрсетілетін қызметті алушы) тегін негізде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мемлекеттік қызметті көрсету үшін қажетті құжаттарды көрсетілетін қызметті алушыдан көрсетілетін қызметті берушінің алуы мемлекеттік қызметті көрсету бойынша рәсімнің (іс-қимылдың) басталуы үшін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Мемлекеттік қызмет көрсету үдерісінің құрамына кіретін рәсімдердің (іс-қимылдардың) мазмұны және олардың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1 - іс-қимыл – көрсетілетін қызметті алушының (не сенімхат бойынша оның өкілінің) ұсынған құжаттарын кеңсе қызметкері қабылдайды және тіркейді, мемлекеттік қызмет берушінің басшысына құжаттарды береді. Орындалу ұзақтығы – келіп түскен сәттен бастап 20 (жиырма)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2 - іс-қимыл - мемлекеттік қызмет берушінің басшысы құжаттарды қарайды, құрылымдық бөлімнің басшысына құжаттарды береді. Орындалу ұзақтығы – 1 (бір) жұмыс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3 - іс-қимыл – құрылымдық бөлімнің басшысы құжаттарды қарайды, жауапты орындаушыға құжаттарды береді. Орындалу ұзақтығы – 30 (отыз)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4 - іс-қимыл – жауапты орындаушы берілген құжаттардың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сәйкестігін, толықтығын қарайды және ӨҮК отырысының қарастыруына жібереді. Орындалу ұзақтығы – 8 (сегіз)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5 - іс-қимыл – ӨҮК: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жобаны және қоса берілген құжаттарды қарастырады және талқылауды іске асырады. Орындалу ұзақтығы – 20 (жиырма)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ӨҮК хаттамасына қол қоюды іске асырады. Орындалу ұзақтығы – 2 (екі) жұмыс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6 - іс-қимыл – ӨҮК хаттамасына қол қойылғаннан кейін жауапты орындаушы ӨҮК хаттамасынан үзінді көшірме мемлекеттік қызмет алушыға жіберу үшін ілеспе хатты әзірлейді. Орындалу ұзақтығы – 30 (отыз)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7 - іс-қимыл – мемлекеттік қызмет берушінің басшысы ілеспе хатқа қол қояды. Орындалу ұзақтығы – 30 (отыз)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8 - іс-қимыл – мемлекеттік қызмет беруші кеңсесі ӨҮК хаттамасынан көшірмені көрсетілетін қызметті алушыға жолдайды. Орындалу ұзақтығы – 20 (жиырма) минут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қызметті көрсету мерзімі көрсетілетін қызметті алушының көрсетілетін қызметті берушіге құжаттардың топтамасын тапсырған сәттен бастап – 15 (он бес) күнтізбелік күннен артық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Жалғаспалылықты сипаттау және әкімшілік әрекеттерді орындау мерзімі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әкімшілік әрекеттерінің (рәсімдердің) өзара қатынасында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басшылық;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құрылымдық бөлімшенің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жауапты орындаушы;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ӨҮК мүшелері;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тіркейтін органның кеңсе қызметкері.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Құрылымдық бөлімшелер (қызметкерлер) арасындағы рәсімдердің (іс-қимылдардың)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1 - іс-қимыл – көрсетілетін қызметті алушының (не сенімхат бойынша оның өкілінің) ұсынған құжаттарын кеңсе қызметкері қабылдайды және тіркейді, мемлекеттік қызмет берушінің басшысына құжаттарды береді. Орындалу ұзақтығы – келіп түскен сәттен бастап 20 (жиырма)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2 - іс-қимыл - мемлекеттік қызмет берушінің басшысы құжаттарды қарайды, құрылымдық бөлімнің басшысына құжаттарды береді. Орындалу ұзақтығы – 1 (бір) жұмыс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3 - іс-қимыл – құрылымдық бөлімнің басшысы құжаттарды қарайды, жауапты орындаушыға құжаттарды береді. Орындалу ұзақтығы – 30 (отыз)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4 - іс-қимыл – жауапты орындаушы берілген құжаттардың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сәйкестігін, толықтығын қарайды және ӨҮК отырысының қарастыруына жібереді. Орындалу ұзақтығы – 8 (сегіз) күнтізбелік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5 - іс-қимыл – ӨҮК: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жобаны және қоса берілген құжаттарды қарастырады және талқылауды іске асырады. Орындалу ұзақтығы – 20 (жиырма)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ӨҮК хаттамасына қол қоюды іске асырады. Орындалу ұзақтығы – 2 (екі) жұмыс күн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6 - іс-қимыл – ӨҮК хаттамасына қол қойылғаннан кейін жауапты орындаушы ӨҮК хаттамасынан үзінді көшірме мемлекеттік қызмет алушыға жіберу үшін ілеспе хатты әзірлейді. Орындалу ұзақтығы – 30 (отыз)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7 - іс-қимыл – мемлекеттік қызмет берушінің басшысы ілеспе хатқа қол қояды. Орындалу ұзақтығы – 30 (отыз)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8 - іс-қимыл – мемлекеттік қызмет беруші кеңсесі ӨҮК хаттамасынан көшірмені көрсетілетін қызметті алушыға жолдайды. Орындалу ұзақтығы – 20 (жиырма) минут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Функционалды өзара әрекеттесудің диаграммасы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Мемлекеттік қызмет көрсету бизнес-процесстерінің анықтамалығы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Халыққа қызмет көрсету орталығымен және (немесе) өзге де көрсетілетін қызметті берушілермен өзара іс-қимыл жасасу тәртібін, сондай-ақ мемлекеттік қызмет көрсету процесінде ақпараттық жүйелерді пайдалану тәртібін сипаттау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"Моноқалаларды дамытудың 2012-2020 жылдарға арналған бағдарламасы" шеңберінде сыйақы мөлшерлемесін субсидиялауды беру" мемлекеттік көрсетілетін қызметі автоматтандырылмаған және халыққа қызмет көрсету орталықтары арқылы көрсетілмейді.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"Моноқалаларды дамытудың 2012-2020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 бағдарламасы"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сыйақы мөлшерлемесін субсидиялауды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8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әрекеттердің (шаралардың) өзара қатынасы мен жалғаспалылығының сипаты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6"/>
        <w:gridCol w:w="1783"/>
        <w:gridCol w:w="1378"/>
        <w:gridCol w:w="1378"/>
        <w:gridCol w:w="5235"/>
      </w:tblGrid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№ (барысы, жұмыстар ағымы)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беруші кеңсесінің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Әрекеттің атауы (үдерісі, шаралар, операциялар) және олардың сипаты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қабылдау, өтініштерді тіркеу, құжаттарды басшылыққа жіберу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құрылымдық бөлімшені анықтау, бұрыштама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Қабылданған құжаттарды қарастыру үшін жауапты атқарушыны белгілеу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құжаттардың толықтығын тексеруді жүзеге асырады.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(мәліметтер, құжаттар, ұйымдастырушылық-басқарушы шешім)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өтініш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Бұрыштама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Ұсыныстарды, күн тәртібін жасау, ӨҮК отырысын өткізу күнін, уақытын, орнын белгілеу, ӨҮК мүшелеріне хабарлау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тексеруге және көрсетілетін қызмет алушының жобаларын ӨҮК қарастыруына жіберу – толық құжаттар топтамасын қабылдаған күннен бастап 8 күнтізбелік күн ішінде.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әрекеттің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7"/>
        <w:gridCol w:w="3169"/>
        <w:gridCol w:w="2677"/>
        <w:gridCol w:w="1433"/>
        <w:gridCol w:w="1934"/>
      </w:tblGrid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№ (барысы, жұмыстар ағымы)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ӨҮК мүшелері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беруші кеңсесінің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Әрекеттің атауы (үдерісі, шаралар, операциялар) және олардың сипаты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алушының жобасын және қоса берілген құжаттарды қарастыруды және талқылауды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ӨҮК хаттамасынан үзінді көшірмені жіберу үшін ілеспе хатты әзірлеу және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Ілеспе хатқа қол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алушыға ӨҮК хаттамасынан үзінді көшірмені жібереді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(мәліметтер, құжаттар, ұйымдастырушылық-басқарушы шешім)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Рәсімделген және қол қойылған ӨҮК хаттамасы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Рәсімделген және қол қойылған ілеспе 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қойылған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ӨҮК хаттамасынан үзінді көшірмені атаулы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 ӨҮК қарастыру – 20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ӨҮК хаттамасына қол қою 2 жұмыс күн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Келесі әрекеттің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"Моноқалаларды дамытудың 2012-2020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 бағдарламасы"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сыйақы мөлшерлемесін субсидиялауды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8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әрекеттердің логикалық жалғаспалылығы арасында өзара байланысты көрсететін сызба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088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"Моноқалаларды дамытудың 2012-2020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 бағдарламасы"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сыйақы мөлшерлемесін субсидиялауды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8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бизнес-процесстерінің анықтамалығы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087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43/01 қаулысымен бекітілген</w:t>
            </w:r>
          </w:p>
        </w:tc>
      </w:tr>
    </w:tbl>
    <w:bookmarkStart w:name="z19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"Моноқалаларды дамытудың 2012-2020 жылдарға арналған бағдарламасы" шеңберінде өндірістік (индустриялық) инфрақұрылымды дамыту бойынша қолдау көрсету"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Мемлекеттік көрсетілетін қызмет регламенті Қазақстан Республикасы Үкіметінің 2014 жылғы 4 мамырдағы "Кәсіпкерлік қызметті қолдау саласындағы мемлекеттік көрсетілетін қызметтер стандарттарын бекіту туралы" № 434 қаулысымен бекітілген "Моноқалаларды дамытудың 2012-2020 жылдарға арналған бағдарламасы" шеңберінде өндірістік (индустриялық) инфрақұрылымды дамыту бойынша қолдау көрсету" мемлекеттік көрсетілетін қызметтің 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(Әрі қарай - Стандарт) "Қарағанды облысының кәсіпкерлік басқармасы" мемлекеттік мекемесі әзірледі.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Мемлекеттік көрсетілетін қызмет жергілікті атқарушы органдармен (бұдан әрі – көрсетілетін қызметті беруші)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Өтініштерді қабылдау және мемлекеттік көрсетілетін қызметтің нәтижелерін беру көрсетілетін қызметті берушінің кеңсесінде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Мемлекеттік көрсетілетін қызмет нысаны – қағаз бетінде.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Мемлекеттік көрсетілетін қызметтің нәтижелері Өңірлік үйлестіру кеңесі (бұдан әрі - ӨҮК) отырысының хаттамасынан үзінді көшірме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көрсетілетін қызметтің нәтижелерін беру нысаны: қағаз бетінде.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қызмет жеке және заңды тұлғаларға (бұдан әрі – көрсетілетін қызметті алушы) тегін негізде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мемлекеттік қызметті көрсету үшін қажетті құжаттарды көрсетілетін қызметті алушыдан көрсетілетін қызметті берушінің алуы мемлекеттік қызметті көрсету бойынша рәсімнің (іс-қимылдың) басталуы үшін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Мемлекеттік қызмет көрсету үдерісінің құрамына кіретін рәсімдердің (іс-қимылдардың) мазмұны және олардың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1 - іс-қимыл – көрсетілетін қызметті алушының (не сенімхат бойынша оның өкілінің) ұсынған құжаттарын кеңсе қызметкері қабылдайды және тіркейді, мемлекеттік қызмет берушінің басшысына құжаттарды береді. Орындалу ұзақтығы – келіп түскен сәттен бастап 20 (жиырма)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2 - іс-қимыл - мемлекеттік қызмет берушінің басшысы құжаттарды қарайды, құрылымдық бөлімнің басшысына құжаттарды береді. Орындалу ұзақтығы – 1 (бір) жұмыс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3 - іс-қимыл – құрылымдық бөлімнің басшысы құжаттарды қарайды, жауапты орындаушыға құжаттарды береді. Орындалу ұзақтығы – 30 (отыз)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4 - іс-қимыл – жауапты орындаушы берілген құжаттардың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сәйкестігін, толықтығын қарайды және ӨҮК отырысының қарастыруына жібереді. Орындалу ұзақтығы – 5 (бес) жұмыс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5 - іс-қимыл – ӨҮК: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жобаны және қоса берілген құжаттарды қарастырады және талқылауды іске асырады. Орындалу ұзақтығы – 20 (жиырма)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ӨҮК хаттамасына қол қоюды іске асырады. Орындалу ұзақтығы – 2 (екі) жұмыс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6 - іс-қимыл – ӨҮК хаттамасына қол қойылғаннан кейін жауапты орындаушы ӨҮК хаттамасынан үзінді көшірмені мемлекеттік қызмет алушыға жіберу үшін ілеспе хатты әзірлейді. Орындалу ұзақтығы – 30 (отыз)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7 - іс-қимыл – мемлекеттік қызмет берушінің басшысы ілеспе хатқа қол қояды. Орындалу ұзақтығы – 30 (отыз)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8 - іс-қимыл – мемлекеттік қызмет беруші кеңсесі ӨҮК хаттамасынан үзінді көшірмені көрсетілетін қызметті алушыға жолдайды. Орындалу ұзақтығы – 20 (жиырма) минут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қызметті көрсету мерзімі көрсетілетін қызметті алушының көрсетілетін қызметті берушіге құжаттардың топтамасын тапсырған сәттен бастап – 15 (он бес) күнтізбелік күннен артық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Жалғаспалылықты сипаттау және әкімшілік әрекеттерді орындау мерзімі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әкімшілік әрекеттерінің (рәсімдердің) өзара қатынасында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басшылық;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құрылымдық бөлімшенің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жауапты орындаушы;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ӨҮК мүшелері;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тіркейтін органның кеңсе қызметкері.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Құрылымдық бөлімшелер (қызметкерлер) арасындағы рәсімдердің (іс-қимылдардың)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1 - іс-қимыл – көрсетілетін қызметті алушының (не сенімхат бойынша оның өкілінің) ұсынған құжаттарын кеңсе қызметкері қабылдайды және тіркейді, мемлекеттік қызмет берушінің басшысына құжаттарды береді. Орындалу ұзақтығы – келіп түскен сәттен бастап 20 (жиырма)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2 - іс-қимыл - мемлекеттік қызмет берушінің басшысы құжаттарды қарайды, құрылымдық бөлімнің басшысына құжаттарды береді. Орындалу ұзақтығы – 1 (бір) жұмыс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3 - іс-қимыл – құрылымдық бөлімнің басшысы құжаттарды қарайды, жауапты орындаушыға құжаттарды береді. Орындалу ұзақтығы – 30 (отыз)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4 - іс-қимыл – жауапты орындаушы берілген құжаттардың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сәйкестігін, толықтығын қарайды және ӨҮК отырысының қарастыруына жібереді. Орындалу ұзақтығы – 5 (бес) жұмыс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5 - іс-қимыл – ӨҮК: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жобаны және қоса берілген құжаттарды қарастырады және талқылауды іске асырады. Орындалу ұзақтығы – 20 (жиырма)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ӨҮК хаттамасына қол қоюды іске асырады. Орындалу ұзақтығы – 2 (екі) жұмыс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6 - іс-қимыл – ӨҮК хаттамасына қол қойылғаннан кейін жауапты орындаушы ӨҮК хаттамасынан үзінді көшірмені мемлекеттік қызмет алушыға жіберу үшін ілеспе хатты әзірлейді. Орындалу ұзақтығы – 30 (отыз)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7 - іс-қимыл – мемлекеттік қызмет берушінің басшысы ілеспе хатқа қол қояды. Орындалу ұзақтығы – 30 (отыз)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8 - іс-қимыл – мемлекеттік қызмет беруші кеңсесі ӨҮК хаттамасынан үзінді көшірмені көрсетілетін қызметті алушыға жолдайды. Орындалу ұзақтығы – 20 (жиырма) минут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Функционалды өзара әрекеттесудің диаграммасы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Мемлекеттік қызмет көрсету бизнес-процесстерінің анықтамалығы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Халыққа қызмет көрсету орталығымен және (немесе) өзге де көрсетілетін қызметті берушілермен өзара іс-қимыл жасасу тәртібін, сондай-ақ мемлекеттік қызмет көрсету процесінде ақпараттық жүйелерді пайдалану тәртібін сипаттау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"Моноқалаларды дамытудың 2012-2020 жылдарға арналған бағдарламасы" шеңберінде өндірістік (индустриялық) инфрақұрылымды дамыту бойынша қолдау көрсету" мемлекеттік көрсетілетін қызметі автоматтандырылмаған және халыққа қызмет көрсету орталықтары арқылы көрсетілмейді.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"Моноқалаларды дамытудың 2012-2020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 бағдарламасы"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(индустриялық)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бойынша қолдау көрсету"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 1 қосымша</w:t>
            </w:r>
          </w:p>
        </w:tc>
      </w:tr>
    </w:tbl>
    <w:bookmarkStart w:name="z21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әрекеттердің (шаралардың) өзара қатынасы мен жалғаспалылығының сипаты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6"/>
        <w:gridCol w:w="1783"/>
        <w:gridCol w:w="1378"/>
        <w:gridCol w:w="1378"/>
        <w:gridCol w:w="5235"/>
      </w:tblGrid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№ (барысы, жұмыстар ағымы)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беруші кеңсесінің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Әрекеттің атауы (үдерісі, шаралар, операциялар) және олардың сипаты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қабылдау, өтініштерді тіркеу, құжаттарды басшылыққа жіберу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құрылымдық бөлімшені анықтау, бұрыштама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Қабылданған құжаттарды қарастыру үшін жауапты атқарушыны белгілеу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құжаттардың толықтығын тексеруді жүзеге асырады.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(мәліметтер, құжаттар, ұйымдастырушылық-басқарушы шешім)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өтініш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Бұрыштама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Ұсыныстарды, күн тәртібін жасау, ӨҮК отырысын өткізу күнін, уақытын, орнын белгілеу, ӨҮК мүшелеріне хабарлау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тексеруге және көрсетілетін қызмет алушының жобаларын ӨҮК қарастыруына жіберу – толық құжаттар топтамасын қабылдаған күннен бастап 5 жұмыс күн ішінде.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әрекеттің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7"/>
        <w:gridCol w:w="3169"/>
        <w:gridCol w:w="2677"/>
        <w:gridCol w:w="1433"/>
        <w:gridCol w:w="1934"/>
      </w:tblGrid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 № (барысы, жұмыстар ағымы)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ӨҮК мүшелері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беруші кеңсесінің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Әрекеттің атауы (үдерісі, шаралар, операциялар) және олардың сипаты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алушының жобасын және қоса берілген құжаттарды қарастырады және талқылайды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ӨҮК хаттамасынан үзінді көшірмені жіберу үшін ілеспе хатты әзірлеу және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Ілеспе хатқа қол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алушыға ӨҮК хаттамасынан үзінді көшірмені жібереді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(мәліметтер, құжаттар, ұйымдастырушылық-басқарушы шешім)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Рәсімделген және қол қойылған ӨҮК хаттамасы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Рәсімделген және қол қойылған ілеспе 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қойылған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ӨҮК хаттамасынан үзінді көшірмені атаулы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 ӨҮК қарастыру – 20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ӨҮК хаттамасына қол қою 2 жұмыс күн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әрекеттің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"Моноқалаларды дамытудың 2012-2020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 бағдарламасы"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(индустриялық)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бойынша қолдау көрсету"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 2 қосымша</w:t>
            </w:r>
          </w:p>
        </w:tc>
      </w:tr>
    </w:tbl>
    <w:bookmarkStart w:name="z21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әрекеттердің логикалық жалғаспалылығы арасында өзара байланысты көрсететін сызба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215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"Моноқалаларды дамытудың 2012-2020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 бағдарламасы"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(индустриялық)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бойынша қолдау көрсету"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 3 қосымша</w:t>
            </w:r>
          </w:p>
        </w:tc>
      </w:tr>
    </w:tbl>
    <w:bookmarkStart w:name="z21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бизнес-процесстерінің анықтамалығы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72200" cy="175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2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header.xml" Type="http://schemas.openxmlformats.org/officeDocument/2006/relationships/header" Id="rId2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