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345fc8" w14:textId="4345fc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Кәсіпкерлік қызметті қолдау саласындағы мемлекеттік көрсетілетін қызметтер регламенттерін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Қарағанды облысы әкімдігінің 2014 жылғы 18 тамыздағы N 43/01 қаулысы. Қарағанды облысының Әділет департаментінде 2014 жылғы 18 қыркүйекте N 2746 болып тіркелді. Күші жойылды - Қарағанды облысы әкімдігінің 2016 жылғы 25 сәуірдегі N 29/01 қаулысымен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Ескерту. Күші жойылды - Қарағанды облысы әкімдігінің 25.04.2016 N 29/01 </w:t>
      </w:r>
      <w:r>
        <w:rPr>
          <w:rFonts w:ascii="Times New Roman"/>
          <w:b w:val="false"/>
          <w:i w:val="false"/>
          <w:color w:val="ff0000"/>
          <w:sz w:val="28"/>
        </w:rPr>
        <w:t>қаулысымен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жарияланғаннан кейін күнтізбелік он күн өткен соң қолданысқа енгізіледі).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РҚАО ескертпесі.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Құжаттың мәтінінде түпнұсқаның пунктуациясы мен орфографиясы сақталған.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Қазақстан Республикасының 2013 жылғы 15 сәуірдегі "</w:t>
      </w:r>
      <w:r>
        <w:rPr>
          <w:rFonts w:ascii="Times New Roman"/>
          <w:b w:val="false"/>
          <w:i w:val="false"/>
          <w:color w:val="000000"/>
          <w:sz w:val="28"/>
        </w:rPr>
        <w:t>Мемлекеттік көрсетілетін қызметтер туралы</w:t>
      </w:r>
      <w:r>
        <w:rPr>
          <w:rFonts w:ascii="Times New Roman"/>
          <w:b w:val="false"/>
          <w:i w:val="false"/>
          <w:color w:val="000000"/>
          <w:sz w:val="28"/>
        </w:rPr>
        <w:t>", 2001 жылғы 23 қаңтардағы "</w:t>
      </w:r>
      <w:r>
        <w:rPr>
          <w:rFonts w:ascii="Times New Roman"/>
          <w:b w:val="false"/>
          <w:i w:val="false"/>
          <w:color w:val="000000"/>
          <w:sz w:val="28"/>
        </w:rPr>
        <w:t>Қазақстан Республикасындағы жергілікті мемлекеттік басқару және өзін-өзі басқару туралы</w:t>
      </w:r>
      <w:r>
        <w:rPr>
          <w:rFonts w:ascii="Times New Roman"/>
          <w:b w:val="false"/>
          <w:i w:val="false"/>
          <w:color w:val="000000"/>
          <w:sz w:val="28"/>
        </w:rPr>
        <w:t xml:space="preserve">" Заңдарына, Қазақстан Республикасы Үкіметінің 2014 жылғы 4 мамырдағы № 434 "Кәсіпкерлік қызметті қолдау саласындағы мемлекеттік көрсетілетін қызметтер стандарттарын бекіту туралы" </w:t>
      </w:r>
      <w:r>
        <w:rPr>
          <w:rFonts w:ascii="Times New Roman"/>
          <w:b w:val="false"/>
          <w:i w:val="false"/>
          <w:color w:val="000000"/>
          <w:sz w:val="28"/>
        </w:rPr>
        <w:t>қаулысына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Қарағанды облысының әкімдігі </w:t>
      </w:r>
      <w:r>
        <w:rPr>
          <w:rFonts w:ascii="Times New Roman"/>
          <w:b/>
          <w:i w:val="false"/>
          <w:color w:val="000000"/>
          <w:sz w:val="28"/>
        </w:rPr>
        <w:t>ҚАУЛЫ ЕТЕДІ: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Қоса беріліп отырған: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"Бизнестің жол картасы 2020" бағдарламасы шеңберінде сыйақы мөлшерлемесін субсидиялауды беру"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"Бизнестің жол картасы 2020" бағдарламасы шеңберінде кепілдіктер беру"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"Бизнестің жол картасы 2020" бағдарламасы шеңберінде гранттар беру"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"Бизнестің жол картасы 2020" бағдарламасы шеңберінде өндірістік (индустриялық) инфрақұрылымды дамыту бойынша қолдау көрсету"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"Моноқалаларды дамытудың 2012-2020 жылдарға арналған бағдарламасы" шеңберінде гранттар беру"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"Моноқалаларды дамытудың 2012-2020 жылдарға арналған бағдарламасы" шеңберінде сыйақы мөлшерлемесін субсидиялауды беру"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"Моноқалаларды дамытудың 2012-2020 жылдарға арналған бағдарламасы" шеңберінде өндірістік (индустриялық) инфрақұрылымды дамыту бойынша қолдау көрсету"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Осы қаулының орындалуын бақылау облыс әкімінің жетекшілік ететін орынбасарына жүктелсін.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Осы қаулы алғашқы ресми жарияланған күнінен кейін күнтізбелік он күн өткен соң қолданысқа енгізіледі.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Қарағанды облысының әкімі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Н. Әбдібеков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Қарағанды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18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43/01 қаулысымен бекітілген</w:t>
            </w:r>
          </w:p>
        </w:tc>
      </w:tr>
    </w:tbl>
    <w:bookmarkStart w:name="z13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"Бизнестің жол картасы 2020" бағдарламасы шеңберінде сыйақы мөлшерлемесін субсидиялауды беру" мемлекеттік көрсетілетін қызмет регламенті</w:t>
      </w:r>
      <w:r>
        <w:br/>
      </w:r>
      <w:r>
        <w:rPr>
          <w:rFonts w:ascii="Times New Roman"/>
          <w:b/>
          <w:i w:val="false"/>
          <w:color w:val="000000"/>
        </w:rPr>
        <w:t>1. Жалпы ережелер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Мемлекеттік көрсетілетін қызмет регламенті Қазақстан Республикасы Үкіметінің 2014 жылғы 4 мамырдағы "Кәсіпкерлік қызметті қолдау саласындағы мемлекеттік көрсетілетін қызметтер стандарттарын бекіту туралы" № 434 қаулысымен бекітілген "Бизнестің жол картасы 2020" бағдарламасы шеңберінде сыйақы мөлшерлемесін субсидиялауды беру" мемлекеттік көрсетілетін қызметтің </w:t>
      </w:r>
      <w:r>
        <w:rPr>
          <w:rFonts w:ascii="Times New Roman"/>
          <w:b w:val="false"/>
          <w:i w:val="false"/>
          <w:color w:val="000000"/>
          <w:sz w:val="28"/>
        </w:rPr>
        <w:t>стандарты</w:t>
      </w:r>
      <w:r>
        <w:rPr>
          <w:rFonts w:ascii="Times New Roman"/>
          <w:b w:val="false"/>
          <w:i w:val="false"/>
          <w:color w:val="000000"/>
          <w:sz w:val="28"/>
        </w:rPr>
        <w:t xml:space="preserve"> негізінде (Әрі қарай - Стандарт) "Қарағанды облысының кәсіпкерлік басқармасы" мемлекеттік мекемесі әзірледі.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Мемлекеттік көрсетілетін қызмет облыстың жергілікті атқарушы органмен (бұдан әрі – көрсетілетін қызметті беруші) индексі 100008, Қарағанды қаласы, Әлиханов көшесі 13, мекенжайы бойынша көрсетіледі, ресми сайты: http://www.upkrg.crealog.kz/, телефоны: 8/7212/425069.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Өтініштерді қабылдау және мемлекеттік көрсетілетін қызметтің нәтижелерін беру көрсетілетін қызметті берушінің кеңсесінде жүзеге асырылады.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Мемлекеттік көрсетілетін қызмет нысаны – қағаз бетінде.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Мемлекеттік көрсетілетін қызметтің нәтижелері Өңірлік үйлестіру кеңесі (бұдан әрі - ӨҮК) отырысының хаттамасынан үзінді көшірме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Мемлекеттік көрсетілетін қызметтің нәтижелерін беру нысаны: қағаз бетінде.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Мемлекеттік қызмет жеке және заңды тұлғаларға (бұдан әрі – көрсетілетін қызметті алушы) тегін негізде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қызмет көрсету процесінде көрсетілетін қызметті берушінің құрылымдық бөлімшелерінің (қызметкерлерінің) іс-қимыл тәртібін сипаттау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Мемлекеттік көрсетілетін қызмет Стандартының </w:t>
      </w:r>
      <w:r>
        <w:rPr>
          <w:rFonts w:ascii="Times New Roman"/>
          <w:b w:val="false"/>
          <w:i w:val="false"/>
          <w:color w:val="000000"/>
          <w:sz w:val="28"/>
        </w:rPr>
        <w:t>9 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қарастырылған мемлекеттік қызметті көрсету үшін қажетті құжаттарды көрсетілетін қызметті алушыдан көрсетілетін қызметті берушінің алуы мемлекеттік қызметті көрсету бойынша рәсімнің (іс-қимылдың) басталуы үшін негіздеме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Мемлекеттік қызмет көрсету үдерісінің құрамына кіретін рәсімдердің (іс-қимылдардың) мазмұны және олардың орындалу ұзақтығы: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1 - іс-қимыл – көрсетілетін қызметті алушының (не сенімхат бойынша оның өкілінің) ұсынған құжаттарын кеңсе қызметкері қабылдайды және тіркейді, мемлекеттік қызмет берушінің басшысына құжаттарды береді. Орындалу ұзақтығы – келіп түскен сәттен бастап 20 (жиырма)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2 - іс-қимыл - мемлекеттік қызмет берушінің басшысы құжаттарды қарайды, құрылымдық бөлімнің басшысына құжаттарды береді. Орындалу ұзақтығы – 1 (бір) жұмыс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3 - іс-қимыл – құрылымдық бөлімнің басшысы құжаттарды қарайды, жауапты орындаушыға құжаттарды береді.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4 - іс-қимыл – жауапты орындаушы берілген құжаттардың Стандарттың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сәйкестігін, толықтығын қарайды және ӨҮК отырысының қарастыруына жібереді. Орындалу ұзақтығы – 8 (сегіз)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5 - іс-қимыл – ӨҮК: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жобаны және қоса берілген құжаттарды қарастырады және талқылауды іске асырады. Орындалу ұзақтығы – 20 (жиырма)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ӨҮК хаттамасына қол қоюды іске асырады. Орындалу ұзақтығы – 2 (екі) жұмыс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6 - іс-қимыл – ӨҮК хаттамасына қол қойылғаннан кейін жауапты орындаушы ӨҮК хаттамасынан үзінді көшірме мемлекеттік қызмет алушыға жіберу үшін ілеспе хатты әзірлейді.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7 - іс-қимыл – мемлекеттік қызмет берушінің басшысы ілеспе хатқа қол қояды.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8 - іс-қимыл – мемлекеттік қызмет беруші кеңсесі ӨҮК хаттамасынан көшірмені көрсетілетін қызметті алушыға жолдайды. Орындалу ұзақтығы – 20 (жиырма) минут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Мемлекеттік қызметті көрсету мерзімі көрсетілетін қызметті алушының көрсетілетін қызметті берушіге құжаттардың топтамасын тапсырған сәттен бастап – 15 (он бес) күнтізбелік күннен артық емес.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Жалғаспалылықты сипаттау және әкімшілік әрекеттерді орындау мерзімі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1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әкімшілік әрекеттерінің (рәсімдердің) өзара қатынасында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Мемлекеттік қызмет көрсету процесінде көрсетілетін қызметті берушінің құрылымдық бөлімшелерінің (қызметкерлерінің) өзара іс-қимыл тәртібін сипаттау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Мемлекеттік қызмет көрсету процесіне қатысатын көрсетілетін қызметті берушінің құрылымдық бөлімшелерінің (қызметкерлерінің) тізбесі: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басшылық;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құрылымдық бөлімшенің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жауапты орындаушы;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ӨҮК мүшелері;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тіркейтін органның кеңсе қызметкері.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Құжаттарды қабылдау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2 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мекенжай бойынша кеңсе арқылы көрсетілетін қызмет берушімен жүзеге асырылады.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Құрылымдық бөлімшелер (қызметкерлер) арасындағы рәсімдердің (іс-қимылдардың) реттілігін сипаттау: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1 - іс-қимыл – көрсетілетін қызметті алушының (не сенімхат бойынша оның өкілінің) ұсынған құжаттарын кеңсе қызметкері қабылдайды және тіркейді, мемлекеттік қызмет берушінің басшысына құжаттарды береді. Орындалу ұзақтығы – келіп түскен сәттен бастап 20 (жиырма)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2 - іс-қимыл - мемлекеттік қызмет берушінің басшысы құжаттарды қарайды, құрылымдық бөлімнің басшысына құжаттарды береді. Орындалу ұзақтығы – 1 (бір) жұмыс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3 - іс-қимыл – құрылымдық бөлімнің басшысы құжаттарды қарайды, жауапты орындаушыға құжаттарды береді.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4 - іс-қимыл – жауапты орындаушы берілген құжаттардың Стандарттың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сәйкестігін, толықтығын қарайды және ӨҮК отырысының қарастыруына жібереді. Орындалу ұзақтығы – 8 (сегіз)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5 - іс-қимыл – ӨҮК: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жобаны және қоса берілген құжаттарды қарастырады және талқылауды іске асырады. Орындалу ұзақтығы – 20 (жиырма)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ӨҮК хаттамасына қол қоюды іске асырады. Орындалу ұзақтығы – 2 (екі) жұмыс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6 - іс-қимыл – ӨҮК хаттамасына қол қойылғаннан кейін жауапты орындаушы ӨҮК хаттамасынан үзінді көшірме мемлекеттік қызмет алушыға жіберу үшін ілеспе хатты әзірлейді.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7 - іс-қимыл – мемлекеттік қызмет берушінің басшысы ілеспе хатқа қол қояды.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8 - іс-қимыл – мемлекеттік қызмет беруші кеңсесі ӨҮК хаттамасынан көшірмені көрсетілетін қызметті алушыға жолдайды. Орындалу ұзақтығы – 20 (жиырма) минут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Функционалды өзара әрекеттесудің диаграммасы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2 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12. Мемлекеттік қызмет көрсету бизнес-процесстерінің анықтамалығы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3 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Халыққа қызмет көрсету орталығымен және (немесе) өзге де көрсетілетін қызметті берушілермен өзара іс-қимыл жасасу тәртібін, сондай-ақ мемлекеттік қызмет көрсету процесінде ақпараттық жүйелерді пайдалану тәртібін сипаттау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13. "Бизнестің жол картасы 2020" бағдарламасы шеңберінде сыйақы мөлшерлемесін субсидиялауды беру" мемлекеттік көрсетілетін қызметі автоматтандырылмаған және халыққа қызмет көрсету орталықтары арқылы көрсетілмейді.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"Бизнестің жол картасы 2020" бағдарламасы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шеңберінде сыйақы мөлшерлемесін субсидиялауды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беру" мемлекеттік 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регламентіне 1 қосымша</w:t>
            </w:r>
          </w:p>
        </w:tc>
      </w:tr>
    </w:tbl>
    <w:bookmarkStart w:name="z3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Әкімшілік әрекеттердің (шаралардың) өзара қатынасы мен жалғаспалылығының сипаты</w:t>
      </w:r>
    </w:p>
    <w:bookmarkEnd w:id="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26"/>
        <w:gridCol w:w="1783"/>
        <w:gridCol w:w="1378"/>
        <w:gridCol w:w="1378"/>
        <w:gridCol w:w="5235"/>
      </w:tblGrid>
      <w:tr>
        <w:trPr>
          <w:trHeight w:val="30" w:hRule="atLeast"/>
        </w:trPr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Әрекет № (барысы, жұмыстар ағымы)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атауы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беруші кеңсесінің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Басшылық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Құрылымдық бөлімше басшысы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Жауапты атқарушы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Әрекеттің атауы (үдерісі, шаралар, операциялар) және олардың сипаты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қабылдау, өтініштерді тіркеу, құжаттарды басшылыққа жіберу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Жауапты құрылымдық бөлімшені анықтау, бұрыштама қою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Қабылданған құжаттарды қарастыру үшін жауапты атқарушыны белгілеу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Міндетті құжаттардың толықтығын тексеруді жүзеге асырады.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(мәліметтер, құжаттар, ұйымдастырушылық-басқарушы шешім)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Тіркелген өтініш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Бұрыштама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Бұрыштама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Ұсыныстарды, күн тәртібін жасау, ӨҮК отырысын өткізу күнін, уақытын, орнын белгілеу, ӨҮК мүшелеріне хабарлау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мерзімдері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жұмыс күн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тексеруге және көрсетілетін қызмет алушының жобаларын ӨҮК қарастыруына жіберу – толық құжаттар топтамасын қабылдаған күннен бастап 8 күнтізбелік күн ішінде.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Келесі әрекеттің 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кестенің жалғасы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87"/>
        <w:gridCol w:w="3169"/>
        <w:gridCol w:w="2677"/>
        <w:gridCol w:w="1433"/>
        <w:gridCol w:w="1934"/>
      </w:tblGrid>
      <w:tr>
        <w:trPr>
          <w:trHeight w:val="30" w:hRule="atLeast"/>
        </w:trPr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Әрекет № (барысы, жұмыстар ағымы)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атауы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ӨҮК мүшелері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Жауапты атқарушы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Басшылық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беруші кеңсесінің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Әрекеттің атауы (үдерісі, шаралар, операциялар) және олардың сипаты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алушының жобасын және қоса берілген құжаттарды қарастыруды және талқылауды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ӨҮК хаттамасынан үзінді көшірмені жіберу үшін ілеспе хатты әзірлеу және тіркеу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Ілеспе хатқа қол қою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алушыға ӨҮК хаттамасынан үзінді көшірмені жібереді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(мәліметтер, құжаттар, ұйымдастырушылық-басқарушы шешім)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Рәсімделген және қол қойылған ӨҮК хаттамасы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Рәсімделген және қол қойылған ілеспе хат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Қол қойылған құжат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ӨҮК хаттамасынан үзінді көшірмені атаулы жеткізу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мерзімдері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Жобаны ӨҮК қарастыру – 20 минут.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ӨҮК хаттамасына қол қою 2 жұмыс күн ішінде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Келесі әрекеттің 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"Бизнестің жол картасы 2020" бағдарламасы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шеңберінде сыйақы мөлшерлемесін субсидиялауды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беру" мемлекеттік 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регламентіне 2 қосымша</w:t>
            </w:r>
          </w:p>
        </w:tc>
      </w:tr>
    </w:tbl>
    <w:bookmarkStart w:name="z3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Әкімшілік әрекеттердің логикалық жалғаспалылығы арасында өзара байланысты көрсететін сызба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688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"Бизнестің жол картасы 2020" бағдарламасы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шеңберінде сыйақы мөлшерлемесін субсидиялауды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беру" мемлекеттік 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регламентіне 3 қосымша</w:t>
            </w:r>
          </w:p>
        </w:tc>
      </w:tr>
    </w:tbl>
    <w:bookmarkStart w:name="z4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 бизнес-процесстерінің анықтамалығы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11900" cy="172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Қарағанды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18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43/01 қаулысымен бекітілген</w:t>
            </w:r>
          </w:p>
        </w:tc>
      </w:tr>
    </w:tbl>
    <w:bookmarkStart w:name="z4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"Бизнестiң жол картасы 2020" бағдарламасы шеңберiнде кепiлдiктер беру" мемлекеттік көрсетілетін қызмет регламенті</w:t>
      </w:r>
      <w:r>
        <w:br/>
      </w:r>
      <w:r>
        <w:rPr>
          <w:rFonts w:ascii="Times New Roman"/>
          <w:b/>
          <w:i w:val="false"/>
          <w:color w:val="000000"/>
        </w:rPr>
        <w:t>1. Жалпы ережелер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Мемлекеттік көрсетілетін қызмет регламенті Қазақстан Республикасы Үкіметінің 2014 жылғы 4 мамырдағы "Кәсіпкерлік қызметті қолдау саласындағы мемлекеттік көрсетілетін қызметтер стандарттарын бекіту туралы" № 434 қаулысымен бекітілген "Бизнестің жол картасы 2020" бағдарламасы шеңберінде кепілдіктер беру" мемлекеттік көрсетілетін қызметтің </w:t>
      </w:r>
      <w:r>
        <w:rPr>
          <w:rFonts w:ascii="Times New Roman"/>
          <w:b w:val="false"/>
          <w:i w:val="false"/>
          <w:color w:val="000000"/>
          <w:sz w:val="28"/>
        </w:rPr>
        <w:t>стандарты</w:t>
      </w:r>
      <w:r>
        <w:rPr>
          <w:rFonts w:ascii="Times New Roman"/>
          <w:b w:val="false"/>
          <w:i w:val="false"/>
          <w:color w:val="000000"/>
          <w:sz w:val="28"/>
        </w:rPr>
        <w:t xml:space="preserve"> негізінде (Әрі қарай - Стандарт) "Қарағанды облысының кәсіпкерлік басқармасы" мемлекеттік мекемесі әзірледі.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Мемлекеттік көрсетілетін қызмет облыстың жергілікті атқарушы органмен (бұдан әрі – көрсетілетін қызметті беруші) индексі 100008, Қарағанды қаласы, Әлиханов көшесі 13, мекенжайы бойынша көрсетіледі, ресми сайты: http://www.upkrg.crealog.kz/, телефоны: 8/7212/425069.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Өтініштерді қабылдау және мемлекеттік көрсетілетін қызметтің нәтижелерін беру көрсетілетін қызметті берушінің кеңсесінде жүзеге асырылады.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Мемлекеттік көрсетілетін қызмет нысаны – қағаз бетінде.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Мемлекеттік көрсетілетін қызметтің нәтижелері Өңірлік үйлестіру кеңесі (бұдан әрі - ӨҮК) отырысының хаттамасынан үзінді көшірме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Мемлекеттік көрсетілетін қызметтің нәтижелерін беру нысаны: қағаз бетінде.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Мемлекеттік қызмет жеке және заңды тұлғаларға (бұдан әрі – көрсетілетін қызметті алушы) тегін негізде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қызмет көрсету процесінде көрсетілетін қызметті берушінің құрылымдық бөлімшелерінің (қызметкерлерінің) іс-қимыл тәртібін сипаттау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Мемлекеттік көрсетілетін қызмет Стандартының </w:t>
      </w:r>
      <w:r>
        <w:rPr>
          <w:rFonts w:ascii="Times New Roman"/>
          <w:b w:val="false"/>
          <w:i w:val="false"/>
          <w:color w:val="000000"/>
          <w:sz w:val="28"/>
        </w:rPr>
        <w:t>9 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қарастырылған мемлекеттік қызметті көрсету үшін қажетті құжаттарды көрсетілетін қызметті алушыдан көрсетілетін қызметті берушінің алуы мемлекеттік қызметті көрсету бойынша рәсімнің (іс-қимылдың) басталуы үшін негіздеме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Мемлекеттік қызмет көрсету үдерісінің құрамына кіретін рәсімдердің (іс-қимылдардың) мазмұны және олардың орындалу ұзақтығы: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1 - іс-қимыл – көрсетілетін қызметті алушының (не сенімхат бойынша оның өкілінің) ұсынған құжаттарын кеңсе қызметкері қабылдайды және тіркейді, мемлекеттік қызмет берушінің басшысына құжаттарды береді. Орындалу ұзақтығы – келіп түскен сәттен бастап 20 (жиырма)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2 - іс-қимыл - мемлекеттік қызмет берушінің басшысы құжаттарды қарайды, құрылымдық бөлімнің басшысына құжаттарды береді. Орындалу ұзақтығы – 1 (бір) жұмыс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3 - іс-қимыл – құрылымдық бөлімнің басшысы құжаттарды қарайды, жауапты орындаушыға құжаттарды береді.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4 - іс-қимыл – жауапты орындаушы берілген құжаттардың Стандарттың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сәйкестігін, толықтығын қарайды және ӨҮК отырысының қарастыруына жібереді. Орындалу ұзақтығы – 5 (бес) жұмыс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5 - іс-қимыл – ӨҮК: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жобаны және қоса берілген құжаттарды қарастырады және талқылауды іске асырады. Орындалу ұзақтығы – 20 (жиырма)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ӨҮК хаттамасына қол қоюды іске асырады. Орындалу ұзақтығы – 2 (екі) жұмыс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6 - іс-қимыл – ӨҮК хаттамасына қол қойылғаннан кейін жауапты орындаушы ӨҮК хаттамасынан үзінді көшірмені мемлекеттік қызмет алушыға жіберу үшін ілеспе хатты әзірлейді.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7 - іс-қимыл – мемлекеттік қызмет берушінің басшысы ілеспе хатқа қол қояды.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8 - іс-қимыл – мемлекеттік қызмет беруші кеңсесі ӨҮК хаттамасынан үзінді көшірмені көрсетілетін қызметті алушыға жолдайды. Орындалу ұзақтығы – 20 (жиырма) минут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Мемлекеттік қызметті көрсету мерзімі көрсетілетін қызметті алушының көрсетілетін қызметті берушіге құжаттардың топтамасын тапсырған сәттен бастап – 15 (он бес) күнтізбелік күннен артық емес.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Жалғаспалылықты сипаттау және әкімшілік әрекеттерді орындау мерзімі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1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әкімшілік әрекеттерінің (рәсімдердің) өзара қатынасында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Мемлекеттік қызмет көрсету процесінде көрсетілетін қызметті берушінің құрылымдық бөлімшелерінің (қызметкерлерінің) өзара іс-қимыл тәртібін сипаттау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Мемлекеттік қызмет көрсету процесіне қатысатын көрсетілетін қызметті берушінің құрылымдық бөлімшелерінің (қызметкерлерінің) тізбесі: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басшылық;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құрылымдық бөлімшенің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жауапты орындаушы;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ӨҮК мүшелері;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тіркейтін органның кеңсе қызметкері.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Құжаттарды қабылдау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2 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мекенжай бойынша кеңсе арқылы көрсетілетін қызмет берушімен жүзеге асырылады.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Құрылымдық бөлімшелер (қызметкерлер) арасындағы рәсімдердің (іс-қимылдардың) реттілігін сипаттау: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1 - іс-қимыл – көрсетілетін қызметті алушының (не сенімхат бойынша оның өкілінің) ұсынған құжаттарын кеңсе қызметкері қабылдайды және тіркейді, мемлекеттік қызмет берушінің басшысына құжаттарды береді. Орындалу ұзақтығы – келіп түскен сәттен бастап 20 (жиырма)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2 - іс-қимыл - мемлекеттік қызмет берушінің басшысы құжаттарды қарайды, құрылымдық бөлімнің басшысына құжаттарды береді. Орындалу ұзақтығы – 1 (бір) жұмыс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3 - іс-қимыл – құрылымдық бөлімнің басшысы құжаттарды қарайды, жауапты орындаушыға құжаттарды береді.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4 - іс-қимыл – жауапты орындаушы берілген құжаттардың Стандарттың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сәйкестігін, толықтығын қарайды және ӨҮК отырысының қарастыруына жібереді. Орындалу ұзақтығы – 5 (бес) жұмыс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5 - іс-қимыл – ӨҮК: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жобаны және қоса берілген құжаттарды қарастырады және талқылауды іске асырады. Орындалу ұзақтығы – 20 (жиырма)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ӨҮК хаттамасына қол қоюды іске асырады. Орындалу ұзақтығы – 2 (екі) жұмыс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6 - іс-қимыл – ӨҮК хаттамасына қол қойылғаннан кейін жауапты орындаушы ӨҮК хаттамасынан үзінді көшірмені мемлекеттік қызмет алушыға жіберу үшін ілеспе хатты әзірлейді.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7 - іс-қимыл – мемлекеттік қызмет берушінің басшысы ілеспе хатқа қол қояды.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8 - іс-қимыл – мемлекеттік қызмет беруші кеңсесі ӨҮК хаттамасынан үзінді көшірмені көрсетілетін қызметті алушыға жолдайды. Орындалу ұзақтығы – 20 (жиырма) минут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Функционалды өзара әрекеттесудің диаграммасы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2 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12. Мемлекеттік қызмет көрсету бизнес-процесстерінің анықтамалығы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3 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Халыққа қызмет көрсету орталығымен және (немесе) өзге де көрсетілетін қызметті берушілермен өзара іс-қимыл жасасу тәртібін, сондай-ақ мемлекеттік қызмет көрсету процесінде ақпараттық жүйелерді пайдалану тәртібін сипаттау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13. "Бизнестің жол картасы 2020" бағдарламасы шеңберінде кепілдіктер беру" мемлекеттік көрсетілетін қызметі автоматтандырылмаған және халыққа қызмет көрсету орталықтары арқылы көрсетілмейді.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"Бизнестің жол картасы 2020" бағдарламасы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шеңберінде кепілдіктер беру"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</w:tbl>
    <w:bookmarkStart w:name="z66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Әкімшілік әрекеттердің (шаралардың) өзара қатынасы мен жалғаспалылығының сипаты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26"/>
        <w:gridCol w:w="1783"/>
        <w:gridCol w:w="1378"/>
        <w:gridCol w:w="1378"/>
        <w:gridCol w:w="5235"/>
      </w:tblGrid>
      <w:tr>
        <w:trPr>
          <w:trHeight w:val="30" w:hRule="atLeast"/>
        </w:trPr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Әрекет № (барысы, жұмыстар ағымы)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атауы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беруші кеңсесінің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Басшылық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Құрылымдық бөлімше басшысы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Жауапты атқарушы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Әрекеттің атауы (үдерісі, шаралар, операциялар) және олардың сипаты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қабылдау, өтініштерді тіркеу, құжаттарды басшылыққа жіберу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Жауапты құрылымдық бөлімшені анықтау, бұрыштама қою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Қабылданған құжаттарды қарастыру үшін жауапты атқарушыны белгілеу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Міндетті құжаттардың толықтығын тексеруді жүзеге асырады.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(мәліметтер, құжаттар, ұйымдастырушылық-басқарушы шешім)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Тіркелген өтініш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Бұрыштама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Бұрыштама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Ұсыныстарды, күн тәртібін жасау, ӨҮК отырысын өткізу күнін, уақытын, орнын белгілеу, ӨҮК мүшелеріне хабарлау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мерзімдері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жұмыс күн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тексеруге және көрсетілетін қызмет алушының жобаларын ӨҮК қарастыруына жіберу – толық құжаттар топтамасын қабылдаған күннен бастап 5 жұмыс күн ішінде.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Келесі әрекеттің 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кестенің жалғасы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87"/>
        <w:gridCol w:w="3169"/>
        <w:gridCol w:w="2677"/>
        <w:gridCol w:w="1433"/>
        <w:gridCol w:w="1934"/>
      </w:tblGrid>
      <w:tr>
        <w:trPr>
          <w:trHeight w:val="30" w:hRule="atLeast"/>
        </w:trPr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Әрекет № (барысы, жұмыстар ағымы)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атауы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ӨҮК мүшелері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Жауапты атқарушы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Басшылық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беруші кеңсесінің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Әрекеттің атауы (үдерісі, шаралар, операциялар) және олардың сипаты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алушының жобасын және қоса берілген құжаттарды қарастырады және талқылайды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ӨҮК хаттамасынан үзінді көшірмені жіберу үшін ілеспе хатты әзірлеу және тіркеу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Ілеспе хатқа қол қою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алушыға ӨҮК хаттамасынан үзінді көшірмені жібереді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(мәліметтер, құжаттар, ұйымдастырушылық-басқарушы шешім)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Рәсімделген және қол қойылған ӨҮК хаттамасы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Рәсімделген және қол қойылған ілеспе хат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Қол қойылған құжат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ӨҮК хаттамасынан үзінді көшірмені атаулы жеткізу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мерзімдері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Жобаны ӨҮК қарастыру – 20 минут.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ӨҮК хаттамасына қол қою 2 жұмыс күн ішінде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Келесі әрекеттің 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"Бизнестің жол картасы 2020" бағдарламасы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шеңберінде кепілдіктер беру"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bookmarkStart w:name="z68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Әкімшілік әрекеттердің логикалық жалғаспалылығы арасында өзара байланысты көрсететін сызба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469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"Бизнестің жол картасы 2020" бағдарламасы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шеңберінде кепілдіктер беру"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қосымша</w:t>
            </w:r>
          </w:p>
        </w:tc>
      </w:tr>
    </w:tbl>
    <w:bookmarkStart w:name="z7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 бизнес-процесстерінің анықтамалығы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10300" cy="172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Қарағанды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18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43/01 қаулысымен бекітілген</w:t>
            </w:r>
          </w:p>
        </w:tc>
      </w:tr>
    </w:tbl>
    <w:bookmarkStart w:name="z72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"Бизнестің жол картасы 2020" бағдарламасы шеңберінде гранттар беру" мемлекеттік көрсетілетін қызмет регламенті</w:t>
      </w:r>
      <w:r>
        <w:br/>
      </w:r>
      <w:r>
        <w:rPr>
          <w:rFonts w:ascii="Times New Roman"/>
          <w:b/>
          <w:i w:val="false"/>
          <w:color w:val="000000"/>
        </w:rPr>
        <w:t>1. Жалпы ережелер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Мемлекеттік көрсетілетін қызмет регламенті Қазақстан Республикасы Үкіметінің 2014 жылғы 4 мамырдағы "Кәсіпкерлік қызметті қолдау саласындағы мемлекеттік көрсетілетін қызметтер стандарттарын бекіту туралы" № 434 қаулысымен бекітілген "Бизнестің жол картасы 2020" бағдарламасы шеңберінде гранттар беру" мемлекеттік көрсетілетін қызметтің </w:t>
      </w:r>
      <w:r>
        <w:rPr>
          <w:rFonts w:ascii="Times New Roman"/>
          <w:b w:val="false"/>
          <w:i w:val="false"/>
          <w:color w:val="000000"/>
          <w:sz w:val="28"/>
        </w:rPr>
        <w:t>стандарты</w:t>
      </w:r>
      <w:r>
        <w:rPr>
          <w:rFonts w:ascii="Times New Roman"/>
          <w:b w:val="false"/>
          <w:i w:val="false"/>
          <w:color w:val="000000"/>
          <w:sz w:val="28"/>
        </w:rPr>
        <w:t xml:space="preserve"> негізінде (Әрі қарай - Стандарт) "Қарағанды облысының кәсіпкерлік басқармасы" мемлекеттік мекемесі әзірледі.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Мемлекеттік көрсетілетін қызмет облыстың жергілікті атқарушы органмен, Конкурстық комиссияның жұмыс органымен (бұдан әрі – көрсетілетін қызметті беруші) индексі 100008, Қарағанды қаласы, Әлиханов көшесі 13, мекенжайы бойынша көрсетіледі, ресми сайты: http://www.upkrg.crealog.kz/, телефоны: 8/7212/425069.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Өтініштерді қабылдау және мемлекеттік көрсетілетін қызметтің нәтижелерін беру көрсетілетін қызметті берушінің кеңсесінде жүзеге асырылады.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Мемлекеттік көрсетілетін қызмет нысаны: қағаз бетінде.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Мемлекеттік көрсетілетін қызметтің нәтижелері Өңірлік үйлестіру кеңесі (бұдан әрі - ӨҮК) отырысының хаттамасынан үзінді көшірме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Мемлекеттік көрсетілетін қызметтің нәтижелерін беру нысаны: қағаз бетінде.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Мемлекеттік қызмет жеке және заңды тұлғаларға (бұдан әрі – көрсетілетін қызметті алушы) тегін негізде көрсетіледі.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қызмет көрсету процесінде көрсетілетін қызметті берушінің құрылымдық бөлімшелерінің (қызметкерлерінің) іс-қимыл тәртібін сипаттау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Мемлекеттік көрсетілетін қызмет Стандартының </w:t>
      </w:r>
      <w:r>
        <w:rPr>
          <w:rFonts w:ascii="Times New Roman"/>
          <w:b w:val="false"/>
          <w:i w:val="false"/>
          <w:color w:val="000000"/>
          <w:sz w:val="28"/>
        </w:rPr>
        <w:t>9 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қарастырылған мемлекеттік қызметті көрсету үшін қажетті құжаттарды көрсетілетін қызметті алушыдан көрсетілетін қызметті берушінің алуы мемлекеттік қызметті көрсету бойынша рәсімнің (іс-қимылдың) басталуы үшін негіздеме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Мемлекеттік қызмет көрсету үдерісінің құрамына кіретін рәсімдердің (іс-қимылдардың) мазмұны және олардың орындалу ұзақтығы: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1-іс-қимыл – құжаттарды қабылдауға жауапты қызметкер: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көрсетілетін қызметті алушының (не сенімхат бойынша оның өкілінің) ұсынған құжаттарын қабылдайды, журналда өтініштерді тіркеуді жүзеге асырады. Орындалу ұзақтығы – 20 (жиырма)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берілген құжаттардың Стандарттың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толықтығын қарайды және жобаны Конкурстық комиссия отырысының қарастыруына әзірлеуді жүзеге асырады. Орындалу ұзақтығы – 5 (бес)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2 - іс-қимыл – көрсетілетін қызметті алушы жобасын Конкурстық комиссия отырысында қарастыру және ӨҮК үшін ұсыныстар жасау. Орындалу ұзақтығы – 5 (бес)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3 - іс-қимыл – ӨҮК: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жобаны және қоса берілген құжаттарды қарастырады және талқылауды іске асырады. Орындалу ұзақтығы – 20 (жиырма)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ӨҮК хаттамасына қол қоюды іске асырады. Орындалу ұзақтығы – 2 (екі) жұмыс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4-іс-қимыл – ӨҮК хаттамасына қол қойылғаннан кейін жауапты орындаушы ӨҮК хаттамасының көшірмесінен үзіндіні мемлекеттік қызмет алушыға жіберу үшін ілеспе хатты әзірлейді.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5-іс-қимыл – мемлекеттік қызмет беруші басшысы ілеспе хатқа қол қояды.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6-іс-қимыл – мемлекеттік қызмет беруші кеңсесі ӨҮК хаттамасынан үзінді көшірмені көрсетілетін қызметті алушыға жолдайды. Орындалу ұзақтығы – 20 (жиырма) минут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Мемлекеттік қызметті көрсету мерзімі көрсетілетін қызметті алушының көрсетілетін қызметті берушіге құжаттардың топтамасын тапсырған сәттен бастап – 15 (он бес) күнтізбелік күннен артық емес.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Жалғаспалылықты сипаттау және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1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әкімшілік әрекеттерді орындау мерзімі көрсетіліп әр ҚФБ әкімшілік әрекеттерінің (рәсімдердің) өзара қатынасы.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Мемлекеттік қызмет көрсету процесінде көрсетілетін қызметті берушінің құрылымдық бөлімшелерінің (қызметкерлерінің) өзара іс-қимыл тәртібін сипаттау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Мемлекеттік қызмет көрсету үдерісіне қатысатын көрсетілетін мемлекеттік қызметті берушінің құрылымдық бөлімшелерінің (қызметкерлерінің) тізбесі: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басшылық;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жауапты орындаушы;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Конкурстық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ӨҮК мүшелері;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тіркейтін органның кеңсе қызметкері.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Құжаттарды қабылдау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2 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мекенжай бойынша кеңсе арқылы көрсетілетін қызмет берушімен жүзеге асырылады.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Құрылымдық бөлімшелер (қызметкерлер) арасындағы рәсімдердің (іс-қимылдардың) реттілігін сипаттау: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1- іс-қимыл – құжаттарды қабылдауға жауапты қызметкер: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көрсетілетін қызметті алушының (не сенімхат бойынша оның өкілінің) ұсынған құжаттарын қабылдайды, журналда өтініштерді тіркеуді жүзеге асырады. Орындалу ұзақтығы – 20 (жиырма)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берілген құжаттардың Стандарттың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толықтығын қарайды және жобаны Конкурстық комиссия отырысының қарастыруына әзірлеуді жүзеге асырады. Орындалу ұзақтығы – 5 (бес)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2 - іс-қимыл – көрсетілетін қызметті алушы жобасын Конкурстық комиссия отырысында қарастыру және ӨҮК үшін ұсыныстар жасау. Орындалу ұзақтығы – 5 (бес)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3 - іс-қимыл – ӨҮК: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жобаны және қоса берілген құжаттарды қарастырады және талқылауды іске асырады. Орындалу ұзақтығы – 20 (жиырма)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ӨҮК хаттамасына қол қоюды іске асырады. Орындалу ұзақтығы – 2 (екі) жұмыс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4-іс-қимыл – ӨҮК хаттамасына қол қойылғаннан кейін жауапты орындаушы ӨҮК хаттамасының көшірмесінен үзіндіні мемлекеттік қызмет алушыға жіберу үшін ілеспе хатты әзірлейді.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5-іс-қимыл – мемлекеттік қызмет беруші басшысы ілеспе хатқа қол қояды.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6-іс-қимыл – мемлекеттік қызмет беруші кеңсесі ӨҮК хаттамасынан үзінді көшірмені көрсетілетін қызметті алушыға жолдайды. Орындалу ұзақтығы – 20 (жиырма) минут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Функционалды өзара әрекеттесудің диаграммасы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2 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12. Мемлекеттік қызмет көрсету бизнес-процесстерінің анықтамалығы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3 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Халыққа қызмет көрсету орталығымен және (немесе) өзге де көрсетілетін қызметті берушілермен өзара іс-қимыл жасасу тәртібін, сондай-ақ мемлекеттік қызмет көрсету процесінде ақпараттық жүйелерді пайдалану тәртібін сипаттау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13. "Бизнестің жол картасы 2020" бағдарламасы шеңберінде гранттар беру" мемлекеттік көрсетілетін қызметі автоматтандырылмаған және халыққа қызмет көрсету орталықтары арқылы көрсетілмейді.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"Бизнестің жол картасы 2020" бағдарламасы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шеңберінде гранттарды беру"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регламентіне 1 қосымша</w:t>
            </w:r>
          </w:p>
        </w:tc>
      </w:tr>
    </w:tbl>
    <w:bookmarkStart w:name="z9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Әкімшілік әрекеттерінің (шаралардың) өзара қатынасы мен жалғаспалылығының сипаты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59"/>
        <w:gridCol w:w="4275"/>
        <w:gridCol w:w="2835"/>
        <w:gridCol w:w="2631"/>
      </w:tblGrid>
      <w:tr>
        <w:trPr>
          <w:trHeight w:val="30" w:hRule="atLeast"/>
        </w:trPr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Әрекет № (барысы, жұмыстар ағымы)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атауы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Құжаттарды қабылдауға жауапты қызметкер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Конкурстық комиссия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ӨҮК мүшелері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Әрекеттің атауы (үдерісі, шаралар, операциялар) және олардың сипаты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қабылдау, гранттық қаржыландыруды алуға үміткерлерлердің өтінімдерін журналға тіркеу, құжаттардың толықтығын тексеру.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Конкурстық өтінімдерді қарастыру және ұсыныстарды беру.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Кәсіпкердің жобасын және қоса берілген құжаттарды қарастыру және ӨҮК мүшелері арасында талқылау.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(мәліметтер, құжаттар, ұйымдастырушылық-басқарушы шешім)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қабылдау және тіркеу.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Ұсыныстарды, Күн тәртібін құру, Конкурстық комиссия отырысын өткізу күнін, уақытын, орнын белгілеу, Конкурстық комиссия мүшелеріне хабарлау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Рәсімделген және қол қойылған Конкурстық комиссия хаттамасы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Рәсімделген және қол қойылған ӨҮК хаттамасы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мерзімдері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қабылдау және тіркеу - 20 минут;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күнтізбелік күн ішінде Конкурстық комиссияның қарастыруына енгізу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Конкурстық комиссияда қарастыру - 30 минуттан астырмай;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ӨҮК қарастыру үшін ұсыныстар жіберу – 5 күнтізбелік күн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Жобаны ӨҮК қарастыру – 20 минут.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ӨҮК хаттамасына қол қою 2 жұмыс күн ішінде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Келесі әрекеттің 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кестенің жалғасы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59"/>
        <w:gridCol w:w="3606"/>
        <w:gridCol w:w="1930"/>
        <w:gridCol w:w="2605"/>
      </w:tblGrid>
      <w:tr>
        <w:trPr>
          <w:trHeight w:val="30" w:hRule="atLeast"/>
        </w:trPr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Әрекет № (барысы, жұмыстар ағымы)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атауы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Жауапты орындаушы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Басшылық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беруші кеңсесінің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Әрекеттің атауы (үдерісі, шаралар, операциялар) және олардың сипаты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ӨҮК хаттамасынан үзінді көшірмені жіберу үшін ілеспе хатты әзірлеу және тіркеу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Ілеспе хатқа қол қою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алушыға ӨҮК хаттамасынан үзінді көшірмені жібереді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(мәліметтер, құжаттар, ұйымдастырушылық-басқарушы шешім)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Рәсімделген және қол қойылған ілеспе хат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Қол қойылған құжат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ӨҮК хаттамасынан үзінді көшірмені атаулы жеткізу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мерзімдері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Келесі әрекеттің 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"Бизнестің жол картасы 2020" бағдарламасы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шеңберінде гранттарды беру"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регламентіне 2 қосымша</w:t>
            </w:r>
          </w:p>
        </w:tc>
      </w:tr>
    </w:tbl>
    <w:bookmarkStart w:name="z9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Әкімшілік әрекеттердің логикалық жалғаспалылығы арасында өзара байланысты көрсететін сызба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261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"Бизнестің жол картасы 2020" бағдарламасы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шеңберінде гранттар беру"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регламентіне 3 қосымша</w:t>
            </w:r>
          </w:p>
        </w:tc>
      </w:tr>
    </w:tbl>
    <w:bookmarkStart w:name="z100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 бизнес-процесстерінің анықтамалығы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35700" cy="170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Қарағанды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18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43/01 қаулысымен бекітілген</w:t>
            </w:r>
          </w:p>
        </w:tc>
      </w:tr>
    </w:tbl>
    <w:bookmarkStart w:name="z10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"Бизнестің жол картасы 2020 бағдарламасы" шеңберінде өндірістік (индустриялық) инфрақұрылымды дамыту бойынша қолдау көрсету" мемлекеттік көрсетілетін қызмет регламенті</w:t>
      </w:r>
      <w:r>
        <w:br/>
      </w:r>
      <w:r>
        <w:rPr>
          <w:rFonts w:ascii="Times New Roman"/>
          <w:b/>
          <w:i w:val="false"/>
          <w:color w:val="000000"/>
        </w:rPr>
        <w:t>1. Жалпы ережелер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Мемлекеттік көрсетілетін қызмет регламенті Қазақстан Республикасы Үкіметінің 2014 жылғы 4 мамырдағы "Кәсіпкерлік қызметті қолдау саласындағы мемлекеттік көрсетілетін қызметтер стандарттарын бекіту туралы" № 434 қаулысымен бекітілген "Бизнестің жол картасы 2020" бағдарламасы шеңберінде өндірістік (индустриялық) инфрақұрылымды дамыту бойынша қолдау көрсету" мемлекеттік көрсетілетін қызметтің </w:t>
      </w:r>
      <w:r>
        <w:rPr>
          <w:rFonts w:ascii="Times New Roman"/>
          <w:b w:val="false"/>
          <w:i w:val="false"/>
          <w:color w:val="000000"/>
          <w:sz w:val="28"/>
        </w:rPr>
        <w:t>стандарты</w:t>
      </w:r>
      <w:r>
        <w:rPr>
          <w:rFonts w:ascii="Times New Roman"/>
          <w:b w:val="false"/>
          <w:i w:val="false"/>
          <w:color w:val="000000"/>
          <w:sz w:val="28"/>
        </w:rPr>
        <w:t xml:space="preserve"> негізінде (Әрі қарай - Стандарт) "Қарағанды облысының кәсіпкерлік басқармасы" мемлекеттік мекемесі әзірледі.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Мемлекеттік көрсетілетін қызмет облыстың жергілікті атқарушы органмен (бұдан әрі – көрсетілетін қызметті беруші) индексі 100008, Қарағанды қаласы, Әлиханов көшесі 13, мекенжайы бойынша көрсетіледі, ресми сайты: http://www.upkrg.crealog.kz/, телефоны: 8/7212/425069.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Өтініштерді қабылдау және мемлекеттік көрсетілетін қызметтің нәтижелерін беру көрсетілетін қызметті берушінің кеңсесінде жүзеге асырылады.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Мемлекеттік көрсетілетін қызмет нысаны – қағаз бетінде.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Мемлекеттік көрсетілетін қызметтің нәтижелері Өңірлік үйлестіру кеңесі (бұдан әрі - ӨҮК) отырысының хаттамасынан үзінді көшірме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Мемлекеттік көрсетілетін қызметтің нәтижелерін беру нысаны: қағаз бетінде.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Мемлекеттік қызмет жеке және заңды тұлғаларға (бұдан әрі – көрсетілетін қызметті алушы) тегін негізде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қызмет көрсету процесінде көрсетілетін қызметті берушінің құрылымдық бөлімшелерінің (қызметкерлерінің) іс-қимыл тәртібін сипаттау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Мемлекеттік көрсетілетін қызмет Стандартының </w:t>
      </w:r>
      <w:r>
        <w:rPr>
          <w:rFonts w:ascii="Times New Roman"/>
          <w:b w:val="false"/>
          <w:i w:val="false"/>
          <w:color w:val="000000"/>
          <w:sz w:val="28"/>
        </w:rPr>
        <w:t>9 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қарастырылған мемлекеттік қызметті көрсету үшін қажетті құжаттарды көрсетілетін қызметті алушыдан көрсетілетін қызметті берушінің алуы мемлекеттік қызметті көрсету бойынша рәсімнің (іс-қимылдың) басталуы үшін негіздеме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Мемлекеттік қызмет көрсету үдерісінің құрамына кіретін рәсімдердің (іс-қимылдардың) мазмұны және олардың орындалу ұзақтығы: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1 - іс-қимыл – көрсетілетін қызметті алушының (не сенімхат бойынша оның өкілінің) ұсынған құжаттарын кеңсе қызметкері қабылдайды және тіркейді, мемлекеттік қызмет берушінің басшысына құжаттарды береді. Орындалу ұзақтығы – келіп түскен сәттен бастап 20 (жиырма)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2 - іс-қимыл - мемлекеттік қызмет берушінің басшысы құжаттарды қарайды, құрылымдық бөлімнің басшысына құжаттарды береді. Орындалу ұзақтығы – 1 (бір) жұмыс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3 - іс-қимыл – құрылымдық бөлімнің басшысы құжаттарды қарайды, жауапты орындаушыға құжаттарды береді.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4 - іс-қимыл – жауапты орындаушы берілген құжаттардың Стандарттың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сәйкестігін, толықтығын қарайды және ӨҮК отырысының қарастыруына жібереді. Орындалу ұзақтығы – 5 (бес) жұмыс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5 - іс-қимыл – ӨҮК: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жобаны және қоса берілген құжаттарды қарастырады және талқылауды іске асырады. Орындалу ұзақтығы – 20 (жиырма)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ӨҮК хаттамасына қол қоюды іске асырады. Орындалу ұзақтығы – 2 (екі) жұмыс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6 - іс-қимыл – ӨҮК хаттамасына қол қойылғаннан кейін жауапты орындаушы ӨҮК хаттамасынан үзінді көшірмені мемлекеттік қызмет алушыға жіберу үшін ілеспе хатты әзірлейді.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7 - іс-қимыл – мемлекеттік қызмет берушінің басшысы ілеспе хатқа қол қояды.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8 - іс-қимыл – мемлекеттік қызмет беруші кеңсесі ӨҮК хаттамасынан үзінді көшірмені көрсетілетін қызметті алушыға жолдайды. Орындалу ұзақтығы – 20 (жиырма) минут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Мемлекеттік қызметті көрсету мерзімі көрсетілетін қызметті алушының көрсетілетін қызметті берушіге құжаттардың топтамасын тапсырған сәттен бастап – 15 (он бес) күнтізбелік күннен артық емес.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Жалғаспалылықты сипаттау және әкімшілік әрекеттерді орындау мерзімі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1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әкімшілік әрекеттерінің (рәсімдердің) өзара қатынасында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Мемлекеттік қызмет көрсету процесінде көрсетілетін қызметті берушінің құрылымдық бөлімшелерінің (қызметкерлерінің) өзара іс-қимыл тәртібін сипаттау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Мемлекеттік қызмет көрсету процесіне қатысатын көрсетілетін қызметті берушінің құрылымдық бөлімшелерінің (қызметкерлерінің) тізбесі: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басшылық;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құрылымдық бөлімшенің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жауапты орындаушы;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ӨҮК мүшелері;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тіркейтін органның кеңсе қызметкері.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Құжаттарды қабылдау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2 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мекенжай бойынша кеңсе арқылы көрсетілетін қызмет берушімен жүзеге асырылады.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Құрылымдық бөлімшелер (қызметкерлер) арасындағы рәсімдердің (іс-қимылдардың) реттілігін сипаттау: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1 - іс-қимыл – көрсетілетін қызметті алушының (не сенімхат бойынша оның өкілінің) ұсынған құжаттарын кеңсе қызметкері қабылдайды және тіркейді, мемлекеттік қызмет берушінің басшысына құжаттарды береді. Орындалу ұзақтығы – келіп түскен сәттен бастап 20 (жиырма)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2 - іс-қимыл - мемлекеттік қызмет берушінің басшысы құжаттарды қарайды, құрылымдық бөлімнің басшысына құжаттарды береді. Орындалу ұзақтығы – 1 (бір) жұмыс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3 - іс-қимыл – құрылымдық бөлімнің басшысы құжаттарды қарайды, жауапты орындаушыға құжаттарды береді.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4 - іс-қимыл – жауапты орындаушы берілген құжаттардың Стандарттың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сәйкестігін, толықтығын қарайды және ӨҮК отырысының қарастыруына жібереді. Орындалу ұзақтығы – 5 (бес) жұмыс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5 - іс-қимыл – ӨҮК: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жобаны және қоса берілген құжаттарды қарастырады және талқылауды іске асырады. Орындалу ұзақтығы – 20 (жиырма)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ӨҮК хаттамасына қол қоюды іске асырады. Орындалу ұзақтығы – 2 (екі) жұмыс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6 - іс-қимыл – ӨҮК хаттамасына қол қойылғаннан кейін жауапты орындаушы ӨҮК хаттамасынан үзінді көшірмені мемлекеттік қызмет алушыға жіберу үшін ілеспе хатты әзірлейді.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7 - іс-қимыл – мемлекеттік қызмет берушінің басшысы ілеспе хатқа қол қояды.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8 - іс-қимыл – мемлекеттік қызмет беруші кеңсесі ӨҮК хаттамасынан үзінді көшірмені көрсетілетін қызметті алушыға жолдайды. Орындалу ұзақтығы – 20 (жиырма) минут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Функционалды өзара әрекеттесудің диаграммасы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2 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12. Мемлекеттік қызмет көрсету бизнес-процесстерінің анықтамалығы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3 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Халыққа қызмет көрсету орталығымен және (немесе) өзге де көрсетілетін қызметті берушілермен өзара іс-қимыл жасасу тәртібін, сондай-ақ мемлекеттік қызмет көрсету процесінде ақпараттық жүйелерді пайдалану тәртібін сипаттау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13. "Бизнестің жол картасы 2020 бағдарламасы" шеңберінде өндірістік (индустриялық) инфрақұрылымды дамыту бойынша қолдау көрсету" мемлекеттік көрсетілетін қызметі автоматтандырылмаған және халыққа қызмет көрсету орталықтары арқылы көрсетілмейді.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"Бизнестің жол картасы 2020" бағдарламасы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шеңберінде өндірістік (индустриялық)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инфрақұрылымды дамыту бойынша қолдау көрсету"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</w:tbl>
    <w:bookmarkStart w:name="z126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Әкімшілік әрекеттердің (шаралардың) өзара қатынасы мен жалғаспалылығының сипаты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26"/>
        <w:gridCol w:w="1783"/>
        <w:gridCol w:w="1378"/>
        <w:gridCol w:w="1378"/>
        <w:gridCol w:w="5235"/>
      </w:tblGrid>
      <w:tr>
        <w:trPr>
          <w:trHeight w:val="30" w:hRule="atLeast"/>
        </w:trPr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Әрекет № (барысы, жұмыстар ағымы)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атауы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беруші кеңсесінің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Басшылық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Құрылымдық бөлімше басшысы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Жауапты атқарушы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Әрекеттің атауы (үдерісі, шаралар, операциялар) және олардың сипаты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қабылдау, өтініштерді тіркеу, құжаттарды басшылыққа жіберу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Жауапты құрылымдық бөлімшені анықтау, бұрыштама қою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Қабылданған құжаттарды қарастыру үшін жауапты атқарушыны белгілеу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Міндетті құжаттардың толықтығын тексеруді жүзеге асырады.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(мәліметтер, құжаттар, ұйымдастырушылық-басқарушы шешім)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Тіркелген өтініш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Бұрыштама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Бұрыштама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Ұсыныстарды, күн тәртібін жасау, ӨҮК отырысын өткізу күнін, уақытын, орнын белгілеу, ӨҮК мүшелеріне хабарлау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мерзімдері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жұмыс күн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тексеруге және көрсетілетін қызмет алушының жобаларын ӨҮК қарастыруына жіберу – толық құжаттар топтамасын қабылдаған күннен бастап 5 жұмыс күн ішінде.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Келесі әрекеттің 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кестенің жалғасы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87"/>
        <w:gridCol w:w="3169"/>
        <w:gridCol w:w="2677"/>
        <w:gridCol w:w="1433"/>
        <w:gridCol w:w="1934"/>
      </w:tblGrid>
      <w:tr>
        <w:trPr>
          <w:trHeight w:val="30" w:hRule="atLeast"/>
        </w:trPr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Әрекет № (барысы, жұмыстар ағымы)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атауы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ӨҮК мүшелері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Жауапты атқарушы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Басшылық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беруші кеңсесінің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Әрекеттің атауы (үдерісі, шаралар, операциялар) және олардың сипаты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алушының жобасын және қоса берілген құжаттарды қарастырады және талқылайды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ӨҮК хаттамасынан үзінді көшірмені жіберу үшін ілеспе хатты әзірлеу және тіркеу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Ілеспе хатқа қол қою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алушыға ӨҮК хаттамасынан үзінді көшірмені жібереді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(мәліметтер, құжаттар, ұйымдастырушылық-басқарушы шешім)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Рәсімделген және қол қойылған ӨҮК хаттамасы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Рәсімделген және қол қойылған ілеспе хат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Қол қойылған құжат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ӨҮК хаттамасынан үзінді көшірмені атаулы жеткізу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мерзімдері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Жобаны ӨҮК қарастыру – 20 минут.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ӨҮК хаттамасына қол қою 2 жұмыс күн ішінде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Келесі әрекеттің 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"Бизнестің жол картасы 2020" бағдарламасы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шеңберінде өндірістік (индустриялық)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инфрақұрылымды дамыту бойынша қолдау көрсету"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bookmarkStart w:name="z128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Әкімшілік әрекеттердің логикалық жалғаспалылығы арасында өзара байланысты көрсететін сызба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07100" cy="601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"Бизнестің жол картасы 2020" бағдарламасы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шеңберінде өндірістік (индустриялық)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инфрақұрылымды дамыту бойынша қолдау көрсету"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қосымша</w:t>
            </w:r>
          </w:p>
        </w:tc>
      </w:tr>
    </w:tbl>
    <w:bookmarkStart w:name="z130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 бизнес-процесстерінің анықтамалығы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146800" cy="171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Қарағанды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18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43/01 қаулысымен бекітілген</w:t>
            </w:r>
          </w:p>
        </w:tc>
      </w:tr>
    </w:tbl>
    <w:bookmarkStart w:name="z132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"Моноқалаларды дамытудың 2012-2020 жылдарға арналған бағдарламасы" шеңберінде гранттар беру" мемлекеттік көрсетілетін қызмет регламенті</w:t>
      </w:r>
      <w:r>
        <w:br/>
      </w:r>
      <w:r>
        <w:rPr>
          <w:rFonts w:ascii="Times New Roman"/>
          <w:b/>
          <w:i w:val="false"/>
          <w:color w:val="000000"/>
        </w:rPr>
        <w:t>1. Жалпы ережелер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Мемлекеттік көрсетілетін қызмет регламенті Қазақстан Республикасы Үкіметінің 2014 жылғы 4 мамырдағы "Кәсіпкерлік қызметті қолдау саласындағы мемлекеттік көрсетілетін қызметтер стандарттарын бекіту туралы" № 434 қаулысымен бекітілген "Моноқалаларды дамытудың 2012-2020 жылдарға арналған бағдарламасы" шеңберінде гранттар беру" мемлекеттік көрсетілетін қызметтің </w:t>
      </w:r>
      <w:r>
        <w:rPr>
          <w:rFonts w:ascii="Times New Roman"/>
          <w:b w:val="false"/>
          <w:i w:val="false"/>
          <w:color w:val="000000"/>
          <w:sz w:val="28"/>
        </w:rPr>
        <w:t>стандарты</w:t>
      </w:r>
      <w:r>
        <w:rPr>
          <w:rFonts w:ascii="Times New Roman"/>
          <w:b w:val="false"/>
          <w:i w:val="false"/>
          <w:color w:val="000000"/>
          <w:sz w:val="28"/>
        </w:rPr>
        <w:t xml:space="preserve"> негізінде (Әрі қарай - Стандарт) "Қарағанды облысының кәсіпкерлік басқармасы" мемлекеттік мекемесі әзірледі.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Мемлекеттік көрсетілетін қызмет жергілікті атқарушы органдарымен, (бұдан әрі – көрсетілетін қызметті беруші) көрсетіледі.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Өтініштерді қабылдау және мемлекеттік көрсетілетін қызметтің нәтижелерін беру көрсетілетін қызметті берушінің кеңсесінде жүзеге асырылады.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Мемлекеттік көрсетілетін қызмет нысаны: қағаз бетінде.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Мемлекеттік көрсетілетін қызметтің нәтижелері Өңірлік үйлестіру кеңесі (бұдан әрі - ӨҮК) отырысының хаттамасынан үзінді көшірме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Мемлекеттік көрсетілетін қызметтің нәтижелерін беру нысаны: қағаз бетінде.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Мемлекеттік қызмет жеке және заңды тұлғаларға (бұдан әрі – көрсетілетін қызметті алушы) тегін негізде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қызмет көрсету процесінде көрсетілетін қызметті берушінің құрылымдық бөлімшелерінің (қызметкерлерінің) іс-қимыл тәртібін сипаттау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Мемлекеттік көрсетілетін қызмет Стандартының </w:t>
      </w:r>
      <w:r>
        <w:rPr>
          <w:rFonts w:ascii="Times New Roman"/>
          <w:b w:val="false"/>
          <w:i w:val="false"/>
          <w:color w:val="000000"/>
          <w:sz w:val="28"/>
        </w:rPr>
        <w:t>9 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қарастырылған мемлекеттік қызметті көрсету үшін қажетті құжаттарды көрсетілетін қызметті алушыдан көрсетілетін қызметті берушінің алуы мемлекеттік қызметті көрсету бойынша рәсімнің (іс-қимылдың) басталуы үшін негіздеме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Мемлекеттік қызмет көрсету үдерісінің құрамына кіретін рәсімдердің (іс-қимылдардың) мазмұны және олардың орындалу ұзақтығы: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1-іс-қимыл – құжаттарды қабылдауға жауапты қызметкер: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көрсетілетін қызметті алушының (не сенімхат бойынша оның өкілінің) ұсынған құжаттарын қабылдайды, журналда өтініштерді тіркеуді жүзеге асырады. Орындалу ұзақтығы – 20 (жиырма)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берілген құжаттардың Стандарттың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толықтығын қарайды және жобаны Конкурстық комиссия отырысының қарастыруына әзірлеуді жүзеге асырады. Орындалу ұзақтығы – 5 (бес)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2 - іс-қимыл – көрсетілетін қызметті алушы жобасын Конкурстық комиссия отырысында қарастыру және ӨҮК үшін ұсыныстар жасау. Орындалу ұзақтығы – 5 (бес)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3 - іс-қимыл – ӨҮК: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жобаны және қоса берілген құжаттарды қарастырады және талқылауды іске асырады. Орындалу ұзақтығы – 20 (жиырма)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ӨҮК хаттамасына қол қоюды іске асырады. Орындалу ұзақтығы – 2 (екі) жұмыс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4-іс-қимыл – ӨҮК хаттамасына қол қойылғаннан кейін жауапты орындаушы ӨҮК хаттамасының көшірмесінен үзіндіні мемлекеттік қызмет алушыға жіберу үшін ілеспе хатты әзірлейді.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5-іс-қимыл – мемлекеттік қызмет беруші басшысы ілеспе хатқа қол қояды.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6-іс-қимыл – мемлекеттік қызмет беруші кеңсесі ӨҮК хаттамасынан үзінді көшірмені көрсетілетін қызметті алушыға жолдайды. Орындалу ұзақтығы – 20 (жиырма) минут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Мемлекеттік қызметті көрсету мерзімі көрсетілетін қызметті алушының көрсетілетін қызметті берушіге құжаттардың топтамасын тапсырған сәттен бастап – 15 (он бес) күнтізбелік күннен артық емес.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Жалғаспалылықты сипаттау және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 xml:space="preserve">1 қосымшасына </w:t>
      </w:r>
      <w:r>
        <w:rPr>
          <w:rFonts w:ascii="Times New Roman"/>
          <w:b w:val="false"/>
          <w:i w:val="false"/>
          <w:color w:val="000000"/>
          <w:sz w:val="28"/>
        </w:rPr>
        <w:t>сәйкес әкімшілік әрекеттерді орындау мерзімі көрсетіліп әр ҚФБ әкімшілік әрекеттерінің (рәсімдердің) өзара қатынасы.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Мемлекеттік қызмет көрсету процесінде көрсетілетін қызметті берушінің құрылымдық бөлімшелерінің (қызметкерлерінің) өзара іс-қимыл тәртібін сипаттау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Мемлекеттік қызмет көрсету үдерісіне қатысатын көрсетілетін мемлекеттік қызметті берушінің құрылымдық бөлімшелерінің (қызметкерлерінің) тізбесі: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басшылық;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жауапты орындаушы;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Конкурстық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ӨҮК мүшелері;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тіркейтін органның кеңсе қызметкері.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Құрылымдық бөлімшелер (қызметкерлер) арасындағы рәсімдердің (іс-қимылдардың) реттілігін сипаттау: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1- іс-қимыл – құжаттарды қабылдауға жауапты қызметкер: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көрсетілетін қызметті алушының (не сенімхат бойынша оның өкілінің) ұсынған құжаттарын қабылдайды, журналда өтініштерді тіркеуді жүзеге асырады. Орындалу ұзақтығы – 20 (жиырма)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берілген құжаттардың Стандарттың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толықтығын қарайды және жобаны Конкурстық комиссия отырысының қарастыруына әзірлеуді жүзеге асырады. Орындалу ұзақтығы – 5 (бес)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2 - іс-қимыл – көрсетілетін қызметті алушы жобасын Конкурстық комиссия отырысында қарастыру және ӨҮК үшін ұсыныстар жасау. Орындалу ұзақтығы – 5 (бес)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3 - іс-қимыл – ӨҮК: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жобаны және қоса берілген құжаттарды қарастырады және талқылауды іске асырады. Орындалу ұзақтығы – 20 (жиырма)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ӨҮК хаттамасына қол қоюды іске асырады. Орындалу ұзақтығы – 2 (екі) жұмыс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4-іс-қимыл – ӨҮК хаттамасына қол қойылғаннан кейін жауапты орындаушы ӨҮК хаттамасының көшірмесінен үзіндіні мемлекеттік қызмет алушыға жіберу үшін ілеспе хатты әзірлейді. Орындалу ұзақтығы – 30 (отыз) минуттан артық емес;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5-іс-қимыл – мемлекеттік қызмет беруші басшысы ілеспе хатқа қол қояды.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6-іс-қимыл – мемлекеттік қызмет беруші кеңсесі ӨҮК хаттамасынан үзінді көшірмені көрсетілетін қызметті алушыға жолдайды. Орындалу ұзақтығы – 20 (жиырма) минут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Функционалды өзара әрекеттесудің диаграммасы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2 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Мемлекеттік қызмет көрсету бизнес-процесстерінің анықтамалығы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3 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Халыққа қызмет көрсету орталығымен және (немесе) өзге де көрсетілетін қызметті берушілермен өзара іс-қимыл жасасу тәртібін, сондай-ақ мемлекеттік қызмет көрсету процесінде ақпараттық жүйелерді пайдалану тәртібін сипаттау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12. "Моноқалаларды дамытудың 2012-2020 жылдарға арналған бағдарламасы" шеңберінде гранттар беру" мемлекеттік көрсетілетін қызметі автоматтандырылмаған және халыққа қызмет көрсету орталықтары арқылы көрсетілмейді.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"Моноқалаларды дамытудың 2012-2020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бағдарламасы" шеңберінде гранттарды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</w:tbl>
    <w:bookmarkStart w:name="z155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Әкімшілік әрекеттерінің (шаралардың) өзара қатынасы мен жалғаспалылығының сипаты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59"/>
        <w:gridCol w:w="4275"/>
        <w:gridCol w:w="2835"/>
        <w:gridCol w:w="2631"/>
      </w:tblGrid>
      <w:tr>
        <w:trPr>
          <w:trHeight w:val="30" w:hRule="atLeast"/>
        </w:trPr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Әрекет № (барысы, жұмыстар ағымы)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атауы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Құжаттарды қабылдауға жауапты қызметкер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Конкурстық комиссия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ӨҮК мүшелері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Әрекеттің атауы (үдерісі, шаралар, операциялар) және олардың сипаты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қабылдау, гранттық қаржыландыруды алуға үміткерлерлердің өтінімдерін журналға тіркеу, құжаттардың толықтығын тексеру.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Конкурстық өтінімдерді қарастыру және ұсыныстарды беру.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Кәсіпкердің жобасын және қоса берілген құжаттарды қарастыру және ӨҮК мүшелері арасында талқылау.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(мәліметтер, құжаттар, ұйымдастырушылық-басқарушы шешім)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қабылдау және тіркеу.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Ұсыныстарды, Күн тәртібін құру, Конкурстық комиссия отырысын өткізу күнін, уақытын, орнын белгілеу, Конкурстық комиссия мүшелеріне хабарлау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Рәсімделген және қол қойылған Конкурстық комиссия хаттамасы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Рәсімделген және қол қойылған ӨҮК хаттамасы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мерзімдері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қабылдау және тіркеу - 20 минут;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күнтізбелік күн ішінде Конкурстық комиссияның қарастыруына енгізу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Конкурстық комиссияда қарастыру - 30 минуттан астырмай;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ӨҮК қарастыру үшін ұсыныстар жіберу – 5 күнтізбелік күн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Жобаны ӨҮК қарастыру – 20 минут.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ӨҮК хаттамасына қол қою 2 жұмыс күн ішінде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Келесі әрекеттің 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кестенің жалғасы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59"/>
        <w:gridCol w:w="3606"/>
        <w:gridCol w:w="1930"/>
        <w:gridCol w:w="2605"/>
      </w:tblGrid>
      <w:tr>
        <w:trPr>
          <w:trHeight w:val="30" w:hRule="atLeast"/>
        </w:trPr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Әрекет № (барысы, жұмыстар ағымы)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атауы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Жауапты орындаушы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Басшылық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беруші кеңсесінің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Әрекеттің атауы (үдерісі, шаралар, операциялар) және олардың сипаты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ӨҮК хаттамасынан үзінді көшірмені жіберу үшін ілеспе хатты әзірлеу және тіркеу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Ілеспе хатқа қол қою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алушыға ӨҮК хаттамасынан үзінді көшірмені жібереді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(мәліметтер, құжаттар, ұйымдастырушылық-басқарушы шешім)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Рәсімделген және қол қойылған ілеспе хат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Қол қойылған құжат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ӨҮК хаттамасынан үзінді көшірмені атаулы жеткізу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мерзімдері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Келесі әрекеттің 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"Моноқалаларды дамытудың 2012-2020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бағдарламасы" шеңберінде гранттарды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bookmarkStart w:name="z157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Әкімшілік әрекеттердің логикалық жалғаспалылығы арасында өзара байланысты көрсететін сызба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5372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"Моноқалаларды дамытудың 2012-2020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бағдарламасы" шеңберінде гранттарды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қосымша</w:t>
            </w:r>
          </w:p>
        </w:tc>
      </w:tr>
    </w:tbl>
    <w:bookmarkStart w:name="z159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 бизнес-процесстерінің анықтамалығы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346700" cy="162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Қарағанды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18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43/01 қаулысымен бекітілген</w:t>
            </w:r>
          </w:p>
        </w:tc>
      </w:tr>
    </w:tbl>
    <w:bookmarkStart w:name="z161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"Моноқалаларды дамытудың 2012-2020 жылдарға арналған бағдарламасы" шеңберінде сыйақы мөлшерлемесін субсидиялауды беру" мемлекеттік көрсетілетін қызмет регламенті</w:t>
      </w:r>
      <w:r>
        <w:br/>
      </w:r>
      <w:r>
        <w:rPr>
          <w:rFonts w:ascii="Times New Roman"/>
          <w:b/>
          <w:i w:val="false"/>
          <w:color w:val="000000"/>
        </w:rPr>
        <w:t>1. Жалпы ережелер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Мемлекеттік көрсетілетін қызмет регламенті Қазақстан Республикасы Үкіметінің 2014 жылғы 4 мамырдағы "Кәсіпкерлік қызметті қолдау саласындағы мемлекеттік көрсетілетін қызметтер стандарттарын бекіту туралы" № 434 қаулысымен бекітілген "Моноқалаларды дамытудың 2012-2020 жылдарға арналған бағдарламасы" шеңберінде сыйақы мөлшерлемесін субсидиялауды беру" мемлекеттік көрсетілетін қызметтің </w:t>
      </w:r>
      <w:r>
        <w:rPr>
          <w:rFonts w:ascii="Times New Roman"/>
          <w:b w:val="false"/>
          <w:i w:val="false"/>
          <w:color w:val="000000"/>
          <w:sz w:val="28"/>
        </w:rPr>
        <w:t>стандарты</w:t>
      </w:r>
      <w:r>
        <w:rPr>
          <w:rFonts w:ascii="Times New Roman"/>
          <w:b w:val="false"/>
          <w:i w:val="false"/>
          <w:color w:val="000000"/>
          <w:sz w:val="28"/>
        </w:rPr>
        <w:t xml:space="preserve"> негізінде (Әрі қарай - Стандарт) "Қарағанды облысының кәсіпкерлік басқармасы" мемлекеттік мекемесі әзірледі.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Мемлекеттік көрсетілетін қызмет жергілікті атқарушы органдармен (бұдан әрі – көрсетілетін қызметті беруші) көрсетіледі.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Өтініштерді қабылдау және мемлекеттік көрсетілетін қызметтің нәтижелерін беру көрсетілетін қызметті берушінің кеңсесінде жүзеге асырылады.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Мемлекеттік көрсетілетін қызмет нысаны – қағаз бетінде.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Мемлекеттік көрсетілетін қызметтің нәтижелері Өңірлік үйлестіру кеңесі (бұдан әрі - ӨҮК) отырысының хаттамасынан үзінді көшірме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Мемлекеттік көрсетілетін қызметтің нәтижелерін беру нысаны: қағаз бетінде.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Мемлекеттік қызмет жеке және заңды тұлғаларға (бұдан әрі – көрсетілетін қызметті алушы) тегін негізде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қызмет көрсету процесінде көрсетілетін қызметті берушінің құрылымдық бөлімшелерінің (қызметкерлерінің) іс-қимыл тәртібін сипаттау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Мемлекеттік көрсетілетін қызмет Стандартының </w:t>
      </w:r>
      <w:r>
        <w:rPr>
          <w:rFonts w:ascii="Times New Roman"/>
          <w:b w:val="false"/>
          <w:i w:val="false"/>
          <w:color w:val="000000"/>
          <w:sz w:val="28"/>
        </w:rPr>
        <w:t>9 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қарастырылған мемлекеттік қызметті көрсету үшін қажетті құжаттарды көрсетілетін қызметті алушыдан көрсетілетін қызметті берушінің алуы мемлекеттік қызметті көрсету бойынша рәсімнің (іс-қимылдың) басталуы үшін негіздеме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Мемлекеттік қызмет көрсету үдерісінің құрамына кіретін рәсімдердің (іс-қимылдардың) мазмұны және олардың орындалу ұзақтығы: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1 - іс-қимыл – көрсетілетін қызметті алушының (не сенімхат бойынша оның өкілінің) ұсынған құжаттарын кеңсе қызметкері қабылдайды және тіркейді, мемлекеттік қызмет берушінің басшысына құжаттарды береді. Орындалу ұзақтығы – келіп түскен сәттен бастап 20 (жиырма)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2 - іс-қимыл - мемлекеттік қызмет берушінің басшысы құжаттарды қарайды, құрылымдық бөлімнің басшысына құжаттарды береді. Орындалу ұзақтығы – 1 (бір) жұмыс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3 - іс-қимыл – құрылымдық бөлімнің басшысы құжаттарды қарайды, жауапты орындаушыға құжаттарды береді.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4 - іс-қимыл – жауапты орындаушы берілген құжаттардың Стандарттың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сәйкестігін, толықтығын қарайды және ӨҮК отырысының қарастыруына жібереді. Орындалу ұзақтығы – 8 (сегіз)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5 - іс-қимыл – ӨҮК: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жобаны және қоса берілген құжаттарды қарастырады және талқылауды іске асырады. Орындалу ұзақтығы – 20 (жиырма)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ӨҮК хаттамасына қол қоюды іске асырады. Орындалу ұзақтығы – 2 (екі) жұмыс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6 - іс-қимыл – ӨҮК хаттамасына қол қойылғаннан кейін жауапты орындаушы ӨҮК хаттамасынан үзінді көшірме мемлекеттік қызмет алушыға жіберу үшін ілеспе хатты әзірлейді.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7 - іс-қимыл – мемлекеттік қызмет берушінің басшысы ілеспе хатқа қол қояды.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8 - іс-қимыл – мемлекеттік қызмет беруші кеңсесі ӨҮК хаттамасынан көшірмені көрсетілетін қызметті алушыға жолдайды. Орындалу ұзақтығы – 20 (жиырма) минут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Мемлекеттік қызметті көрсету мерзімі көрсетілетін қызметті алушының көрсетілетін қызметті берушіге құжаттардың топтамасын тапсырған сәттен бастап – 15 (он бес) күнтізбелік күннен артық емес.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Жалғаспалылықты сипаттау және әкімшілік әрекеттерді орындау мерзімі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1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әкімшілік әрекеттерінің (рәсімдердің) өзара қатынасында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1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Мемлекеттік қызмет көрсету процесінде көрсетілетін қызметті берушінің құрылымдық бөлімшелерінің (қызметкерлерінің) өзара іс-қимыл тәртібін сипаттау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Мемлекеттік қызмет көрсету процесіне қатысатын көрсетілетін қызметті берушінің құрылымдық бөлімшелерінің (қызметкерлерінің) тізбесі: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басшылық;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құрылымдық бөлімшенің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жауапты орындаушы;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ӨҮК мүшелері;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тіркейтін органның кеңсе қызметкері.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Құрылымдық бөлімшелер (қызметкерлер) арасындағы рәсімдердің (іс-қимылдардың) реттілігін сипаттау: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1 - іс-қимыл – көрсетілетін қызметті алушының (не сенімхат бойынша оның өкілінің) ұсынған құжаттарын кеңсе қызметкері қабылдайды және тіркейді, мемлекеттік қызмет берушінің басшысына құжаттарды береді. Орындалу ұзақтығы – келіп түскен сәттен бастап 20 (жиырма)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2 - іс-қимыл - мемлекеттік қызмет берушінің басшысы құжаттарды қарайды, құрылымдық бөлімнің басшысына құжаттарды береді. Орындалу ұзақтығы – 1 (бір) жұмыс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3 - іс-қимыл – құрылымдық бөлімнің басшысы құжаттарды қарайды, жауапты орындаушыға құжаттарды береді.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4 - іс-қимыл – жауапты орындаушы берілген құжаттардың Стандарттың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сәйкестігін, толықтығын қарайды және ӨҮК отырысының қарастыруына жібереді. Орындалу ұзақтығы – 8 (сегіз)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5 - іс-қимыл – ӨҮК: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жобаны және қоса берілген құжаттарды қарастырады және талқылауды іске асырады. Орындалу ұзақтығы – 20 (жиырма)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ӨҮК хаттамасына қол қоюды іске асырады. Орындалу ұзақтығы – 2 (екі) жұмыс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6 - іс-қимыл – ӨҮК хаттамасына қол қойылғаннан кейін жауапты орындаушы ӨҮК хаттамасынан үзінді көшірме мемлекеттік қызмет алушыға жіберу үшін ілеспе хатты әзірлейді.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7 - іс-қимыл – мемлекеттік қызмет берушінің басшысы ілеспе хатқа қол қояды.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8 - іс-қимыл – мемлекеттік қызмет беруші кеңсесі ӨҮК хаттамасынан көшірмені көрсетілетін қызметті алушыға жолдайды. Орындалу ұзақтығы – 20 (жиырма) минут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Функционалды өзара әрекеттесудің диаграммасы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2 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Мемлекеттік қызмет көрсету бизнес-процесстерінің анықтамалығы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3 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Халыққа қызмет көрсету орталығымен және (немесе) өзге де көрсетілетін қызметті берушілермен өзара іс-қимыл жасасу тәртібін, сондай-ақ мемлекеттік қызмет көрсету процесінде ақпараттық жүйелерді пайдалану тәртібін сипаттау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12. "Моноқалаларды дамытудың 2012-2020 жылдарға арналған бағдарламасы" шеңберінде сыйақы мөлшерлемесін субсидиялауды беру" мемлекеттік көрсетілетін қызметі автоматтандырылмаған және халыққа қызмет көрсету орталықтары арқылы көрсетілмейді.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"Моноқалаларды дамытудың 2012-2020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жылдарға арналған бағдарламасы" шеңберінде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сыйақы мөлшерлемесін субсидиялауды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</w:tbl>
    <w:bookmarkStart w:name="z184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Әкімшілік әрекеттердің (шаралардың) өзара қатынасы мен жалғаспалылығының сипаты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26"/>
        <w:gridCol w:w="1783"/>
        <w:gridCol w:w="1378"/>
        <w:gridCol w:w="1378"/>
        <w:gridCol w:w="5235"/>
      </w:tblGrid>
      <w:tr>
        <w:trPr>
          <w:trHeight w:val="30" w:hRule="atLeast"/>
        </w:trPr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Әрекет № (барысы, жұмыстар ағымы)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атауы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беруші кеңсесінің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Басшылық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Құрылымдық бөлімше басшысы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Жауапты атқарушы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Әрекеттің атауы (үдерісі, шаралар, операциялар) және олардың сипаты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қабылдау, өтініштерді тіркеу, құжаттарды басшылыққа жіберу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Жауапты құрылымдық бөлімшені анықтау, бұрыштама қою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Қабылданған құжаттарды қарастыру үшін жауапты атқарушыны белгілеу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Міндетті құжаттардың толықтығын тексеруді жүзеге асырады.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(мәліметтер, құжаттар, ұйымдастырушылық-басқарушы шешім)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Тіркелген өтініш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Бұрыштама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Бұрыштама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Ұсыныстарды, күн тәртібін жасау, ӨҮК отырысын өткізу күнін, уақытын, орнын белгілеу, ӨҮК мүшелеріне хабарлау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мерзімдері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жұмыс күн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тексеруге және көрсетілетін қызмет алушының жобаларын ӨҮК қарастыруына жіберу – толық құжаттар топтамасын қабылдаған күннен бастап 8 күнтізбелік күн ішінде.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Келесі әрекеттің 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кестенің жалғасы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87"/>
        <w:gridCol w:w="3169"/>
        <w:gridCol w:w="2677"/>
        <w:gridCol w:w="1433"/>
        <w:gridCol w:w="1934"/>
      </w:tblGrid>
      <w:tr>
        <w:trPr>
          <w:trHeight w:val="30" w:hRule="atLeast"/>
        </w:trPr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Әрекет № (барысы, жұмыстар ағымы)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атауы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ӨҮК мүшелері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Жауапты атқарушы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Басшылық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беруші кеңсесінің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Әрекеттің атауы (үдерісі, шаралар, операциялар) және олардың сипаты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алушының жобасын және қоса берілген құжаттарды қарастыруды және талқылауды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ӨҮК хаттамасынан үзінді көшірмені жіберу үшін ілеспе хатты әзірлеу және тіркеу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Ілеспе хатқа қол қою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алушыға ӨҮК хаттамасынан үзінді көшірмені жібереді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(мәліметтер, құжаттар, ұйымдастырушылық-басқарушы шешім)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Рәсімделген және қол қойылған ӨҮК хаттамасы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Рәсімделген және қол қойылған ілеспе хат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Қол қойылған құжат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ӨҮК хаттамасынан үзінді көшірмені атаулы жеткізу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мерзімдері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Жобаны ӨҮК қарастыру – 20 минут.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ӨҮК хаттамасына қол қою 2 жұмыс күн ішінде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Келесі әрекеттің 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"Моноқалаларды дамытудың 2012-2020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жылдарға арналған бағдарламасы" шеңберінде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сыйақы мөлшерлемесін субсидиялауды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bookmarkStart w:name="z186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Әкімшілік әрекеттердің логикалық жалғаспалылығы арасында өзара байланысты көрсететін сызба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088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"Моноқалаларды дамытудың 2012-2020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жылдарға арналған бағдарламасы" шеңберінде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сыйақы мөлшерлемесін субсидиялауды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қосымша</w:t>
            </w:r>
          </w:p>
        </w:tc>
      </w:tr>
    </w:tbl>
    <w:bookmarkStart w:name="z188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 бизнес-процесстерінің анықтамалығы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108700" cy="179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Қарағанды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18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43/01 қаулысымен бекітілген</w:t>
            </w:r>
          </w:p>
        </w:tc>
      </w:tr>
    </w:tbl>
    <w:bookmarkStart w:name="z190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"Моноқалаларды дамытудың 2012-2020 жылдарға арналған бағдарламасы" шеңберінде өндірістік (индустриялық) инфрақұрылымды дамыту бойынша қолдау көрсету" мемлекеттік көрсетілетін қызмет регламенті</w:t>
      </w:r>
      <w:r>
        <w:br/>
      </w:r>
      <w:r>
        <w:rPr>
          <w:rFonts w:ascii="Times New Roman"/>
          <w:b/>
          <w:i w:val="false"/>
          <w:color w:val="000000"/>
        </w:rPr>
        <w:t>1. Жалпы ережелер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Мемлекеттік көрсетілетін қызмет регламенті Қазақстан Республикасы Үкіметінің 2014 жылғы 4 мамырдағы "Кәсіпкерлік қызметті қолдау саласындағы мемлекеттік көрсетілетін қызметтер стандарттарын бекіту туралы" № 434 қаулысымен бекітілген "Моноқалаларды дамытудың 2012-2020 жылдарға арналған бағдарламасы" шеңберінде өндірістік (индустриялық) инфрақұрылымды дамыту бойынша қолдау көрсету" мемлекеттік көрсетілетін қызметтің </w:t>
      </w:r>
      <w:r>
        <w:rPr>
          <w:rFonts w:ascii="Times New Roman"/>
          <w:b w:val="false"/>
          <w:i w:val="false"/>
          <w:color w:val="000000"/>
          <w:sz w:val="28"/>
        </w:rPr>
        <w:t>стандарты</w:t>
      </w:r>
      <w:r>
        <w:rPr>
          <w:rFonts w:ascii="Times New Roman"/>
          <w:b w:val="false"/>
          <w:i w:val="false"/>
          <w:color w:val="000000"/>
          <w:sz w:val="28"/>
        </w:rPr>
        <w:t xml:space="preserve"> негізінде (Әрі қарай - Стандарт) "Қарағанды облысының кәсіпкерлік басқармасы" мемлекеттік мекемесі әзірледі.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Мемлекеттік көрсетілетін қызмет жергілікті атқарушы органдармен (бұдан әрі – көрсетілетін қызметті беруші) көрсетіледі.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Өтініштерді қабылдау және мемлекеттік көрсетілетін қызметтің нәтижелерін беру көрсетілетін қызметті берушінің кеңсесінде жүзеге асырылады.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Мемлекеттік көрсетілетін қызмет нысаны – қағаз бетінде.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Мемлекеттік көрсетілетін қызметтің нәтижелері Өңірлік үйлестіру кеңесі (бұдан әрі - ӨҮК) отырысының хаттамасынан үзінді көшірме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Мемлекеттік көрсетілетін қызметтің нәтижелерін беру нысаны: қағаз бетінде.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Мемлекеттік қызмет жеке және заңды тұлғаларға (бұдан әрі – көрсетілетін қызметті алушы) тегін негізде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қызмет көрсету процесінде көрсетілетін қызметті берушінің құрылымдық бөлімшелерінің (қызметкерлерінің) іс-қимыл тәртібін сипаттау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Мемлекеттік көрсетілетін қызмет Стандартының </w:t>
      </w:r>
      <w:r>
        <w:rPr>
          <w:rFonts w:ascii="Times New Roman"/>
          <w:b w:val="false"/>
          <w:i w:val="false"/>
          <w:color w:val="000000"/>
          <w:sz w:val="28"/>
        </w:rPr>
        <w:t>9 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қарастырылған мемлекеттік қызметті көрсету үшін қажетті құжаттарды көрсетілетін қызметті алушыдан көрсетілетін қызметті берушінің алуы мемлекеттік қызметті көрсету бойынша рәсімнің (іс-қимылдың) басталуы үшін негіздеме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Мемлекеттік қызмет көрсету үдерісінің құрамына кіретін рәсімдердің (іс-қимылдардың) мазмұны және олардың орындалу ұзақтығы: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1 - іс-қимыл – көрсетілетін қызметті алушының (не сенімхат бойынша оның өкілінің) ұсынған құжаттарын кеңсе қызметкері қабылдайды және тіркейді, мемлекеттік қызмет берушінің басшысына құжаттарды береді. Орындалу ұзақтығы – келіп түскен сәттен бастап 20 (жиырма)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2 - іс-қимыл - мемлекеттік қызмет берушінің басшысы құжаттарды қарайды, құрылымдық бөлімнің басшысына құжаттарды береді. Орындалу ұзақтығы – 1 (бір) жұмыс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3 - іс-қимыл – құрылымдық бөлімнің басшысы құжаттарды қарайды, жауапты орындаушыға құжаттарды береді.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4 - іс-қимыл – жауапты орындаушы берілген құжаттардың Стандарттың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сәйкестігін, толықтығын қарайды және ӨҮК отырысының қарастыруына жібереді. Орындалу ұзақтығы – 5 (бес) жұмыс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5 - іс-қимыл – ӨҮК: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жобаны және қоса берілген құжаттарды қарастырады және талқылауды іске асырады. Орындалу ұзақтығы – 20 (жиырма)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ӨҮК хаттамасына қол қоюды іске асырады. Орындалу ұзақтығы – 2 (екі) жұмыс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6 - іс-қимыл – ӨҮК хаттамасына қол қойылғаннан кейін жауапты орындаушы ӨҮК хаттамасынан үзінді көшірмені мемлекеттік қызмет алушыға жіберу үшін ілеспе хатты әзірлейді.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7 - іс-қимыл – мемлекеттік қызмет берушінің басшысы ілеспе хатқа қол қояды.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8 - іс-қимыл – мемлекеттік қызмет беруші кеңсесі ӨҮК хаттамасынан үзінді көшірмені көрсетілетін қызметті алушыға жолдайды. Орындалу ұзақтығы – 20 (жиырма) минут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Мемлекеттік қызметті көрсету мерзімі көрсетілетін қызметті алушының көрсетілетін қызметті берушіге құжаттардың топтамасын тапсырған сәттен бастап – 15 (он бес) күнтізбелік күннен артық емес.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Жалғаспалылықты сипаттау және әкімшілік әрекеттерді орындау мерзімі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1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әкімшілік әрекеттерінің (рәсімдердің) өзара қатынасында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0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Мемлекеттік қызмет көрсету процесінде көрсетілетін қызметті берушінің құрылымдық бөлімшелерінің (қызметкерлерінің) өзара іс-қимыл тәртібін сипаттау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Мемлекеттік қызмет көрсету процесіне қатысатын көрсетілетін қызметті берушінің құрылымдық бөлімшелерінің (қызметкерлерінің) тізбесі: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басшылық;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құрылымдық бөлімшенің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жауапты орындаушы;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ӨҮК мүшелері;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тіркейтін органның кеңсе қызметкері.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Құрылымдық бөлімшелер (қызметкерлер) арасындағы рәсімдердің (іс-қимылдардың) реттілігін сипаттау: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1 - іс-қимыл – көрсетілетін қызметті алушының (не сенімхат бойынша оның өкілінің) ұсынған құжаттарын кеңсе қызметкері қабылдайды және тіркейді, мемлекеттік қызмет берушінің басшысына құжаттарды береді. Орындалу ұзақтығы – келіп түскен сәттен бастап 20 (жиырма)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2 - іс-қимыл - мемлекеттік қызмет берушінің басшысы құжаттарды қарайды, құрылымдық бөлімнің басшысына құжаттарды береді. Орындалу ұзақтығы – 1 (бір) жұмыс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3 - іс-қимыл – құрылымдық бөлімнің басшысы құжаттарды қарайды, жауапты орындаушыға құжаттарды береді.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4 - іс-қимыл – жауапты орындаушы берілген құжаттардың Стандарттың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сәйкестігін, толықтығын қарайды және ӨҮК отырысының қарастыруына жібереді. Орындалу ұзақтығы – 5 (бес) жұмыс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5 - іс-қимыл – ӨҮК: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жобаны және қоса берілген құжаттарды қарастырады және талқылауды іске асырады. Орындалу ұзақтығы – 20 (жиырма)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ӨҮК хаттамасына қол қоюды іске асырады. Орындалу ұзақтығы – 2 (екі) жұмыс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6 - іс-қимыл – ӨҮК хаттамасына қол қойылғаннан кейін жауапты орындаушы ӨҮК хаттамасынан үзінді көшірмені мемлекеттік қызмет алушыға жіберу үшін ілеспе хатты әзірлейді.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7 - іс-қимыл – мемлекеттік қызмет берушінің басшысы ілеспе хатқа қол қояды. Орындалу ұзақтығы – 30 (отыз) минуттан артық емес;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8 - іс-қимыл – мемлекеттік қызмет беруші кеңсесі ӨҮК хаттамасынан үзінді көшірмені көрсетілетін қызметті алушыға жолдайды. Орындалу ұзақтығы – 20 (жиырма) минут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Функционалды өзара әрекеттесудің диаграммасы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2 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Мемлекеттік қызмет көрсету бизнес-процесстерінің анықтамалығы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3 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0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Халыққа қызмет көрсету орталығымен және (немесе) өзге де көрсетілетін қызметті берушілермен өзара іс-қимыл жасасу тәртібін, сондай-ақ мемлекеттік қызмет көрсету процесінде ақпараттық жүйелерді пайдалану тәртібін сипаттау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12. "Моноқалаларды дамытудың 2012-2020 жылдарға арналған бағдарламасы" шеңберінде өндірістік (индустриялық) инфрақұрылымды дамыту бойынша қолдау көрсету" мемлекеттік көрсетілетін қызметі автоматтандырылмаған және халыққа қызмет көрсету орталықтары арқылы көрсетілмейді.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"Моноқалаларды дамытудың 2012-2020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жылдарға арналған бағдарламасы" шеңберінде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өндірістік (индустриялық) инфрақұрылымды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дамыту бойынша қолдау көрсету"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регламентіне 1 қосымша</w:t>
            </w:r>
          </w:p>
        </w:tc>
      </w:tr>
    </w:tbl>
    <w:bookmarkStart w:name="z213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Әкімшілік әрекеттердің (шаралардың) өзара қатынасы мен жалғаспалылығының сипаты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26"/>
        <w:gridCol w:w="1783"/>
        <w:gridCol w:w="1378"/>
        <w:gridCol w:w="1378"/>
        <w:gridCol w:w="5235"/>
      </w:tblGrid>
      <w:tr>
        <w:trPr>
          <w:trHeight w:val="30" w:hRule="atLeast"/>
        </w:trPr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Әрекет № (барысы, жұмыстар ағымы)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атауы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беруші кеңсесінің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Басшылық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Құрылымдық бөлімше басшысы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Жауапты атқарушы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Әрекеттің атауы (үдерісі, шаралар, операциялар) және олардың сипаты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қабылдау, өтініштерді тіркеу, құжаттарды басшылыққа жіберу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Жауапты құрылымдық бөлімшені анықтау, бұрыштама қою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Қабылданған құжаттарды қарастыру үшін жауапты атқарушыны белгілеу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Міндетті құжаттардың толықтығын тексеруді жүзеге асырады.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(мәліметтер, құжаттар, ұйымдастырушылық-басқарушы шешім)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Тіркелген өтініш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Бұрыштама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Бұрыштама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Ұсыныстарды, күн тәртібін жасау, ӨҮК отырысын өткізу күнін, уақытын, орнын белгілеу, ӨҮК мүшелеріне хабарлау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мерзімдері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жұмыс күн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тексеруге және көрсетілетін қызмет алушының жобаларын ӨҮК қарастыруына жіберу – толық құжаттар топтамасын қабылдаған күннен бастап 5 жұмыс күн ішінде.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Келесі әрекеттің 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кестенің жалғасы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87"/>
        <w:gridCol w:w="3169"/>
        <w:gridCol w:w="2677"/>
        <w:gridCol w:w="1433"/>
        <w:gridCol w:w="1934"/>
      </w:tblGrid>
      <w:tr>
        <w:trPr>
          <w:trHeight w:val="30" w:hRule="atLeast"/>
        </w:trPr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Әрекет № (барысы, жұмыстар ағымы)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атауы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ӨҮК мүшелері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Жауапты атқарушы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Басшылық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беруші кеңсесінің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Әрекеттің атауы (үдерісі, шаралар, операциялар) және олардың сипаты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алушының жобасын және қоса берілген құжаттарды қарастырады және талқылайды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ӨҮК хаттамасынан үзінді көшірмені жіберу үшін ілеспе хатты әзірлеу және тіркеу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Ілеспе хатқа қол қою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алушыға ӨҮК хаттамасынан үзінді көшірмені жібереді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(мәліметтер, құжаттар, ұйымдастырушылық-басқарушы шешім)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Рәсімделген және қол қойылған ӨҮК хаттамасы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Рәсімделген және қол қойылған ілеспе хат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Қол қойылған құжат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ӨҮК хаттамасынан үзінді көшірмені атаулы жеткізу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мерзімдері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Жобаны ӨҮК қарастыру – 20 минут.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ӨҮК хаттамасына қол қою 2 жұмыс күн ішінде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Келесі әрекеттің 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"Моноқалаларды дамытудың 2012-2020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жылдарға арналған бағдарламасы" шеңберінде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өндірістік (индустриялық) инфрақұрылымды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дамыту бойынша қолдау көрсету"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регламентіне 2 қосымша</w:t>
            </w:r>
          </w:p>
        </w:tc>
      </w:tr>
    </w:tbl>
    <w:bookmarkStart w:name="z215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Әкімшілік әрекеттердің логикалық жалғаспалылығы арасында өзара байланысты көрсететін сызба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21500" cy="688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"Моноқалаларды дамытудың 2012-2020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жылдарға арналған бағдарламасы" шеңберінде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өндірістік (индустриялық) инфрақұрылымды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дамыту бойынша қолдау көрсету"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регламентіне 3 қосымша</w:t>
            </w:r>
          </w:p>
        </w:tc>
      </w:tr>
    </w:tbl>
    <w:bookmarkStart w:name="z217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 бизнес-процесстерінің анықтамалығы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172200" cy="175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2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header.xml" Type="http://schemas.openxmlformats.org/officeDocument/2006/relationships/header" Id="rId2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