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0ecdb" w14:textId="d60ec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қоғамдық жұмыстарды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аудандық әкімдігінің 2014 жылғы 23 желтоқсандағы № 546 қаулысы. Жамбыл облысы Әділет департаментінде 2015 жылғы 20 қаңтарда № 2465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"Халықты жұмыспен қамту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жұмыссыздар үшін қоғамдық жұмыстарды ұйымдастыру мақсатында, Талас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ұйымдардың тізбелері, қоғамдық жұмыстардың түрлері, көлемі мен нақты жағдайлары, қатысушылардың еңбегіне төленетін ақының мөлшері және оларды қаржыландыру көздері бекітілсін, қоғамдық жұмыстарға сұраныс пен ұсыныс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"Талас ауданы әкімдігінің жұмыспен қамту және әлеуметтік бағдарламалар бөлімі" коммуналдық мемлекеттік мекемесі Қазақстан Республикасының қолданыстағы заңнамасына сәйкес қоғамдық жұмыстарды ұйымдастыруды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аудан әкімінің орынбасары Ғалым Тамабекұлы Қартабаевқа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әділет органдарында мемлекеттік тіркелген күннен бастап күшіне енеді және алғашқы ресми жарияланғаннан кейін күнтізбелік он күн өткен соң қолданысқа енгізіледі және 2015 жылдың 5 қаңтарынан туындайтын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Рысмендиев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"Жамбыл облыстық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департаментінің Талас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ішкі істер бөлімі"мемлекеттік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А. Айхимбеков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"23" желтоқсан 2014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министрлігінің "Жамбыл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Қаратау қаласының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істері жөніндегі біріктірілген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бөлімі" Республикалық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К. Симтиков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"23" желтоқсан 2014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министрлігі Жамбыл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Әділет департаменті Талас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Әділет басқармасы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Р. Өміралиев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"23" желтоқсан 2014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Талас аудандық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Ж. Джумабеков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"23" желтоқсан 2014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546 қаулысына қосымша</w:t>
            </w:r>
          </w:p>
        </w:tc>
      </w:tr>
    </w:tbl>
    <w:bookmarkStart w:name="z3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Ұйымдардың тізбелері, қоғамдық жұмыстардың түрлері, көлемі мен нақты жағдайлары, қатысушылардың еңбегіне төленетін ақының мөлшері және оларды қаржыландыру көздері, қоғамдық жұмыстарға сұраныс пен ұсыныс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1–қосымша жаңа редакцияда - Жамбыл облысы Талас аудандық әкімдігінің 29.04.2015 </w:t>
      </w:r>
      <w:r>
        <w:rPr>
          <w:rFonts w:ascii="Times New Roman"/>
          <w:b w:val="false"/>
          <w:i w:val="false"/>
          <w:color w:val="ff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жарияланғаннан кейін күнтізбелік 10 күн өткен соң қолданысқа енгізіледі және 2015 жылдың 1 мамырынан туындайтын қатынастарға таралады).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"/>
        <w:gridCol w:w="2978"/>
        <w:gridCol w:w="3651"/>
        <w:gridCol w:w="1221"/>
        <w:gridCol w:w="1951"/>
        <w:gridCol w:w="875"/>
        <w:gridCol w:w="876"/>
      </w:tblGrid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 мен нақты 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еңбегіне төленетін ақының мөлшері және оларды қаржыландыру көздері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"Таза қала-Қаратау" жауапкершілігі шектеулі серіктестігі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аймағын санитарлық тазалау, көркейту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"Талас ауданы әкімдігі мәдениет және тілдерді дамыту бөлімінің "Мәдениет кешені"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"Орталық саябақ" пен "Ақжелкен" жазғы жүзу бассейнінде қосалқы жұмыстар жасау, санитарлық тазалау, көркейту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"Талас ауданы әкімдігі білім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"Жұрындысай балалар сауықтыру лагері"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"Жұрындысай" балалар сауықтыру лагерінде қосалқы жұмыстар жасау, санитарлық тазалау, көркейту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"Талас ауданы Қаратау қаласы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тұрғындарына, пәтер иелеріне коммуналдық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"Талас ауданы Ақкөл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тазалау, көркейту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"Талас ауданы Берікқара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тазалау, көркейту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"Талас ауданы әкімдігінің ауыл шаруашылық бөлімі"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"Талас ауданы әкімдігінің ішкі саясат бөлімі"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"Халыққа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орталығы" республикалық мемлекеттік кәсіпорнының Талас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"Жылжымайтын мүлік орталығы" шаруашылық жүргізу құқығындағы республикалық мемлекеттік мекемесінің Талас аудандық бөлімшесі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"Талас ауданы әкімдігі кәсіпкерлік және өнеркәсіп бөлімінің "Талас аудандық бизнес-инкубаторы"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"Қазпошта акционерлік қоғамы Жамбыл облыстық филиалының "Талас аудандық пошта байланыс торабы"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Әділет департаментінің "Сот актілерін орындау бойынша "Талас аудандық аумақтық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