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727b" w14:textId="1ea7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Сайлауды өткізу кезеңінде кандидаттарға сайлаушылармен кездесу өткізу үшін шарттық негізде үй-жайларды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әкімдігінің 2014 жылғы 25 тамыздағы № 305 қаулысы. Жамбыл облысының Әділет департаментінде 2014 жылғы 22 қыркүйекте № 2324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сайлау алдындағы үгіт жүргізу науқанын өткізу мақсатында, Талас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Сайлау өткізу кезеңінде кандидаттарға сайлаушылармен кездесу өткізу үшін шарттық негізде қосымшаға сәйкес үй-жайлар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аппарат басшысы Ғалымжан Әлімқұлұлы Шыршынбаевқа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жарияланғаннан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Рысмендиев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Талас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«25»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305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кандидаттарға сайлаушылармен кездесу өткізу үшін шарттық негізде берілетін үй-жайлар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953"/>
        <w:gridCol w:w="9276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Кездесулер өткізілетін орындар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қаласы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өнер мектебінің акт залы </w:t>
            </w:r>
          </w:p>
        </w:tc>
      </w:tr>
      <w:tr>
        <w:trPr>
          <w:trHeight w:val="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ауылы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Ақкөл мәдениет үйі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ауылы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Аққұм мәдениет үйі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ауылы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Бостандық мәдениет үйі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Майтөбе ауылы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Майтөбе ауылдық клубы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Бөлтірік ауылы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Бөлтірік ауылдық клубы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ауылы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М.Жұмабаев атындағы орта мектебінің акт залы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Қызыләуіт ауылы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Қызыләуіт мәдениет үйі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Есейхан ауылы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Есейхан мәдениет үйі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Қасқабұлақ ауылы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Қасқабұлақ ауылдық клубы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Ойық ауылы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Тәжімбетов атындағы мәдениет үйі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 ауылы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Тамды мәдениет үйі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 ауылы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Үшарал мәдениет үйі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Шәкіров ауылы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Шәкіров мәдениет үйі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