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a60f" w14:textId="5f4a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2014 жылғы 28 наурыздағы № 29-7 шешімі. Жамбыл облысының Әділет департаментінде 2014 жылғы 21 сәуірде № 2172 болып тіркелді. Күші жойылды - Жамбыл облысы Талас аудандық мәслихатының 2023 жылғы 6 маусымдағы № 4-3 шешімімен</w:t>
      </w:r>
    </w:p>
    <w:p>
      <w:pPr>
        <w:spacing w:after="0"/>
        <w:ind w:left="0"/>
        <w:jc w:val="left"/>
      </w:pPr>
    </w:p>
    <w:p>
      <w:pPr>
        <w:spacing w:after="0"/>
        <w:ind w:left="0"/>
        <w:jc w:val="both"/>
      </w:pPr>
      <w:bookmarkStart w:name="z29" w:id="0"/>
      <w:r>
        <w:rPr>
          <w:rFonts w:ascii="Times New Roman"/>
          <w:b w:val="false"/>
          <w:i w:val="false"/>
          <w:color w:val="ff0000"/>
          <w:sz w:val="28"/>
        </w:rPr>
        <w:t xml:space="preserve">
      Ескерту. Күші жойылды - Жамбыл облысы Талас аудандық мәслихатының 06.06.2023 </w:t>
      </w:r>
      <w:r>
        <w:rPr>
          <w:rFonts w:ascii="Times New Roman"/>
          <w:b w:val="false"/>
          <w:i w:val="false"/>
          <w:color w:val="ff0000"/>
          <w:sz w:val="28"/>
        </w:rPr>
        <w:t>№4-3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Занының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9–шы 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Талас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Қосымша беріліп отырған Талас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"Талас аудандық мәслихатының Регламентін бекiту туралы" Талас аудандық мәслихатының 2012 жылғы 19 қаңтардағы № 1–3 шешімінің күші жойылсын.</w:t>
      </w:r>
    </w:p>
    <w:bookmarkEnd w:id="3"/>
    <w:bookmarkStart w:name="z4" w:id="4"/>
    <w:p>
      <w:pPr>
        <w:spacing w:after="0"/>
        <w:ind w:left="0"/>
        <w:jc w:val="both"/>
      </w:pPr>
      <w:r>
        <w:rPr>
          <w:rFonts w:ascii="Times New Roman"/>
          <w:b w:val="false"/>
          <w:i w:val="false"/>
          <w:color w:val="000000"/>
          <w:sz w:val="28"/>
        </w:rPr>
        <w:t>
      3. Осы шешімнің орындалуын бақылау Талас аудандық мәслихатының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Х.Б. Джолдасов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Әсемов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29–7 шешімімен бекітілген</w:t>
            </w:r>
          </w:p>
        </w:tc>
      </w:tr>
    </w:tbl>
    <w:bookmarkStart w:name="z7" w:id="6"/>
    <w:p>
      <w:pPr>
        <w:spacing w:after="0"/>
        <w:ind w:left="0"/>
        <w:jc w:val="left"/>
      </w:pPr>
      <w:r>
        <w:rPr>
          <w:rFonts w:ascii="Times New Roman"/>
          <w:b/>
          <w:i w:val="false"/>
          <w:color w:val="000000"/>
        </w:rPr>
        <w:t xml:space="preserve"> Талас аудандық мәслихатының регламенті</w:t>
      </w:r>
    </w:p>
    <w:bookmarkEnd w:id="6"/>
    <w:bookmarkStart w:name="z16" w:id="7"/>
    <w:p>
      <w:pPr>
        <w:spacing w:after="0"/>
        <w:ind w:left="0"/>
        <w:jc w:val="both"/>
      </w:pPr>
      <w:r>
        <w:rPr>
          <w:rFonts w:ascii="Times New Roman"/>
          <w:b w:val="false"/>
          <w:i w:val="false"/>
          <w:color w:val="ff0000"/>
          <w:sz w:val="28"/>
        </w:rPr>
        <w:t xml:space="preserve">
      Ескерту. Регламент жаңа редакцияда - Жамбыл облысы Талас аудандық мәслихатының 08.07.2022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
    <w:bookmarkStart w:name="z249"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Талас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9"/>
    <w:bookmarkStart w:name="z18" w:id="10"/>
    <w:p>
      <w:pPr>
        <w:spacing w:after="0"/>
        <w:ind w:left="0"/>
        <w:jc w:val="both"/>
      </w:pPr>
      <w:r>
        <w:rPr>
          <w:rFonts w:ascii="Times New Roman"/>
          <w:b w:val="false"/>
          <w:i w:val="false"/>
          <w:color w:val="000000"/>
          <w:sz w:val="28"/>
        </w:rPr>
        <w:t>
      2. Талас аудандық мәслихаты (жергілікті өкілді орган) – Талас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10"/>
    <w:bookmarkStart w:name="z19" w:id="11"/>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11"/>
    <w:bookmarkStart w:name="z20" w:id="12"/>
    <w:p>
      <w:pPr>
        <w:spacing w:after="0"/>
        <w:ind w:left="0"/>
        <w:jc w:val="left"/>
      </w:pPr>
      <w:r>
        <w:rPr>
          <w:rFonts w:ascii="Times New Roman"/>
          <w:b/>
          <w:i w:val="false"/>
          <w:color w:val="000000"/>
        </w:rPr>
        <w:t xml:space="preserve"> 2-тарау. Мәслихаттың сессиясын өткізу тәртібі </w:t>
      </w:r>
    </w:p>
    <w:bookmarkEnd w:id="12"/>
    <w:bookmarkStart w:name="z250"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3"/>
    <w:bookmarkStart w:name="z251" w:id="14"/>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4"/>
    <w:bookmarkStart w:name="z252" w:id="15"/>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5"/>
    <w:bookmarkStart w:name="z253" w:id="16"/>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6"/>
    <w:bookmarkStart w:name="z25" w:id="17"/>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7"/>
    <w:bookmarkStart w:name="z26" w:id="18"/>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54" w:id="1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аумақтық сайлау комиссиясының төрағасы шақырады.</w:t>
      </w:r>
    </w:p>
    <w:bookmarkEnd w:id="19"/>
    <w:bookmarkStart w:name="z255" w:id="20"/>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20"/>
    <w:bookmarkStart w:name="z256" w:id="21"/>
    <w:p>
      <w:pPr>
        <w:spacing w:after="0"/>
        <w:ind w:left="0"/>
        <w:jc w:val="both"/>
      </w:pPr>
      <w:r>
        <w:rPr>
          <w:rFonts w:ascii="Times New Roman"/>
          <w:b w:val="false"/>
          <w:i w:val="false"/>
          <w:color w:val="000000"/>
          <w:sz w:val="28"/>
        </w:rPr>
        <w:t>
      7. Мәслихат шешімдерді дауыс беру арқылы қабылдайды.</w:t>
      </w:r>
    </w:p>
    <w:bookmarkEnd w:id="21"/>
    <w:bookmarkStart w:name="z257" w:id="22"/>
    <w:p>
      <w:pPr>
        <w:spacing w:after="0"/>
        <w:ind w:left="0"/>
        <w:jc w:val="both"/>
      </w:pPr>
      <w:r>
        <w:rPr>
          <w:rFonts w:ascii="Times New Roman"/>
          <w:b w:val="false"/>
          <w:i w:val="false"/>
          <w:color w:val="000000"/>
          <w:sz w:val="28"/>
        </w:rPr>
        <w:t>
      Дауыс беру:</w:t>
      </w:r>
    </w:p>
    <w:bookmarkEnd w:id="22"/>
    <w:bookmarkStart w:name="z258" w:id="23"/>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3"/>
    <w:bookmarkStart w:name="z259" w:id="24"/>
    <w:p>
      <w:pPr>
        <w:spacing w:after="0"/>
        <w:ind w:left="0"/>
        <w:jc w:val="both"/>
      </w:pPr>
      <w:r>
        <w:rPr>
          <w:rFonts w:ascii="Times New Roman"/>
          <w:b w:val="false"/>
          <w:i w:val="false"/>
          <w:color w:val="000000"/>
          <w:sz w:val="28"/>
        </w:rPr>
        <w:t>
      2) қол көтеру арқылы;</w:t>
      </w:r>
    </w:p>
    <w:bookmarkEnd w:id="24"/>
    <w:bookmarkStart w:name="z260" w:id="25"/>
    <w:p>
      <w:pPr>
        <w:spacing w:after="0"/>
        <w:ind w:left="0"/>
        <w:jc w:val="both"/>
      </w:pPr>
      <w:r>
        <w:rPr>
          <w:rFonts w:ascii="Times New Roman"/>
          <w:b w:val="false"/>
          <w:i w:val="false"/>
          <w:color w:val="000000"/>
          <w:sz w:val="28"/>
        </w:rPr>
        <w:t>
      3) бюллетеньдер пайдаланылып жүзеге асырылады.</w:t>
      </w:r>
    </w:p>
    <w:bookmarkEnd w:id="25"/>
    <w:bookmarkStart w:name="z261" w:id="26"/>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6"/>
    <w:bookmarkStart w:name="z262" w:id="2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7"/>
    <w:bookmarkStart w:name="z263" w:id="28"/>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8"/>
    <w:bookmarkStart w:name="z264" w:id="29"/>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9"/>
    <w:bookmarkStart w:name="z265" w:id="30"/>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30"/>
    <w:bookmarkStart w:name="z266" w:id="31"/>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1"/>
    <w:bookmarkStart w:name="z267" w:id="32"/>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32"/>
    <w:bookmarkStart w:name="z268" w:id="3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3"/>
    <w:bookmarkStart w:name="z269" w:id="34"/>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4"/>
    <w:bookmarkStart w:name="z270" w:id="35"/>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5"/>
    <w:bookmarkStart w:name="z271" w:id="36"/>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6"/>
    <w:bookmarkStart w:name="z272" w:id="3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7"/>
    <w:bookmarkStart w:name="z273" w:id="38"/>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8"/>
    <w:bookmarkStart w:name="z274" w:id="39"/>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9"/>
    <w:bookmarkStart w:name="z275" w:id="40"/>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40"/>
    <w:bookmarkStart w:name="z276" w:id="41"/>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1"/>
    <w:bookmarkStart w:name="z277" w:id="42"/>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42"/>
    <w:bookmarkStart w:name="z278" w:id="43"/>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3"/>
    <w:bookmarkStart w:name="z279" w:id="44"/>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4"/>
    <w:bookmarkStart w:name="z280" w:id="45"/>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5"/>
    <w:bookmarkStart w:name="z281" w:id="46"/>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6"/>
    <w:bookmarkStart w:name="z282" w:id="47"/>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7"/>
    <w:bookmarkStart w:name="z283" w:id="48"/>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8"/>
    <w:bookmarkStart w:name="z284" w:id="4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9"/>
    <w:bookmarkStart w:name="z285" w:id="50"/>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50"/>
    <w:bookmarkStart w:name="z286" w:id="51"/>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51"/>
    <w:bookmarkStart w:name="z287" w:id="5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52"/>
    <w:bookmarkStart w:name="z288" w:id="53"/>
    <w:p>
      <w:pPr>
        <w:spacing w:after="0"/>
        <w:ind w:left="0"/>
        <w:jc w:val="left"/>
      </w:pPr>
      <w:r>
        <w:rPr>
          <w:rFonts w:ascii="Times New Roman"/>
          <w:b/>
          <w:i w:val="false"/>
          <w:color w:val="000000"/>
        </w:rPr>
        <w:t xml:space="preserve"> 3-тарау. Мәслихат актілерін қабылдау тәртібі</w:t>
      </w:r>
    </w:p>
    <w:bookmarkEnd w:id="53"/>
    <w:bookmarkStart w:name="z289" w:id="54"/>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4"/>
    <w:bookmarkStart w:name="z290" w:id="55"/>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5"/>
    <w:bookmarkStart w:name="z291" w:id="56"/>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6"/>
    <w:bookmarkStart w:name="z292" w:id="57"/>
    <w:p>
      <w:pPr>
        <w:spacing w:after="0"/>
        <w:ind w:left="0"/>
        <w:jc w:val="both"/>
      </w:pPr>
      <w:r>
        <w:rPr>
          <w:rFonts w:ascii="Times New Roman"/>
          <w:b w:val="false"/>
          <w:i w:val="false"/>
          <w:color w:val="000000"/>
          <w:sz w:val="28"/>
        </w:rPr>
        <w:t xml:space="preserve">
      Ауданның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7"/>
    <w:bookmarkStart w:name="z293" w:id="58"/>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8"/>
    <w:bookmarkStart w:name="z294" w:id="59"/>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9"/>
    <w:bookmarkStart w:name="z295" w:id="60"/>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60"/>
    <w:bookmarkStart w:name="z296" w:id="61"/>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61"/>
    <w:bookmarkStart w:name="z297" w:id="62"/>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2"/>
    <w:bookmarkStart w:name="z298" w:id="63"/>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3"/>
    <w:bookmarkStart w:name="z299" w:id="64"/>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4"/>
    <w:bookmarkStart w:name="z300" w:id="65"/>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5"/>
    <w:bookmarkStart w:name="z301" w:id="66"/>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6"/>
    <w:bookmarkStart w:name="z302" w:id="67"/>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7"/>
    <w:bookmarkStart w:name="z303" w:id="68"/>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8"/>
    <w:bookmarkStart w:name="z304" w:id="6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9"/>
    <w:bookmarkStart w:name="z305" w:id="7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70"/>
    <w:bookmarkStart w:name="z306" w:id="7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1"/>
    <w:bookmarkStart w:name="z307" w:id="72"/>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2"/>
    <w:bookmarkStart w:name="z308" w:id="73"/>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3"/>
    <w:bookmarkStart w:name="z309" w:id="74"/>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4"/>
    <w:bookmarkStart w:name="z310" w:id="7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5"/>
    <w:bookmarkStart w:name="z311" w:id="76"/>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6"/>
    <w:bookmarkStart w:name="z312" w:id="77"/>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7"/>
    <w:bookmarkStart w:name="z313" w:id="78"/>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8"/>
    <w:bookmarkStart w:name="z314" w:id="79"/>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9"/>
    <w:bookmarkStart w:name="z315" w:id="80"/>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80"/>
    <w:bookmarkStart w:name="z316" w:id="81"/>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 бюджетінің жобасы бойынша тиісті негіздемелері, есеп-қисаптары бар ұсыныстарды тұжырымдайды және оларды аудан бюджетінің жобасы бойынша ұсыныстарды жинақтау мен қорытынды дайындауды жүзеге асыратын бейінді тұрақты комиссияға жібереді.</w:t>
      </w:r>
    </w:p>
    <w:bookmarkEnd w:id="81"/>
    <w:bookmarkStart w:name="z317" w:id="82"/>
    <w:p>
      <w:pPr>
        <w:spacing w:after="0"/>
        <w:ind w:left="0"/>
        <w:jc w:val="both"/>
      </w:pPr>
      <w:r>
        <w:rPr>
          <w:rFonts w:ascii="Times New Roman"/>
          <w:b w:val="false"/>
          <w:i w:val="false"/>
          <w:color w:val="000000"/>
          <w:sz w:val="28"/>
        </w:rPr>
        <w:t>
      Аудан әкімдігінің экономика және бюджеттік жоспарлау бөлімі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2"/>
    <w:bookmarkStart w:name="z318" w:id="83"/>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ауылдардың, кентттердің, ауылдық округтердің бюджеттерін бекітеді.</w:t>
      </w:r>
    </w:p>
    <w:bookmarkEnd w:id="83"/>
    <w:bookmarkStart w:name="z319" w:id="84"/>
    <w:p>
      <w:pPr>
        <w:spacing w:after="0"/>
        <w:ind w:left="0"/>
        <w:jc w:val="both"/>
      </w:pPr>
      <w:r>
        <w:rPr>
          <w:rFonts w:ascii="Times New Roman"/>
          <w:b w:val="false"/>
          <w:i w:val="false"/>
          <w:color w:val="000000"/>
          <w:sz w:val="28"/>
        </w:rPr>
        <w:t>
      Талас ауданының, ауылдардың, кенттердің, ауылдық округтердің бюджеттерін аудандық мәслихатының жеке шешімдерімен бекітуге жол беріледі.</w:t>
      </w:r>
    </w:p>
    <w:bookmarkEnd w:id="84"/>
    <w:bookmarkStart w:name="z320" w:id="85"/>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5"/>
    <w:bookmarkStart w:name="z321" w:id="86"/>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6"/>
    <w:bookmarkStart w:name="z322" w:id="87"/>
    <w:p>
      <w:pPr>
        <w:spacing w:after="0"/>
        <w:ind w:left="0"/>
        <w:jc w:val="left"/>
      </w:pPr>
      <w:r>
        <w:rPr>
          <w:rFonts w:ascii="Times New Roman"/>
          <w:b/>
          <w:i w:val="false"/>
          <w:color w:val="000000"/>
        </w:rPr>
        <w:t xml:space="preserve"> 4-тарау. Есептерді тыңдау тәртібі</w:t>
      </w:r>
    </w:p>
    <w:bookmarkEnd w:id="87"/>
    <w:bookmarkStart w:name="z323" w:id="88"/>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8"/>
    <w:bookmarkStart w:name="z324" w:id="89"/>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9"/>
    <w:bookmarkStart w:name="z325" w:id="90"/>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аудан әкіміне беріледі.</w:t>
      </w:r>
    </w:p>
    <w:bookmarkEnd w:id="90"/>
    <w:bookmarkStart w:name="z326" w:id="91"/>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1"/>
    <w:bookmarkStart w:name="z327" w:id="92"/>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2"/>
    <w:bookmarkStart w:name="z328" w:id="93"/>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3"/>
    <w:bookmarkStart w:name="z329" w:id="94"/>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4"/>
    <w:bookmarkStart w:name="z330" w:id="95"/>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5"/>
    <w:bookmarkStart w:name="z331" w:id="96"/>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6"/>
    <w:bookmarkStart w:name="z332" w:id="97"/>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7"/>
    <w:bookmarkStart w:name="z333" w:id="98"/>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8"/>
    <w:bookmarkStart w:name="z334" w:id="99"/>
    <w:p>
      <w:pPr>
        <w:spacing w:after="0"/>
        <w:ind w:left="0"/>
        <w:jc w:val="both"/>
      </w:pPr>
      <w:r>
        <w:rPr>
          <w:rFonts w:ascii="Times New Roman"/>
          <w:b w:val="false"/>
          <w:i w:val="false"/>
          <w:color w:val="000000"/>
          <w:sz w:val="28"/>
        </w:rPr>
        <w:t>
      35. Мыналар:</w:t>
      </w:r>
    </w:p>
    <w:bookmarkEnd w:id="99"/>
    <w:bookmarkStart w:name="z335" w:id="100"/>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100"/>
    <w:bookmarkStart w:name="z336" w:id="101"/>
    <w:p>
      <w:pPr>
        <w:spacing w:after="0"/>
        <w:ind w:left="0"/>
        <w:jc w:val="both"/>
      </w:pPr>
      <w:r>
        <w:rPr>
          <w:rFonts w:ascii="Times New Roman"/>
          <w:b w:val="false"/>
          <w:i w:val="false"/>
          <w:color w:val="000000"/>
          <w:sz w:val="28"/>
        </w:rPr>
        <w:t>
      2) жергілікті қоғамдастық жиналысының аудандық маңызы бар қаланың және ауылдық округ, ауылдың әкімдерінің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1"/>
    <w:bookmarkStart w:name="z337" w:id="102"/>
    <w:p>
      <w:pPr>
        <w:spacing w:after="0"/>
        <w:ind w:left="0"/>
        <w:jc w:val="both"/>
      </w:pPr>
      <w:r>
        <w:rPr>
          <w:rFonts w:ascii="Times New Roman"/>
          <w:b w:val="false"/>
          <w:i w:val="false"/>
          <w:color w:val="000000"/>
          <w:sz w:val="28"/>
        </w:rPr>
        <w:t xml:space="preserve">
      Аудан және ауылдық округ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2"/>
    <w:bookmarkStart w:name="z338" w:id="103"/>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3"/>
    <w:bookmarkStart w:name="z339" w:id="104"/>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4"/>
    <w:bookmarkStart w:name="z340" w:id="105"/>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5"/>
    <w:bookmarkStart w:name="z341" w:id="106"/>
    <w:p>
      <w:pPr>
        <w:spacing w:after="0"/>
        <w:ind w:left="0"/>
        <w:jc w:val="both"/>
      </w:pPr>
      <w:r>
        <w:rPr>
          <w:rFonts w:ascii="Times New Roman"/>
          <w:b w:val="false"/>
          <w:i w:val="false"/>
          <w:color w:val="000000"/>
          <w:sz w:val="28"/>
        </w:rPr>
        <w:t>
      37. Облыстық тексеру комиссияларының бюджеттің атқарылуы туралы есептерін мәслихат жыл сайын қарайды.</w:t>
      </w:r>
    </w:p>
    <w:bookmarkEnd w:id="106"/>
    <w:bookmarkStart w:name="z342" w:id="107"/>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7"/>
    <w:bookmarkStart w:name="z343" w:id="108"/>
    <w:p>
      <w:pPr>
        <w:spacing w:after="0"/>
        <w:ind w:left="0"/>
        <w:jc w:val="both"/>
      </w:pPr>
      <w:r>
        <w:rPr>
          <w:rFonts w:ascii="Times New Roman"/>
          <w:b w:val="false"/>
          <w:i w:val="false"/>
          <w:color w:val="000000"/>
          <w:sz w:val="28"/>
        </w:rPr>
        <w:t>
      39. Аудандық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8"/>
    <w:bookmarkStart w:name="z344" w:id="109"/>
    <w:p>
      <w:pPr>
        <w:spacing w:after="0"/>
        <w:ind w:left="0"/>
        <w:jc w:val="both"/>
      </w:pPr>
      <w:r>
        <w:rPr>
          <w:rFonts w:ascii="Times New Roman"/>
          <w:b w:val="false"/>
          <w:i w:val="false"/>
          <w:color w:val="000000"/>
          <w:sz w:val="28"/>
        </w:rPr>
        <w:t>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9"/>
    <w:bookmarkStart w:name="z345" w:id="110"/>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10"/>
    <w:bookmarkStart w:name="z346" w:id="111"/>
    <w:p>
      <w:pPr>
        <w:spacing w:after="0"/>
        <w:ind w:left="0"/>
        <w:jc w:val="both"/>
      </w:pPr>
      <w:r>
        <w:rPr>
          <w:rFonts w:ascii="Times New Roman"/>
          <w:b w:val="false"/>
          <w:i w:val="false"/>
          <w:color w:val="000000"/>
          <w:sz w:val="28"/>
        </w:rPr>
        <w:t>
      Аудан әкімінен кейін сөз мәслихат хатшысына, не оны алмастыратын адамға, не тұрақты комиссияның төрағасына беріледі.</w:t>
      </w:r>
    </w:p>
    <w:bookmarkEnd w:id="111"/>
    <w:bookmarkStart w:name="z347" w:id="112"/>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2"/>
    <w:bookmarkStart w:name="z348" w:id="113"/>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3"/>
    <w:bookmarkStart w:name="z349" w:id="114"/>
    <w:p>
      <w:pPr>
        <w:spacing w:after="0"/>
        <w:ind w:left="0"/>
        <w:jc w:val="left"/>
      </w:pPr>
      <w:r>
        <w:rPr>
          <w:rFonts w:ascii="Times New Roman"/>
          <w:b/>
          <w:i w:val="false"/>
          <w:color w:val="000000"/>
        </w:rPr>
        <w:t xml:space="preserve"> 5-тарау. Депутаттық сауалдарды қарау тәртібі</w:t>
      </w:r>
    </w:p>
    <w:bookmarkEnd w:id="114"/>
    <w:bookmarkStart w:name="z350" w:id="115"/>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5"/>
    <w:bookmarkStart w:name="z351" w:id="116"/>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6"/>
    <w:bookmarkStart w:name="z352" w:id="117"/>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7"/>
    <w:bookmarkStart w:name="z353" w:id="118"/>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8"/>
    <w:bookmarkStart w:name="z354" w:id="119"/>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9"/>
    <w:bookmarkStart w:name="z355" w:id="120"/>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20"/>
    <w:bookmarkStart w:name="z356" w:id="121"/>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21"/>
    <w:bookmarkStart w:name="z357" w:id="122"/>
    <w:p>
      <w:pPr>
        <w:spacing w:after="0"/>
        <w:ind w:left="0"/>
        <w:jc w:val="left"/>
      </w:pPr>
      <w:r>
        <w:rPr>
          <w:rFonts w:ascii="Times New Roman"/>
          <w:b/>
          <w:i w:val="false"/>
          <w:color w:val="000000"/>
        </w:rPr>
        <w:t xml:space="preserve"> 1-параграф. Мәслихат хатшысы</w:t>
      </w:r>
    </w:p>
    <w:bookmarkEnd w:id="122"/>
    <w:bookmarkStart w:name="z358" w:id="123"/>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3"/>
    <w:bookmarkStart w:name="z359" w:id="12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4"/>
    <w:bookmarkStart w:name="z360" w:id="125"/>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5"/>
    <w:bookmarkStart w:name="z361" w:id="12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6"/>
    <w:bookmarkStart w:name="z362" w:id="127"/>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7"/>
    <w:bookmarkStart w:name="z363" w:id="128"/>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8"/>
    <w:bookmarkStart w:name="z364" w:id="129"/>
    <w:p>
      <w:pPr>
        <w:spacing w:after="0"/>
        <w:ind w:left="0"/>
        <w:jc w:val="both"/>
      </w:pPr>
      <w:r>
        <w:rPr>
          <w:rFonts w:ascii="Times New Roman"/>
          <w:b w:val="false"/>
          <w:i w:val="false"/>
          <w:color w:val="000000"/>
          <w:sz w:val="28"/>
        </w:rPr>
        <w:t>
      Аудандық мәслихат хатшысы өз өкімімен аудандық мәслихаттың Құрмет Грамотасымен ауданға сіңірген зор еңбегі үшін азаматтарды марапаттай алады.</w:t>
      </w:r>
    </w:p>
    <w:bookmarkEnd w:id="129"/>
    <w:bookmarkStart w:name="z365" w:id="130"/>
    <w:p>
      <w:pPr>
        <w:spacing w:after="0"/>
        <w:ind w:left="0"/>
        <w:jc w:val="both"/>
      </w:pPr>
      <w:r>
        <w:rPr>
          <w:rFonts w:ascii="Times New Roman"/>
          <w:b w:val="false"/>
          <w:i w:val="false"/>
          <w:color w:val="000000"/>
          <w:sz w:val="28"/>
        </w:rPr>
        <w:t>
      46. Аудандық мәслихат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30"/>
    <w:bookmarkStart w:name="z366" w:id="13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31"/>
    <w:bookmarkStart w:name="z367" w:id="132"/>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32"/>
    <w:bookmarkStart w:name="z368" w:id="133"/>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3"/>
    <w:bookmarkStart w:name="z369" w:id="134"/>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4"/>
    <w:bookmarkStart w:name="z370" w:id="135"/>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5"/>
    <w:bookmarkStart w:name="z371" w:id="136"/>
    <w:p>
      <w:pPr>
        <w:spacing w:after="0"/>
        <w:ind w:left="0"/>
        <w:jc w:val="both"/>
      </w:pPr>
      <w:r>
        <w:rPr>
          <w:rFonts w:ascii="Times New Roman"/>
          <w:b w:val="false"/>
          <w:i w:val="false"/>
          <w:color w:val="000000"/>
          <w:sz w:val="28"/>
        </w:rPr>
        <w:t>
      Тұрақты комиссиялардың саны жетіден аспауға тиіс.</w:t>
      </w:r>
    </w:p>
    <w:bookmarkEnd w:id="136"/>
    <w:bookmarkStart w:name="z372" w:id="137"/>
    <w:p>
      <w:pPr>
        <w:spacing w:after="0"/>
        <w:ind w:left="0"/>
        <w:jc w:val="both"/>
      </w:pPr>
      <w:r>
        <w:rPr>
          <w:rFonts w:ascii="Times New Roman"/>
          <w:b w:val="false"/>
          <w:i w:val="false"/>
          <w:color w:val="000000"/>
          <w:sz w:val="28"/>
        </w:rPr>
        <w:t>
      Тұрақты комиссиялар жұмыс топтарын құра алады.</w:t>
      </w:r>
    </w:p>
    <w:bookmarkEnd w:id="137"/>
    <w:bookmarkStart w:name="z373" w:id="138"/>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8"/>
    <w:bookmarkStart w:name="z374" w:id="139"/>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9"/>
    <w:bookmarkStart w:name="z375" w:id="140"/>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40"/>
    <w:bookmarkStart w:name="z376" w:id="141"/>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41"/>
    <w:bookmarkStart w:name="z377" w:id="142"/>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2"/>
    <w:bookmarkStart w:name="z378" w:id="143"/>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3"/>
    <w:bookmarkStart w:name="z379" w:id="144"/>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4"/>
    <w:bookmarkStart w:name="z380" w:id="145"/>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5"/>
    <w:bookmarkStart w:name="z381" w:id="146"/>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6"/>
    <w:bookmarkStart w:name="z382" w:id="147"/>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7"/>
    <w:bookmarkStart w:name="z383" w:id="148"/>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8"/>
    <w:bookmarkStart w:name="z384" w:id="14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9"/>
    <w:bookmarkStart w:name="z385" w:id="150"/>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50"/>
    <w:bookmarkStart w:name="z386" w:id="15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51"/>
    <w:bookmarkStart w:name="z387" w:id="152"/>
    <w:p>
      <w:pPr>
        <w:spacing w:after="0"/>
        <w:ind w:left="0"/>
        <w:jc w:val="left"/>
      </w:pPr>
      <w:r>
        <w:rPr>
          <w:rFonts w:ascii="Times New Roman"/>
          <w:b/>
          <w:i w:val="false"/>
          <w:color w:val="000000"/>
        </w:rPr>
        <w:t xml:space="preserve"> 3-параграф. Мәслихаттың тұрақты комиссиясының төрағасы</w:t>
      </w:r>
    </w:p>
    <w:bookmarkEnd w:id="152"/>
    <w:bookmarkStart w:name="z388" w:id="153"/>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3"/>
    <w:bookmarkStart w:name="z389" w:id="154"/>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4"/>
    <w:bookmarkStart w:name="z390" w:id="15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5"/>
    <w:bookmarkStart w:name="z391" w:id="156"/>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6"/>
    <w:bookmarkStart w:name="z392" w:id="157"/>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7"/>
    <w:bookmarkStart w:name="z393" w:id="158"/>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8"/>
    <w:bookmarkStart w:name="z394" w:id="159"/>
    <w:p>
      <w:pPr>
        <w:spacing w:after="0"/>
        <w:ind w:left="0"/>
        <w:jc w:val="left"/>
      </w:pPr>
      <w:r>
        <w:rPr>
          <w:rFonts w:ascii="Times New Roman"/>
          <w:b/>
          <w:i w:val="false"/>
          <w:color w:val="000000"/>
        </w:rPr>
        <w:t xml:space="preserve"> 4-параграф. Аудандық мәслихаттың тұрақты комиссиясының қызметін тұрақты негізде жүзеге асыратын төрағасы</w:t>
      </w:r>
    </w:p>
    <w:bookmarkEnd w:id="159"/>
    <w:bookmarkStart w:name="z395" w:id="160"/>
    <w:p>
      <w:pPr>
        <w:spacing w:after="0"/>
        <w:ind w:left="0"/>
        <w:jc w:val="both"/>
      </w:pPr>
      <w:r>
        <w:rPr>
          <w:rFonts w:ascii="Times New Roman"/>
          <w:b w:val="false"/>
          <w:i w:val="false"/>
          <w:color w:val="000000"/>
          <w:sz w:val="28"/>
        </w:rPr>
        <w:t>
      57. Аудандық мәслихаттың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160"/>
    <w:bookmarkStart w:name="z396" w:id="161"/>
    <w:p>
      <w:pPr>
        <w:spacing w:after="0"/>
        <w:ind w:left="0"/>
        <w:jc w:val="both"/>
      </w:pPr>
      <w:r>
        <w:rPr>
          <w:rFonts w:ascii="Times New Roman"/>
          <w:b w:val="false"/>
          <w:i w:val="false"/>
          <w:color w:val="000000"/>
          <w:sz w:val="28"/>
        </w:rPr>
        <w:t xml:space="preserve">
      Тұрақты комиссияның тұрақты негізде жұмыс істейтін төрағасы осы Регламенттің </w:t>
      </w:r>
      <w:r>
        <w:rPr>
          <w:rFonts w:ascii="Times New Roman"/>
          <w:b w:val="false"/>
          <w:i w:val="false"/>
          <w:color w:val="000000"/>
          <w:sz w:val="28"/>
        </w:rPr>
        <w:t>54-тармағына</w:t>
      </w:r>
      <w:r>
        <w:rPr>
          <w:rFonts w:ascii="Times New Roman"/>
          <w:b w:val="false"/>
          <w:i w:val="false"/>
          <w:color w:val="000000"/>
          <w:sz w:val="28"/>
        </w:rPr>
        <w:t xml:space="preserve"> сәйкес сайланады.</w:t>
      </w:r>
    </w:p>
    <w:bookmarkEnd w:id="161"/>
    <w:bookmarkStart w:name="z397" w:id="162"/>
    <w:p>
      <w:pPr>
        <w:spacing w:after="0"/>
        <w:ind w:left="0"/>
        <w:jc w:val="both"/>
      </w:pPr>
      <w:r>
        <w:rPr>
          <w:rFonts w:ascii="Times New Roman"/>
          <w:b w:val="false"/>
          <w:i w:val="false"/>
          <w:color w:val="000000"/>
          <w:sz w:val="28"/>
        </w:rPr>
        <w:t>
      Аудандық мәслихат сессияда тұрақты комиссияның тұрақты негізде жұмыс істейтін төрағалары басқаратын екіден аспайтын тұрақты комиссияны айқындайды.</w:t>
      </w:r>
    </w:p>
    <w:bookmarkEnd w:id="162"/>
    <w:bookmarkStart w:name="z398" w:id="163"/>
    <w:p>
      <w:pPr>
        <w:spacing w:after="0"/>
        <w:ind w:left="0"/>
        <w:jc w:val="both"/>
      </w:pPr>
      <w:r>
        <w:rPr>
          <w:rFonts w:ascii="Times New Roman"/>
          <w:b w:val="false"/>
          <w:i w:val="false"/>
          <w:color w:val="000000"/>
          <w:sz w:val="28"/>
        </w:rPr>
        <w:t>
      58.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63"/>
    <w:bookmarkStart w:name="z399" w:id="164"/>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End w:id="164"/>
    <w:bookmarkStart w:name="z400" w:id="165"/>
    <w:p>
      <w:pPr>
        <w:spacing w:after="0"/>
        <w:ind w:left="0"/>
        <w:jc w:val="both"/>
      </w:pPr>
      <w:r>
        <w:rPr>
          <w:rFonts w:ascii="Times New Roman"/>
          <w:b w:val="false"/>
          <w:i w:val="false"/>
          <w:color w:val="000000"/>
          <w:sz w:val="28"/>
        </w:rPr>
        <w:t>
      59. Тұрақты комиссияның тұрақты негізде жұмыс істейтін төрағасы:</w:t>
      </w:r>
    </w:p>
    <w:bookmarkEnd w:id="165"/>
    <w:bookmarkStart w:name="z401" w:id="166"/>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66"/>
    <w:bookmarkStart w:name="z402" w:id="167"/>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167"/>
    <w:bookmarkStart w:name="z176" w:id="168"/>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68"/>
    <w:bookmarkStart w:name="z177" w:id="169"/>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69"/>
    <w:bookmarkStart w:name="z178" w:id="170"/>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70"/>
    <w:bookmarkStart w:name="z179" w:id="171"/>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71"/>
    <w:bookmarkStart w:name="z180" w:id="172"/>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72"/>
    <w:bookmarkStart w:name="z181" w:id="173"/>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73"/>
    <w:bookmarkStart w:name="z182" w:id="174"/>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174"/>
    <w:bookmarkStart w:name="z183" w:id="175"/>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75"/>
    <w:bookmarkStart w:name="z184" w:id="176"/>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176"/>
    <w:bookmarkStart w:name="z185" w:id="177"/>
    <w:p>
      <w:pPr>
        <w:spacing w:after="0"/>
        <w:ind w:left="0"/>
        <w:jc w:val="both"/>
      </w:pPr>
      <w:r>
        <w:rPr>
          <w:rFonts w:ascii="Times New Roman"/>
          <w:b w:val="false"/>
          <w:i w:val="false"/>
          <w:color w:val="000000"/>
          <w:sz w:val="28"/>
        </w:rPr>
        <w:t>
      60. Аудан мәслихатының хатшысы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177"/>
    <w:bookmarkStart w:name="z186" w:id="178"/>
    <w:p>
      <w:pPr>
        <w:spacing w:after="0"/>
        <w:ind w:left="0"/>
        <w:jc w:val="both"/>
      </w:pPr>
      <w:r>
        <w:rPr>
          <w:rFonts w:ascii="Times New Roman"/>
          <w:b w:val="false"/>
          <w:i w:val="false"/>
          <w:color w:val="000000"/>
          <w:sz w:val="28"/>
        </w:rPr>
        <w:t>
      Аудан мәслихаты хатшысының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178"/>
    <w:bookmarkStart w:name="z187" w:id="179"/>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хатшысының шешімі бойынша мәслихаттың осы тұрақты комиссиясының мүшесі болып табылатын депутат уақытша жүзеге асырады.</w:t>
      </w:r>
    </w:p>
    <w:bookmarkEnd w:id="179"/>
    <w:bookmarkStart w:name="z188" w:id="180"/>
    <w:p>
      <w:pPr>
        <w:spacing w:after="0"/>
        <w:ind w:left="0"/>
        <w:jc w:val="left"/>
      </w:pPr>
      <w:r>
        <w:rPr>
          <w:rFonts w:ascii="Times New Roman"/>
          <w:b/>
          <w:i w:val="false"/>
          <w:color w:val="000000"/>
        </w:rPr>
        <w:t xml:space="preserve"> 5-параграф. Мәслихаттың есеп комиссиясы</w:t>
      </w:r>
    </w:p>
    <w:bookmarkEnd w:id="180"/>
    <w:bookmarkStart w:name="z189" w:id="181"/>
    <w:p>
      <w:pPr>
        <w:spacing w:after="0"/>
        <w:ind w:left="0"/>
        <w:jc w:val="both"/>
      </w:pPr>
      <w:r>
        <w:rPr>
          <w:rFonts w:ascii="Times New Roman"/>
          <w:b w:val="false"/>
          <w:i w:val="false"/>
          <w:color w:val="000000"/>
          <w:sz w:val="28"/>
        </w:rPr>
        <w:t>
      61.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81"/>
    <w:bookmarkStart w:name="z190" w:id="182"/>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82"/>
    <w:bookmarkStart w:name="z191" w:id="183"/>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83"/>
    <w:bookmarkStart w:name="z192" w:id="184"/>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184"/>
    <w:bookmarkStart w:name="z193" w:id="185"/>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85"/>
    <w:bookmarkStart w:name="z194" w:id="186"/>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86"/>
    <w:bookmarkStart w:name="z195" w:id="187"/>
    <w:p>
      <w:pPr>
        <w:spacing w:after="0"/>
        <w:ind w:left="0"/>
        <w:jc w:val="both"/>
      </w:pPr>
      <w:r>
        <w:rPr>
          <w:rFonts w:ascii="Times New Roman"/>
          <w:b w:val="false"/>
          <w:i w:val="false"/>
          <w:color w:val="000000"/>
          <w:sz w:val="28"/>
        </w:rPr>
        <w:t>
      63.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87"/>
    <w:bookmarkStart w:name="z196" w:id="188"/>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88"/>
    <w:bookmarkStart w:name="z197" w:id="189"/>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9"/>
    <w:bookmarkStart w:name="z198" w:id="190"/>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90"/>
    <w:bookmarkStart w:name="z199" w:id="191"/>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91"/>
    <w:bookmarkStart w:name="z200" w:id="192"/>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92"/>
    <w:bookmarkStart w:name="z201" w:id="193"/>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93"/>
    <w:bookmarkStart w:name="z202" w:id="194"/>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94"/>
    <w:bookmarkStart w:name="z203" w:id="195"/>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95"/>
    <w:bookmarkStart w:name="z204" w:id="196"/>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96"/>
    <w:bookmarkStart w:name="z205" w:id="19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97"/>
    <w:bookmarkStart w:name="z206" w:id="198"/>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98"/>
    <w:bookmarkStart w:name="z207" w:id="199"/>
    <w:p>
      <w:pPr>
        <w:spacing w:after="0"/>
        <w:ind w:left="0"/>
        <w:jc w:val="left"/>
      </w:pPr>
      <w:r>
        <w:rPr>
          <w:rFonts w:ascii="Times New Roman"/>
          <w:b/>
          <w:i w:val="false"/>
          <w:color w:val="000000"/>
        </w:rPr>
        <w:t xml:space="preserve"> 6-параграф. Мәслихаттардағы депутаттық бірлестіктер</w:t>
      </w:r>
    </w:p>
    <w:bookmarkEnd w:id="199"/>
    <w:bookmarkStart w:name="z208" w:id="200"/>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200"/>
    <w:bookmarkStart w:name="z209" w:id="201"/>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201"/>
    <w:bookmarkStart w:name="z210" w:id="202"/>
    <w:p>
      <w:pPr>
        <w:spacing w:after="0"/>
        <w:ind w:left="0"/>
        <w:jc w:val="both"/>
      </w:pPr>
      <w:r>
        <w:rPr>
          <w:rFonts w:ascii="Times New Roman"/>
          <w:b w:val="false"/>
          <w:i w:val="false"/>
          <w:color w:val="000000"/>
          <w:sz w:val="28"/>
        </w:rPr>
        <w:t>
      66. Депутаттық бірлестіктердің мүшелері:</w:t>
      </w:r>
    </w:p>
    <w:bookmarkEnd w:id="202"/>
    <w:bookmarkStart w:name="z211" w:id="20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203"/>
    <w:bookmarkStart w:name="z212" w:id="20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204"/>
    <w:bookmarkStart w:name="z213" w:id="205"/>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5"/>
    <w:bookmarkStart w:name="z214" w:id="206"/>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6"/>
    <w:bookmarkStart w:name="z215" w:id="207"/>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207"/>
    <w:bookmarkStart w:name="z216" w:id="208"/>
    <w:p>
      <w:pPr>
        <w:spacing w:after="0"/>
        <w:ind w:left="0"/>
        <w:jc w:val="left"/>
      </w:pPr>
      <w:r>
        <w:rPr>
          <w:rFonts w:ascii="Times New Roman"/>
          <w:b/>
          <w:i w:val="false"/>
          <w:color w:val="000000"/>
        </w:rPr>
        <w:t xml:space="preserve"> 7-тарау. Депутаттық әдеп қағидалары</w:t>
      </w:r>
    </w:p>
    <w:bookmarkEnd w:id="208"/>
    <w:bookmarkStart w:name="z217" w:id="209"/>
    <w:p>
      <w:pPr>
        <w:spacing w:after="0"/>
        <w:ind w:left="0"/>
        <w:jc w:val="both"/>
      </w:pPr>
      <w:r>
        <w:rPr>
          <w:rFonts w:ascii="Times New Roman"/>
          <w:b w:val="false"/>
          <w:i w:val="false"/>
          <w:color w:val="000000"/>
          <w:sz w:val="28"/>
        </w:rPr>
        <w:t>
      68. Мәслихат депутаттары:</w:t>
      </w:r>
    </w:p>
    <w:bookmarkEnd w:id="209"/>
    <w:bookmarkStart w:name="z218" w:id="21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210"/>
    <w:bookmarkStart w:name="z219" w:id="211"/>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211"/>
    <w:bookmarkStart w:name="z220" w:id="21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12"/>
    <w:bookmarkStart w:name="z221" w:id="213"/>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13"/>
    <w:bookmarkStart w:name="z222" w:id="214"/>
    <w:p>
      <w:pPr>
        <w:spacing w:after="0"/>
        <w:ind w:left="0"/>
        <w:jc w:val="both"/>
      </w:pPr>
      <w:r>
        <w:rPr>
          <w:rFonts w:ascii="Times New Roman"/>
          <w:b w:val="false"/>
          <w:i w:val="false"/>
          <w:color w:val="000000"/>
          <w:sz w:val="28"/>
        </w:rPr>
        <w:t>
      5) сөйлеушілердің сөзін бөлмеуге тиіс.</w:t>
      </w:r>
    </w:p>
    <w:bookmarkEnd w:id="214"/>
    <w:bookmarkStart w:name="z223" w:id="215"/>
    <w:p>
      <w:pPr>
        <w:spacing w:after="0"/>
        <w:ind w:left="0"/>
        <w:jc w:val="both"/>
      </w:pPr>
      <w:r>
        <w:rPr>
          <w:rFonts w:ascii="Times New Roman"/>
          <w:b w:val="false"/>
          <w:i w:val="false"/>
          <w:color w:val="000000"/>
          <w:sz w:val="28"/>
        </w:rPr>
        <w:t>
      69.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215"/>
    <w:bookmarkStart w:name="z224" w:id="216"/>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6"/>
    <w:bookmarkStart w:name="z225" w:id="217"/>
    <w:p>
      <w:pPr>
        <w:spacing w:after="0"/>
        <w:ind w:left="0"/>
        <w:jc w:val="both"/>
      </w:pPr>
      <w:r>
        <w:rPr>
          <w:rFonts w:ascii="Times New Roman"/>
          <w:b w:val="false"/>
          <w:i w:val="false"/>
          <w:color w:val="000000"/>
          <w:sz w:val="28"/>
        </w:rPr>
        <w:t>
      71.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217"/>
    <w:bookmarkStart w:name="z226" w:id="218"/>
    <w:p>
      <w:pPr>
        <w:spacing w:after="0"/>
        <w:ind w:left="0"/>
        <w:jc w:val="both"/>
      </w:pPr>
      <w:r>
        <w:rPr>
          <w:rFonts w:ascii="Times New Roman"/>
          <w:b w:val="false"/>
          <w:i w:val="false"/>
          <w:color w:val="000000"/>
          <w:sz w:val="28"/>
        </w:rPr>
        <w:t>
      72.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218"/>
    <w:bookmarkStart w:name="z227" w:id="219"/>
    <w:p>
      <w:pPr>
        <w:spacing w:after="0"/>
        <w:ind w:left="0"/>
        <w:jc w:val="both"/>
      </w:pPr>
      <w:r>
        <w:rPr>
          <w:rFonts w:ascii="Times New Roman"/>
          <w:b w:val="false"/>
          <w:i w:val="false"/>
          <w:color w:val="000000"/>
          <w:sz w:val="28"/>
        </w:rPr>
        <w:t xml:space="preserve">
      73.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19"/>
    <w:bookmarkStart w:name="z228" w:id="220"/>
    <w:p>
      <w:pPr>
        <w:spacing w:after="0"/>
        <w:ind w:left="0"/>
        <w:jc w:val="left"/>
      </w:pPr>
      <w:r>
        <w:rPr>
          <w:rFonts w:ascii="Times New Roman"/>
          <w:b/>
          <w:i w:val="false"/>
          <w:color w:val="000000"/>
        </w:rPr>
        <w:t xml:space="preserve"> 8-тарау. Мәслихат депутаттарының біліктілігін арттыру</w:t>
      </w:r>
    </w:p>
    <w:bookmarkEnd w:id="220"/>
    <w:bookmarkStart w:name="z229" w:id="221"/>
    <w:p>
      <w:pPr>
        <w:spacing w:after="0"/>
        <w:ind w:left="0"/>
        <w:jc w:val="both"/>
      </w:pPr>
      <w:r>
        <w:rPr>
          <w:rFonts w:ascii="Times New Roman"/>
          <w:b w:val="false"/>
          <w:i w:val="false"/>
          <w:color w:val="000000"/>
          <w:sz w:val="28"/>
        </w:rPr>
        <w:t>
      74.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221"/>
    <w:bookmarkStart w:name="z230" w:id="222"/>
    <w:p>
      <w:pPr>
        <w:spacing w:after="0"/>
        <w:ind w:left="0"/>
        <w:jc w:val="both"/>
      </w:pPr>
      <w:r>
        <w:rPr>
          <w:rFonts w:ascii="Times New Roman"/>
          <w:b w:val="false"/>
          <w:i w:val="false"/>
          <w:color w:val="000000"/>
          <w:sz w:val="28"/>
        </w:rPr>
        <w:t>
      75.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22"/>
    <w:bookmarkStart w:name="z231" w:id="223"/>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223"/>
    <w:bookmarkStart w:name="z232" w:id="224"/>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4"/>
    <w:bookmarkStart w:name="z233" w:id="225"/>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5"/>
    <w:bookmarkStart w:name="z234" w:id="226"/>
    <w:p>
      <w:pPr>
        <w:spacing w:after="0"/>
        <w:ind w:left="0"/>
        <w:jc w:val="left"/>
      </w:pPr>
      <w:r>
        <w:rPr>
          <w:rFonts w:ascii="Times New Roman"/>
          <w:b/>
          <w:i w:val="false"/>
          <w:color w:val="000000"/>
        </w:rPr>
        <w:t xml:space="preserve"> 9-тарау. Мәслихат аппаратының жұмысын ұйымдастыру</w:t>
      </w:r>
    </w:p>
    <w:bookmarkEnd w:id="226"/>
    <w:bookmarkStart w:name="z235" w:id="227"/>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27"/>
    <w:bookmarkStart w:name="z236" w:id="228"/>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28"/>
    <w:bookmarkStart w:name="z237" w:id="229"/>
    <w:p>
      <w:pPr>
        <w:spacing w:after="0"/>
        <w:ind w:left="0"/>
        <w:jc w:val="both"/>
      </w:pPr>
      <w:r>
        <w:rPr>
          <w:rFonts w:ascii="Times New Roman"/>
          <w:b w:val="false"/>
          <w:i w:val="false"/>
          <w:color w:val="000000"/>
          <w:sz w:val="28"/>
        </w:rPr>
        <w:t>
      Мәслихат аппараты туралы ережені мәслихат бекітеді.</w:t>
      </w:r>
    </w:p>
    <w:bookmarkEnd w:id="229"/>
    <w:bookmarkStart w:name="z238" w:id="230"/>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30"/>
    <w:bookmarkStart w:name="z239" w:id="231"/>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231"/>
    <w:bookmarkStart w:name="z240" w:id="232"/>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