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d346" w14:textId="b8bd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әкімдігінің 2014 жылғы 29 желтоқсандағы № 522 қаулысы. Жамбыл облысы Әділет департаментінде 2015 жылғы 5 ақпанда № 2504 болып тіркелді. Күші жойылды - Жамбыл облысы Т. Рысқұлов аудандық әкімдігінің 2016 жылғы 22 желтоқсанда № 418 қаулысымен</w:t>
      </w:r>
    </w:p>
    <w:p>
      <w:pPr>
        <w:spacing w:after="0"/>
        <w:ind w:left="0"/>
        <w:jc w:val="left"/>
      </w:pPr>
      <w:r>
        <w:rPr>
          <w:rFonts w:ascii="Times New Roman"/>
          <w:b w:val="false"/>
          <w:i w:val="false"/>
          <w:color w:val="ff0000"/>
          <w:sz w:val="28"/>
        </w:rPr>
        <w:t xml:space="preserve">      Ескерту. Күші жойылды – Жамбыл облысы Т. Рысқұлов аудандық әкімдігінің 22.12.2016 </w:t>
      </w:r>
      <w:r>
        <w:rPr>
          <w:rFonts w:ascii="Times New Roman"/>
          <w:b w:val="false"/>
          <w:i w:val="false"/>
          <w:color w:val="ff0000"/>
          <w:sz w:val="28"/>
        </w:rPr>
        <w:t>№ 418</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w:t>
      </w:r>
      <w:r>
        <w:rPr>
          <w:rFonts w:ascii="Times New Roman"/>
          <w:b w:val="false"/>
          <w:i w:val="false"/>
          <w:color w:val="000000"/>
          <w:sz w:val="28"/>
        </w:rPr>
        <w:t>№ 546</w:t>
      </w:r>
      <w:r>
        <w:rPr>
          <w:rFonts w:ascii="Times New Roman"/>
          <w:b w:val="false"/>
          <w:i w:val="false"/>
          <w:color w:val="000000"/>
          <w:sz w:val="28"/>
        </w:rPr>
        <w:t xml:space="preserve"> қаулысына сәйкес Т. Рысқұлов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Т.Рысқұлов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 әкімі аппаратының мемлекеттік құқықтық бөлімшесі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аппарат басшысы М. Тлеповқа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522 қаулысымен бекітілген</w:t>
            </w:r>
          </w:p>
        </w:tc>
      </w:tr>
    </w:tbl>
    <w:bookmarkStart w:name="z10" w:id="0"/>
    <w:p>
      <w:pPr>
        <w:spacing w:after="0"/>
        <w:ind w:left="0"/>
        <w:jc w:val="left"/>
      </w:pPr>
      <w:r>
        <w:rPr>
          <w:rFonts w:ascii="Times New Roman"/>
          <w:b/>
          <w:i w:val="false"/>
          <w:color w:val="000000"/>
        </w:rPr>
        <w:t xml:space="preserve"> Жамбыл облысы Т. Рысқұлов ауданы әкімдігінің Регламентi</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Жамбыл облысы Т. Рысқұлов ауданының әкімдігі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w:t>
      </w:r>
      <w:r>
        <w:br/>
      </w:r>
      <w:r>
        <w:rPr>
          <w:rFonts w:ascii="Times New Roman"/>
          <w:b w:val="false"/>
          <w:i w:val="false"/>
          <w:color w:val="000000"/>
          <w:sz w:val="28"/>
        </w:rPr>
        <w:t xml:space="preserve">
      2. </w:t>
      </w:r>
      <w:r>
        <w:rPr>
          <w:rFonts w:ascii="Times New Roman"/>
          <w:b w:val="false"/>
          <w:i w:val="false"/>
          <w:color w:val="000000"/>
          <w:sz w:val="28"/>
        </w:rPr>
        <w:t xml:space="preserve"> Аудан әкiмі (бұдан әрi -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w:t>
      </w:r>
      <w:r>
        <w:rPr>
          <w:rFonts w:ascii="Times New Roman"/>
          <w:b w:val="false"/>
          <w:i w:val="false"/>
          <w:color w:val="000000"/>
          <w:sz w:val="28"/>
        </w:rPr>
        <w:t>Әкiм әкiмдік мүшелерiнiң санын айқындайды.</w:t>
      </w:r>
      <w:r>
        <w:br/>
      </w:r>
      <w:r>
        <w:rPr>
          <w:rFonts w:ascii="Times New Roman"/>
          <w:b w:val="false"/>
          <w:i w:val="false"/>
          <w:color w:val="000000"/>
          <w:sz w:val="28"/>
        </w:rPr>
        <w:t>
      </w:t>
      </w:r>
      <w:r>
        <w:rPr>
          <w:rFonts w:ascii="Times New Roman"/>
          <w:b w:val="false"/>
          <w:i w:val="false"/>
          <w:color w:val="000000"/>
          <w:sz w:val="28"/>
        </w:rPr>
        <w:t>Әкiм әкiмдіктің дербес құрамын айқындайды және аудандық мәслихаттың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1995 жылғы 30 тамыздағы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нормативтiк құқықтық актілерімен және осы Регламентпен реттеледi.</w:t>
      </w:r>
      <w:r>
        <w:br/>
      </w:r>
      <w:r>
        <w:rPr>
          <w:rFonts w:ascii="Times New Roman"/>
          <w:b w:val="false"/>
          <w:i w:val="false"/>
          <w:color w:val="000000"/>
          <w:sz w:val="28"/>
        </w:rPr>
        <w:t xml:space="preserve">
      4. </w:t>
      </w:r>
      <w:r>
        <w:rPr>
          <w:rFonts w:ascii="Times New Roman"/>
          <w:b w:val="false"/>
          <w:i w:val="false"/>
          <w:color w:val="000000"/>
          <w:sz w:val="28"/>
        </w:rPr>
        <w:t xml:space="preserve"> Әкiмдіктің қызметін ақпараттық-талдауды тұрғысынан, ұйымдық-құқықтық және материалдық-техникалық жағынан қамтамасыз етуді аудан әкімінің аппараты (бұдан әрi - аппарат)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Әкiмдік іс қағаздарын жүргiзу және әкімдікке түсетiн хат-хабарларды өңдеу аппаратқа жүктеледi және "Әкімшілік рәсімдер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актілерінiң талаптарына сәйкес әзiрленетiн әрі аудан әкiмі (бұдан әрi - әкiм) бекiтетiн тәртiппен жүзеге асырылады.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xml:space="preserve">
      7. </w:t>
      </w:r>
      <w:r>
        <w:rPr>
          <w:rFonts w:ascii="Times New Roman"/>
          <w:b w:val="false"/>
          <w:i w:val="false"/>
          <w:color w:val="000000"/>
          <w:sz w:val="28"/>
        </w:rPr>
        <w:t xml:space="preserve"> Әкiмнiң орынбасарлары мен аппарат басшысы әкiмдіктің және әкiмнiң қарауына енгiзiлетiн актілер жобалары өтуiнiң осы Регламентпен белгiленген тәртiбiнiң сақталуын қамтамасыз етедi. </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Аппарат әкiмдік мүшелерiнiң және аудандық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r>
        <w:br/>
      </w:r>
      <w:r>
        <w:rPr>
          <w:rFonts w:ascii="Times New Roman"/>
          <w:b w:val="false"/>
          <w:i w:val="false"/>
          <w:color w:val="000000"/>
          <w:sz w:val="28"/>
        </w:rPr>
        <w:t xml:space="preserve">
      1) </w:t>
      </w:r>
      <w:r>
        <w:rPr>
          <w:rFonts w:ascii="Times New Roman"/>
          <w:b w:val="false"/>
          <w:i w:val="false"/>
          <w:color w:val="000000"/>
          <w:sz w:val="28"/>
        </w:rPr>
        <w:t xml:space="preserve"> Әкімдіктің мәжiлiстерiнде қарауға жоспарланатын мәселелердiң тiзбесiн әкiм бекiтедi.</w:t>
      </w:r>
      <w:r>
        <w:br/>
      </w:r>
      <w:r>
        <w:rPr>
          <w:rFonts w:ascii="Times New Roman"/>
          <w:b w:val="false"/>
          <w:i w:val="false"/>
          <w:color w:val="000000"/>
          <w:sz w:val="28"/>
        </w:rPr>
        <w:t xml:space="preserve">
      2) </w:t>
      </w:r>
      <w:r>
        <w:rPr>
          <w:rFonts w:ascii="Times New Roman"/>
          <w:b w:val="false"/>
          <w:i w:val="false"/>
          <w:color w:val="000000"/>
          <w:sz w:val="28"/>
        </w:rPr>
        <w:t xml:space="preserve"> 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xml:space="preserve">
      3) </w:t>
      </w:r>
      <w:r>
        <w:rPr>
          <w:rFonts w:ascii="Times New Roman"/>
          <w:b w:val="false"/>
          <w:i w:val="false"/>
          <w:color w:val="000000"/>
          <w:sz w:val="28"/>
        </w:rPr>
        <w:t xml:space="preserve"> 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 </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Әкiмдік мәжiлiстерiн дайындау және өткiзу тәртiбi</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Әкiмдік мәжiлiстерi айына кемінде бiр рет өткiзiледi және оны әкiм шақырады. </w:t>
      </w:r>
      <w:r>
        <w:br/>
      </w:r>
      <w:r>
        <w:rPr>
          <w:rFonts w:ascii="Times New Roman"/>
          <w:b w:val="false"/>
          <w:i w:val="false"/>
          <w:color w:val="000000"/>
          <w:sz w:val="28"/>
        </w:rPr>
        <w:t xml:space="preserve">
      10. </w:t>
      </w:r>
      <w:r>
        <w:rPr>
          <w:rFonts w:ascii="Times New Roman"/>
          <w:b w:val="false"/>
          <w:i w:val="false"/>
          <w:color w:val="000000"/>
          <w:sz w:val="28"/>
        </w:rPr>
        <w:t xml:space="preserve">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xml:space="preserve">
      11. </w:t>
      </w:r>
      <w:r>
        <w:rPr>
          <w:rFonts w:ascii="Times New Roman"/>
          <w:b w:val="false"/>
          <w:i w:val="false"/>
          <w:color w:val="000000"/>
          <w:sz w:val="28"/>
        </w:rPr>
        <w:t xml:space="preserve">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xml:space="preserve">
      12. </w:t>
      </w:r>
      <w:r>
        <w:rPr>
          <w:rFonts w:ascii="Times New Roman"/>
          <w:b w:val="false"/>
          <w:i w:val="false"/>
          <w:color w:val="000000"/>
          <w:sz w:val="28"/>
        </w:rPr>
        <w:t xml:space="preserve"> Әкiмдік мәжiлiсi,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w:t>
      </w:r>
      <w:r>
        <w:br/>
      </w:r>
      <w:r>
        <w:rPr>
          <w:rFonts w:ascii="Times New Roman"/>
          <w:b w:val="false"/>
          <w:i w:val="false"/>
          <w:color w:val="000000"/>
          <w:sz w:val="28"/>
        </w:rPr>
        <w:t xml:space="preserve">
      13. </w:t>
      </w:r>
      <w:r>
        <w:rPr>
          <w:rFonts w:ascii="Times New Roman"/>
          <w:b w:val="false"/>
          <w:i w:val="false"/>
          <w:color w:val="000000"/>
          <w:sz w:val="28"/>
        </w:rPr>
        <w:t xml:space="preserve"> Әкiмдіктің мәжілістерінде Қазақстан Республикасы Парламентiнiң, мәслихаттың депутаттары, кенттердің, ауылдардың (селолардың), ауылдық (селолық) округтердiң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xml:space="preserve">
      14. </w:t>
      </w:r>
      <w:r>
        <w:rPr>
          <w:rFonts w:ascii="Times New Roman"/>
          <w:b w:val="false"/>
          <w:i w:val="false"/>
          <w:color w:val="000000"/>
          <w:sz w:val="28"/>
        </w:rPr>
        <w:t xml:space="preserve"> 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екі жол арқылы басылған 5 бет мәтіннен аспауы тиiс;</w:t>
      </w:r>
      <w:r>
        <w:br/>
      </w:r>
      <w:r>
        <w:rPr>
          <w:rFonts w:ascii="Times New Roman"/>
          <w:b w:val="false"/>
          <w:i w:val="false"/>
          <w:color w:val="000000"/>
          <w:sz w:val="28"/>
        </w:rPr>
        <w:t>
      </w:t>
      </w:r>
      <w:r>
        <w:rPr>
          <w:rFonts w:ascii="Times New Roman"/>
          <w:b w:val="false"/>
          <w:i w:val="false"/>
          <w:color w:val="000000"/>
          <w:sz w:val="28"/>
        </w:rPr>
        <w:t>әрбiр мәселе бойынша жобаның және анықтаманың тақырыптары бiрдей болу тиiс;</w:t>
      </w:r>
      <w:r>
        <w:br/>
      </w:r>
      <w:r>
        <w:rPr>
          <w:rFonts w:ascii="Times New Roman"/>
          <w:b w:val="false"/>
          <w:i w:val="false"/>
          <w:color w:val="000000"/>
          <w:sz w:val="28"/>
        </w:rPr>
        <w:t>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w:t>
      </w:r>
      <w:r>
        <w:rPr>
          <w:rFonts w:ascii="Times New Roman"/>
          <w:b w:val="false"/>
          <w:i w:val="false"/>
          <w:color w:val="000000"/>
          <w:sz w:val="28"/>
        </w:rPr>
        <w:t>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w:t>
      </w:r>
      <w:r>
        <w:br/>
      </w:r>
      <w:r>
        <w:rPr>
          <w:rFonts w:ascii="Times New Roman"/>
          <w:b w:val="false"/>
          <w:i w:val="false"/>
          <w:color w:val="000000"/>
          <w:sz w:val="28"/>
        </w:rPr>
        <w:t xml:space="preserve">
      15. </w:t>
      </w:r>
      <w:r>
        <w:rPr>
          <w:rFonts w:ascii="Times New Roman"/>
          <w:b w:val="false"/>
          <w:i w:val="false"/>
          <w:color w:val="000000"/>
          <w:sz w:val="28"/>
        </w:rPr>
        <w:t xml:space="preserve">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адамдарғатаратады.</w:t>
      </w:r>
      <w:r>
        <w:br/>
      </w:r>
      <w:r>
        <w:rPr>
          <w:rFonts w:ascii="Times New Roman"/>
          <w:b w:val="false"/>
          <w:i w:val="false"/>
          <w:color w:val="000000"/>
          <w:sz w:val="28"/>
        </w:rPr>
        <w:t>
      </w:t>
      </w:r>
      <w:r>
        <w:rPr>
          <w:rFonts w:ascii="Times New Roman"/>
          <w:b w:val="false"/>
          <w:i w:val="false"/>
          <w:color w:val="000000"/>
          <w:sz w:val="28"/>
        </w:rPr>
        <w:t>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xml:space="preserve">
      16. </w:t>
      </w:r>
      <w:r>
        <w:rPr>
          <w:rFonts w:ascii="Times New Roman"/>
          <w:b w:val="false"/>
          <w:i w:val="false"/>
          <w:color w:val="000000"/>
          <w:sz w:val="28"/>
        </w:rPr>
        <w:t xml:space="preserve">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(түпнұсқалары), сондай-ақ олардың құжаттары аппаратта сақталады. 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Әкiмдік және әкiм актiлерiнiң жобаларын дайындау және ресiмдеу тәртiбi.</w:t>
      </w:r>
    </w:p>
    <w:bookmarkEnd w:id="4"/>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xml:space="preserve">
      1) </w:t>
      </w:r>
      <w:r>
        <w:rPr>
          <w:rFonts w:ascii="Times New Roman"/>
          <w:b w:val="false"/>
          <w:i w:val="false"/>
          <w:color w:val="000000"/>
          <w:sz w:val="28"/>
        </w:rPr>
        <w:t xml:space="preserve"> мәселенi шешу әкiмдіктің құзыретiне кiргенде;</w:t>
      </w:r>
      <w:r>
        <w:br/>
      </w:r>
      <w:r>
        <w:rPr>
          <w:rFonts w:ascii="Times New Roman"/>
          <w:b w:val="false"/>
          <w:i w:val="false"/>
          <w:color w:val="000000"/>
          <w:sz w:val="28"/>
        </w:rPr>
        <w:t xml:space="preserve">
      2) </w:t>
      </w:r>
      <w:r>
        <w:rPr>
          <w:rFonts w:ascii="Times New Roman"/>
          <w:b w:val="false"/>
          <w:i w:val="false"/>
          <w:color w:val="000000"/>
          <w:sz w:val="28"/>
        </w:rPr>
        <w:t xml:space="preserve"> жергiлiктi атқарушы органдар арасында келіспеушілік туындаған кезде.</w:t>
      </w:r>
      <w:r>
        <w:br/>
      </w:r>
      <w:r>
        <w:rPr>
          <w:rFonts w:ascii="Times New Roman"/>
          <w:b w:val="false"/>
          <w:i w:val="false"/>
          <w:color w:val="000000"/>
          <w:sz w:val="28"/>
        </w:rPr>
        <w:t xml:space="preserve">
      18. </w:t>
      </w:r>
      <w:r>
        <w:rPr>
          <w:rFonts w:ascii="Times New Roman"/>
          <w:b w:val="false"/>
          <w:i w:val="false"/>
          <w:color w:val="000000"/>
          <w:sz w:val="28"/>
        </w:rPr>
        <w:t xml:space="preserve"> Аппарат және жергілікті атқарушы органдар әкімдік қаулыларының, әкім шешімдері мен өкімдерінің жобаларын (бұдан әрi - жобалар) дайындауды "Нормативтiк құқықтық актiлер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Мүдделi органдармен келiсiлген, бiрiншi басшылары немесе оларды алмастыратын адамдар қол қойған жобалар мемлекеттiк тiлiнде (қажет болған жағдайда орыс тiлiнде де), ал нормативтiк құқықтық актілер сонымен бірге әділет органдарына мемлекеттiк тiркеуге ұсынылатын нормативтiк құқықтық актілерге қойылатын талаптарды сақтай отырып әкiмдік мәжiлiсінің жария етілген күнінен 7 жұмыс күн, ал кезектен тыс әкiмдік мәжiлiсінің жария етілген күнінен 3 жұмыс күн бұрын ұсынылады.</w:t>
      </w:r>
      <w:r>
        <w:br/>
      </w:r>
      <w:r>
        <w:rPr>
          <w:rFonts w:ascii="Times New Roman"/>
          <w:b w:val="false"/>
          <w:i w:val="false"/>
          <w:color w:val="000000"/>
          <w:sz w:val="28"/>
        </w:rPr>
        <w:t xml:space="preserve">
      19. </w:t>
      </w:r>
      <w:r>
        <w:rPr>
          <w:rFonts w:ascii="Times New Roman"/>
          <w:b w:val="false"/>
          <w:i w:val="false"/>
          <w:color w:val="000000"/>
          <w:sz w:val="28"/>
        </w:rPr>
        <w:t xml:space="preserve">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xml:space="preserve">
      20. </w:t>
      </w:r>
      <w:r>
        <w:rPr>
          <w:rFonts w:ascii="Times New Roman"/>
          <w:b w:val="false"/>
          <w:i w:val="false"/>
          <w:color w:val="000000"/>
          <w:sz w:val="28"/>
        </w:rPr>
        <w:t xml:space="preserve"> Жобалар мiндеттi түрде мыналармен келісіледі:</w:t>
      </w:r>
      <w:r>
        <w:br/>
      </w:r>
      <w:r>
        <w:rPr>
          <w:rFonts w:ascii="Times New Roman"/>
          <w:b w:val="false"/>
          <w:i w:val="false"/>
          <w:color w:val="000000"/>
          <w:sz w:val="28"/>
        </w:rPr>
        <w:t xml:space="preserve">
      1) </w:t>
      </w:r>
      <w:r>
        <w:rPr>
          <w:rFonts w:ascii="Times New Roman"/>
          <w:b w:val="false"/>
          <w:i w:val="false"/>
          <w:color w:val="000000"/>
          <w:sz w:val="28"/>
        </w:rPr>
        <w:t xml:space="preserve">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xml:space="preserve">
      2) </w:t>
      </w:r>
      <w:r>
        <w:rPr>
          <w:rFonts w:ascii="Times New Roman"/>
          <w:b w:val="false"/>
          <w:i w:val="false"/>
          <w:color w:val="000000"/>
          <w:sz w:val="28"/>
        </w:rPr>
        <w:t xml:space="preserve">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xml:space="preserve">
      21. </w:t>
      </w:r>
      <w:r>
        <w:rPr>
          <w:rFonts w:ascii="Times New Roman"/>
          <w:b w:val="false"/>
          <w:i w:val="false"/>
          <w:color w:val="000000"/>
          <w:sz w:val="28"/>
        </w:rPr>
        <w:t xml:space="preserve">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22.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xml:space="preserve">
      1) </w:t>
      </w:r>
      <w:r>
        <w:rPr>
          <w:rFonts w:ascii="Times New Roman"/>
          <w:b w:val="false"/>
          <w:i w:val="false"/>
          <w:color w:val="000000"/>
          <w:sz w:val="28"/>
        </w:rPr>
        <w:t xml:space="preserve"> жоба ескертулерсiз келiсiлді (жобада бұрыштама болады);</w:t>
      </w:r>
      <w:r>
        <w:br/>
      </w:r>
      <w:r>
        <w:rPr>
          <w:rFonts w:ascii="Times New Roman"/>
          <w:b w:val="false"/>
          <w:i w:val="false"/>
          <w:color w:val="000000"/>
          <w:sz w:val="28"/>
        </w:rPr>
        <w:t xml:space="preserve">
      2) </w:t>
      </w:r>
      <w:r>
        <w:rPr>
          <w:rFonts w:ascii="Times New Roman"/>
          <w:b w:val="false"/>
          <w:i w:val="false"/>
          <w:color w:val="000000"/>
          <w:sz w:val="28"/>
        </w:rPr>
        <w:t xml:space="preserve">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xml:space="preserve">
      3) </w:t>
      </w:r>
      <w:r>
        <w:rPr>
          <w:rFonts w:ascii="Times New Roman"/>
          <w:b w:val="false"/>
          <w:i w:val="false"/>
          <w:color w:val="000000"/>
          <w:sz w:val="28"/>
        </w:rPr>
        <w:t xml:space="preserve"> жобаға келiсуден бас тартылды (дәлелдi бас тарту қоса берiледi).</w:t>
      </w:r>
      <w:r>
        <w:br/>
      </w:r>
      <w:r>
        <w:rPr>
          <w:rFonts w:ascii="Times New Roman"/>
          <w:b w:val="false"/>
          <w:i w:val="false"/>
          <w:color w:val="000000"/>
          <w:sz w:val="28"/>
        </w:rPr>
        <w:t xml:space="preserve">
      23. </w:t>
      </w:r>
      <w:r>
        <w:rPr>
          <w:rFonts w:ascii="Times New Roman"/>
          <w:b w:val="false"/>
          <w:i w:val="false"/>
          <w:color w:val="000000"/>
          <w:sz w:val="28"/>
        </w:rPr>
        <w:t xml:space="preserve">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xml:space="preserve">
      24. </w:t>
      </w:r>
      <w:r>
        <w:rPr>
          <w:rFonts w:ascii="Times New Roman"/>
          <w:b w:val="false"/>
          <w:i w:val="false"/>
          <w:color w:val="000000"/>
          <w:sz w:val="28"/>
        </w:rPr>
        <w:t xml:space="preserve">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ал нормативтік құқықтық актілер жобалары бойынша сонымен бірге жеке кәсіпкерлік субъектілерінің мүдделерін қозғайтын нормативтік құқықтық актіге оның жобасы интернет-ресурстарды қоса алғанда, бұқаралық ақпарат құралдарында жарияланғанын (таратылғанын) растайтын құжаттың және сараптамалық қорытынды көшірмесін; жүргізілуі Қазақстан Республикасының қолданыстағы заңнамасында көзделген тиісті сараптамалық қорытындылар көшірмесін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25. Жобаны әзiрлеушi жобада бiр мезгiлде әкiмдіктің қаулыларын және (немесе) әкiмнiң шешiмдерi мен әкімдерiн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xml:space="preserve">
      26. </w:t>
      </w:r>
      <w:r>
        <w:rPr>
          <w:rFonts w:ascii="Times New Roman"/>
          <w:b w:val="false"/>
          <w:i w:val="false"/>
          <w:color w:val="000000"/>
          <w:sz w:val="28"/>
        </w:rPr>
        <w:t xml:space="preserve">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xml:space="preserve">
      1) </w:t>
      </w:r>
      <w:r>
        <w:rPr>
          <w:rFonts w:ascii="Times New Roman"/>
          <w:b w:val="false"/>
          <w:i w:val="false"/>
          <w:color w:val="000000"/>
          <w:sz w:val="28"/>
        </w:rPr>
        <w:t xml:space="preserve"> жоба мәтiндерiнiң мемлекеттiк тілдегі және орыс тiлiндегі мәтіндердің түпнұсқалыеместiгi;</w:t>
      </w:r>
      <w:r>
        <w:br/>
      </w:r>
      <w:r>
        <w:rPr>
          <w:rFonts w:ascii="Times New Roman"/>
          <w:b w:val="false"/>
          <w:i w:val="false"/>
          <w:color w:val="000000"/>
          <w:sz w:val="28"/>
        </w:rPr>
        <w:t xml:space="preserve">
      2) </w:t>
      </w:r>
      <w:r>
        <w:rPr>
          <w:rFonts w:ascii="Times New Roman"/>
          <w:b w:val="false"/>
          <w:i w:val="false"/>
          <w:color w:val="000000"/>
          <w:sz w:val="28"/>
        </w:rPr>
        <w:t xml:space="preserve"> оның Қазақстан Республикасының заңдарына сәйкес келмейтiндiгi;</w:t>
      </w:r>
      <w:r>
        <w:br/>
      </w:r>
      <w:r>
        <w:rPr>
          <w:rFonts w:ascii="Times New Roman"/>
          <w:b w:val="false"/>
          <w:i w:val="false"/>
          <w:color w:val="000000"/>
          <w:sz w:val="28"/>
        </w:rPr>
        <w:t xml:space="preserve">
      3) </w:t>
      </w:r>
      <w:r>
        <w:rPr>
          <w:rFonts w:ascii="Times New Roman"/>
          <w:b w:val="false"/>
          <w:i w:val="false"/>
          <w:color w:val="000000"/>
          <w:sz w:val="28"/>
        </w:rPr>
        <w:t xml:space="preserve"> осы </w:t>
      </w:r>
      <w:r>
        <w:rPr>
          <w:rFonts w:ascii="Times New Roman"/>
          <w:b w:val="false"/>
          <w:i w:val="false"/>
          <w:color w:val="000000"/>
          <w:sz w:val="28"/>
        </w:rPr>
        <w:t>Регламенттiң</w:t>
      </w:r>
      <w:r>
        <w:rPr>
          <w:rFonts w:ascii="Times New Roman"/>
          <w:b w:val="false"/>
          <w:i w:val="false"/>
          <w:color w:val="000000"/>
          <w:sz w:val="28"/>
        </w:rPr>
        <w:t xml:space="preserve">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 xml:space="preserve">Басқа желеулер бойынша терiс сараптамалық қорытынды жобаны қайтару үшiн негiз бола алмайды. </w:t>
      </w:r>
      <w:r>
        <w:br/>
      </w:r>
      <w:r>
        <w:rPr>
          <w:rFonts w:ascii="Times New Roman"/>
          <w:b w:val="false"/>
          <w:i w:val="false"/>
          <w:color w:val="000000"/>
          <w:sz w:val="28"/>
        </w:rPr>
        <w:t xml:space="preserve">
      27. </w:t>
      </w:r>
      <w:r>
        <w:rPr>
          <w:rFonts w:ascii="Times New Roman"/>
          <w:b w:val="false"/>
          <w:i w:val="false"/>
          <w:color w:val="000000"/>
          <w:sz w:val="28"/>
        </w:rPr>
        <w:t xml:space="preserve">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xml:space="preserve">
      28. </w:t>
      </w:r>
      <w:r>
        <w:rPr>
          <w:rFonts w:ascii="Times New Roman"/>
          <w:b w:val="false"/>
          <w:i w:val="false"/>
          <w:color w:val="000000"/>
          <w:sz w:val="28"/>
        </w:rPr>
        <w:t xml:space="preserve"> Әкiмдіктің қаулыларына, әкiмнiң шешiмдерi мен әкiмдерiне әкім қол қояды. Актілерге қол қойғаннан кейiн олардың түпнұсқаларына түзетулер енгiзiлмейдi. </w:t>
      </w:r>
      <w:r>
        <w:br/>
      </w:r>
      <w:r>
        <w:rPr>
          <w:rFonts w:ascii="Times New Roman"/>
          <w:b w:val="false"/>
          <w:i w:val="false"/>
          <w:color w:val="000000"/>
          <w:sz w:val="28"/>
        </w:rPr>
        <w:t>
      </w:t>
      </w:r>
      <w:r>
        <w:rPr>
          <w:rFonts w:ascii="Times New Roman"/>
          <w:b w:val="false"/>
          <w:i w:val="false"/>
          <w:color w:val="000000"/>
          <w:sz w:val="28"/>
        </w:rPr>
        <w:t xml:space="preserve">Аппарат әкімдік қаулыларының, әкім шешiмдерi мен әкiмдерiнiң куәландырылған көшiрмелерiн аппарат басшысы бекіткен жіберілімге сәйкес таратады. </w:t>
      </w:r>
      <w:r>
        <w:br/>
      </w:r>
      <w:r>
        <w:rPr>
          <w:rFonts w:ascii="Times New Roman"/>
          <w:b w:val="false"/>
          <w:i w:val="false"/>
          <w:color w:val="000000"/>
          <w:sz w:val="28"/>
        </w:rPr>
        <w:t>
      </w:t>
      </w:r>
      <w:r>
        <w:rPr>
          <w:rFonts w:ascii="Times New Roman"/>
          <w:b w:val="false"/>
          <w:i w:val="false"/>
          <w:color w:val="000000"/>
          <w:sz w:val="28"/>
        </w:rPr>
        <w:t>Әкiмдік қаулыларының, әкiм шешiмдерi мен өкiмдерiнiң түпнұсқалары аппарата сақталады.</w:t>
      </w:r>
      <w:r>
        <w:br/>
      </w:r>
      <w:r>
        <w:rPr>
          <w:rFonts w:ascii="Times New Roman"/>
          <w:b w:val="false"/>
          <w:i w:val="false"/>
          <w:color w:val="000000"/>
          <w:sz w:val="28"/>
        </w:rPr>
        <w:t>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xml:space="preserve">
      30. </w:t>
      </w:r>
      <w:r>
        <w:rPr>
          <w:rFonts w:ascii="Times New Roman"/>
          <w:b w:val="false"/>
          <w:i w:val="false"/>
          <w:color w:val="000000"/>
          <w:sz w:val="28"/>
        </w:rPr>
        <w:t xml:space="preserve">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xml:space="preserve">
      31. </w:t>
      </w:r>
      <w:r>
        <w:rPr>
          <w:rFonts w:ascii="Times New Roman"/>
          <w:b w:val="false"/>
          <w:i w:val="false"/>
          <w:color w:val="000000"/>
          <w:sz w:val="28"/>
        </w:rPr>
        <w:t xml:space="preserve">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xml:space="preserve">
      32. </w:t>
      </w:r>
      <w:r>
        <w:rPr>
          <w:rFonts w:ascii="Times New Roman"/>
          <w:b w:val="false"/>
          <w:i w:val="false"/>
          <w:color w:val="000000"/>
          <w:sz w:val="28"/>
        </w:rPr>
        <w:t xml:space="preserve">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w:t>
      </w:r>
      <w:r>
        <w:br/>
      </w:r>
      <w:r>
        <w:rPr>
          <w:rFonts w:ascii="Times New Roman"/>
          <w:b w:val="false"/>
          <w:i w:val="false"/>
          <w:color w:val="000000"/>
          <w:sz w:val="28"/>
        </w:rPr>
        <w:t xml:space="preserve">
      33. </w:t>
      </w:r>
      <w:r>
        <w:rPr>
          <w:rFonts w:ascii="Times New Roman"/>
          <w:b w:val="false"/>
          <w:i w:val="false"/>
          <w:color w:val="000000"/>
          <w:sz w:val="28"/>
        </w:rPr>
        <w:t xml:space="preserve"> Аппарат актілердi жариялауға жiберудi жүзеге асырады.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 </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5"/>
    <w:p>
      <w:pPr>
        <w:spacing w:after="0"/>
        <w:ind w:left="0"/>
        <w:jc w:val="left"/>
      </w:pPr>
      <w:r>
        <w:rPr>
          <w:rFonts w:ascii="Times New Roman"/>
          <w:b w:val="false"/>
          <w:i w:val="false"/>
          <w:color w:val="000000"/>
          <w:sz w:val="28"/>
        </w:rPr>
        <w:t xml:space="preserve">      35. </w:t>
      </w:r>
      <w:r>
        <w:rPr>
          <w:rFonts w:ascii="Times New Roman"/>
          <w:b w:val="false"/>
          <w:i w:val="false"/>
          <w:color w:val="000000"/>
          <w:sz w:val="28"/>
        </w:rPr>
        <w:t xml:space="preserve"> Заң актілерін, Президент, Yкiмет, Премьер-Министр, әкiмдік және әкiм актілерін орындауды ұйымдастыру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осы Регламентке және Қазақстан Республикасының өзге заңдарына сәйкес жүзеге асырылады.</w:t>
      </w:r>
      <w:r>
        <w:br/>
      </w:r>
      <w:r>
        <w:rPr>
          <w:rFonts w:ascii="Times New Roman"/>
          <w:b w:val="false"/>
          <w:i w:val="false"/>
          <w:color w:val="000000"/>
          <w:sz w:val="28"/>
        </w:rPr>
        <w:t xml:space="preserve">
      36. </w:t>
      </w:r>
      <w:r>
        <w:rPr>
          <w:rFonts w:ascii="Times New Roman"/>
          <w:b w:val="false"/>
          <w:i w:val="false"/>
          <w:color w:val="000000"/>
          <w:sz w:val="28"/>
        </w:rPr>
        <w:t xml:space="preserve"> Заң актілері, Республика Президентiнiң, Республика Yкiметiнiң, Премьер-Министрiнiң, облыс және аудан әкiмдіктерінің және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xml:space="preserve">
      37. </w:t>
      </w:r>
      <w:r>
        <w:rPr>
          <w:rFonts w:ascii="Times New Roman"/>
          <w:b w:val="false"/>
          <w:i w:val="false"/>
          <w:color w:val="000000"/>
          <w:sz w:val="28"/>
        </w:rPr>
        <w:t xml:space="preserve"> Заң актілерінің, Республика Президентiнiң, Республика Yкiметiнiң, Премьер-Министрiнiң, облыс және аудан әкiмдіктерінің және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xml:space="preserve">
      38. </w:t>
      </w:r>
      <w:r>
        <w:rPr>
          <w:rFonts w:ascii="Times New Roman"/>
          <w:b w:val="false"/>
          <w:i w:val="false"/>
          <w:color w:val="000000"/>
          <w:sz w:val="28"/>
        </w:rPr>
        <w:t xml:space="preserve">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xml:space="preserve">
      39. </w:t>
      </w:r>
      <w:r>
        <w:rPr>
          <w:rFonts w:ascii="Times New Roman"/>
          <w:b w:val="false"/>
          <w:i w:val="false"/>
          <w:color w:val="000000"/>
          <w:sz w:val="28"/>
        </w:rPr>
        <w:t xml:space="preserve">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xml:space="preserve">
      40. </w:t>
      </w:r>
      <w:r>
        <w:rPr>
          <w:rFonts w:ascii="Times New Roman"/>
          <w:b w:val="false"/>
          <w:i w:val="false"/>
          <w:color w:val="000000"/>
          <w:sz w:val="28"/>
        </w:rPr>
        <w:t xml:space="preserve"> Заң актілерінің, Республика Президентiнiң, Республика Yкiметiнiң, Премьер-Министрiнiң, облыс және аудан әкімдіктерінің және әкiмдерінiң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xml:space="preserve">
      41. </w:t>
      </w:r>
      <w:r>
        <w:rPr>
          <w:rFonts w:ascii="Times New Roman"/>
          <w:b w:val="false"/>
          <w:i w:val="false"/>
          <w:color w:val="000000"/>
          <w:sz w:val="28"/>
        </w:rPr>
        <w:t xml:space="preserve"> Аппарат заң актілерінің, Республика Президентiнiң, Республика Yкiметiнiң, Премьер-Министрiнiң, облыс және аудан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 xml:space="preserve">Әкiмнiң орынбасарлары, аппарат басшысы заң актілерін, Республика Президентiнiң, Республика Yкiметiнiң, Премьер-Министрiнiң, облыс және аудан әкімдіктерінің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