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47cad2" w14:textId="147ca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"2014-2016 жылдарға арналған аудандық бюджет туралы" Т. Рысқұлов аудандық мәслихатының 2013 жылдың 25 желтоқсандағы № 21-4 шешіміне өзгерістер енгізу туралы</w:t>
      </w:r>
    </w:p>
    <w:p>
      <w:pPr>
        <w:spacing w:after="0"/>
        <w:ind w:left="0"/>
        <w:jc w:val="both"/>
      </w:pPr>
      <w:r>
        <w:rPr>
          <w:rFonts w:ascii="Times New Roman"/>
          <w:b w:val="false"/>
          <w:i w:val="false"/>
          <w:color w:val="000000"/>
          <w:sz w:val="28"/>
        </w:rPr>
        <w:t>Жамбыл облысы Т.Рысқұлов аудандық мәслихатының 2014 жылғы 20 қарашадағы № 28-5 шешімі. Жамбыл облысы Әділет департаментінде 2014 жылғы 25 қарашада № 2390 болып тіркелді</w:t>
      </w:r>
    </w:p>
    <w:p>
      <w:pPr>
        <w:spacing w:after="0"/>
        <w:ind w:left="0"/>
        <w:jc w:val="left"/>
      </w:pP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xml:space="preserve"> сәйкес,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xml:space="preserve"> Қазақстан Республикасының 2001 жылғы 23 қаңтардағы Заңдарына және "2014-2016 жылдарға арналған облыстық бюджет туралы" Жамбыл облыстық мәслихатының 2013 жылдың 18 желтоқсандағы </w:t>
      </w:r>
      <w:r>
        <w:rPr>
          <w:rFonts w:ascii="Times New Roman"/>
          <w:b w:val="false"/>
          <w:i w:val="false"/>
          <w:color w:val="000000"/>
          <w:sz w:val="28"/>
        </w:rPr>
        <w:t>№ 20-3</w:t>
      </w:r>
      <w:r>
        <w:rPr>
          <w:rFonts w:ascii="Times New Roman"/>
          <w:b w:val="false"/>
          <w:i w:val="false"/>
          <w:color w:val="000000"/>
          <w:sz w:val="28"/>
        </w:rPr>
        <w:t xml:space="preserve"> шешіміне өзгерістер мен толықтырулар енгізу туралы" Жамбыл облыстық мәслихатының 2014 жылғы 10 қарашадағы № 31-2 шешіміне (нормативтік құқықтық актілерді мемлекеттік тіркеу тізілімінде № 2365 болып тіркелген) сәйкес Т.Рысқұлов аудандық мәслихаты </w:t>
      </w:r>
      <w:r>
        <w:rPr>
          <w:rFonts w:ascii="Times New Roman"/>
          <w:b/>
          <w:i w:val="false"/>
          <w:color w:val="000000"/>
          <w:sz w:val="28"/>
        </w:rPr>
        <w:t>ШЕШІМ ҚАБЫЛДАДЫ:</w:t>
      </w:r>
      <w:r>
        <w:br/>
      </w:r>
      <w:r>
        <w:rPr>
          <w:rFonts w:ascii="Times New Roman"/>
          <w:b w:val="false"/>
          <w:i w:val="false"/>
          <w:color w:val="000000"/>
          <w:sz w:val="28"/>
        </w:rPr>
        <w:t xml:space="preserve">
      1. </w:t>
      </w:r>
      <w:r>
        <w:rPr>
          <w:rFonts w:ascii="Times New Roman"/>
          <w:b w:val="false"/>
          <w:i w:val="false"/>
          <w:color w:val="000000"/>
          <w:sz w:val="28"/>
        </w:rPr>
        <w:t xml:space="preserve">"2014-2016 жылдарға арналған аудандық бюджет туралы" Т. Рысқұлов аудандық мәслихатының 2013 жылғы 25 желтоқсандағы </w:t>
      </w:r>
      <w:r>
        <w:rPr>
          <w:rFonts w:ascii="Times New Roman"/>
          <w:b w:val="false"/>
          <w:i w:val="false"/>
          <w:color w:val="000000"/>
          <w:sz w:val="28"/>
        </w:rPr>
        <w:t>№ 21-4</w:t>
      </w:r>
      <w:r>
        <w:rPr>
          <w:rFonts w:ascii="Times New Roman"/>
          <w:b w:val="false"/>
          <w:i w:val="false"/>
          <w:color w:val="000000"/>
          <w:sz w:val="28"/>
        </w:rPr>
        <w:t xml:space="preserve"> шешіміне (нормативтік құқықтық актілерді мемлекеттік тіркеу тізілімінде № 2094 болып тіркелген, 2014 жылдың 17 қаңтардағы № 5 (6942) "Құлан таңы-Огни Кулана" газетінде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"7 347 316" сандары "7 370 932" сандарымен ауыстырылсын;</w:t>
      </w:r>
      <w:r>
        <w:br/>
      </w:r>
      <w:r>
        <w:rPr>
          <w:rFonts w:ascii="Times New Roman"/>
          <w:b w:val="false"/>
          <w:i w:val="false"/>
          <w:color w:val="000000"/>
          <w:sz w:val="28"/>
        </w:rPr>
        <w:t>
      </w:t>
      </w:r>
      <w:r>
        <w:rPr>
          <w:rFonts w:ascii="Times New Roman"/>
          <w:b w:val="false"/>
          <w:i w:val="false"/>
          <w:color w:val="000000"/>
          <w:sz w:val="28"/>
        </w:rPr>
        <w:t>"2 152 924" сандары "2 101 007" сандарымен ауыстырылсын;</w:t>
      </w:r>
      <w:r>
        <w:br/>
      </w:r>
      <w:r>
        <w:rPr>
          <w:rFonts w:ascii="Times New Roman"/>
          <w:b w:val="false"/>
          <w:i w:val="false"/>
          <w:color w:val="000000"/>
          <w:sz w:val="28"/>
        </w:rPr>
        <w:t>
      </w:t>
      </w:r>
      <w:r>
        <w:rPr>
          <w:rFonts w:ascii="Times New Roman"/>
          <w:b w:val="false"/>
          <w:i w:val="false"/>
          <w:color w:val="000000"/>
          <w:sz w:val="28"/>
        </w:rPr>
        <w:t>"5 534" сандары "16 973" сандарымен ауыстырылсын;</w:t>
      </w:r>
      <w:r>
        <w:br/>
      </w:r>
      <w:r>
        <w:rPr>
          <w:rFonts w:ascii="Times New Roman"/>
          <w:b w:val="false"/>
          <w:i w:val="false"/>
          <w:color w:val="000000"/>
          <w:sz w:val="28"/>
        </w:rPr>
        <w:t>
      </w:t>
      </w:r>
      <w:r>
        <w:rPr>
          <w:rFonts w:ascii="Times New Roman"/>
          <w:b w:val="false"/>
          <w:i w:val="false"/>
          <w:color w:val="000000"/>
          <w:sz w:val="28"/>
        </w:rPr>
        <w:t>"9 654" сандары "10 132" сандарымен ауыстырылсын;</w:t>
      </w:r>
      <w:r>
        <w:br/>
      </w:r>
      <w:r>
        <w:rPr>
          <w:rFonts w:ascii="Times New Roman"/>
          <w:b w:val="false"/>
          <w:i w:val="false"/>
          <w:color w:val="000000"/>
          <w:sz w:val="28"/>
        </w:rPr>
        <w:t>
      </w:t>
      </w:r>
      <w:r>
        <w:rPr>
          <w:rFonts w:ascii="Times New Roman"/>
          <w:b w:val="false"/>
          <w:i w:val="false"/>
          <w:color w:val="000000"/>
          <w:sz w:val="28"/>
        </w:rPr>
        <w:t>"5 179 204" сандары "5 242 820" сандарымен ауыстырылсын;</w:t>
      </w:r>
      <w:r>
        <w:br/>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"7 369 704" сандары "7 398 415" сандарымен ауыстырылсын;</w:t>
      </w:r>
      <w:r>
        <w:br/>
      </w:r>
      <w:r>
        <w:rPr>
          <w:rFonts w:ascii="Times New Roman"/>
          <w:b w:val="false"/>
          <w:i w:val="false"/>
          <w:color w:val="000000"/>
          <w:sz w:val="28"/>
        </w:rPr>
        <w:t>
      </w:t>
      </w:r>
      <w:r>
        <w:rPr>
          <w:rFonts w:ascii="Times New Roman"/>
          <w:b w:val="false"/>
          <w:i w:val="false"/>
          <w:color w:val="000000"/>
          <w:sz w:val="28"/>
        </w:rPr>
        <w:t>3)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"-3 281" сандары "-3 278" сандарымен ауыстырылсын;</w:t>
      </w:r>
      <w:r>
        <w:br/>
      </w:r>
      <w:r>
        <w:rPr>
          <w:rFonts w:ascii="Times New Roman"/>
          <w:b w:val="false"/>
          <w:i w:val="false"/>
          <w:color w:val="000000"/>
          <w:sz w:val="28"/>
        </w:rPr>
        <w:t>
      </w:t>
      </w:r>
      <w:r>
        <w:rPr>
          <w:rFonts w:ascii="Times New Roman"/>
          <w:b w:val="false"/>
          <w:i w:val="false"/>
          <w:color w:val="000000"/>
          <w:sz w:val="28"/>
        </w:rPr>
        <w:t>"8 837" сандары "8 834" сандарымен ауыстырылсын;</w:t>
      </w:r>
      <w:r>
        <w:br/>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"0" сандары "-6 297" сандарымен ауыстырылсын;</w:t>
      </w:r>
      <w:r>
        <w:br/>
      </w:r>
      <w:r>
        <w:rPr>
          <w:rFonts w:ascii="Times New Roman"/>
          <w:b w:val="false"/>
          <w:i w:val="false"/>
          <w:color w:val="000000"/>
          <w:sz w:val="28"/>
        </w:rPr>
        <w:t>
      </w:t>
      </w:r>
      <w:r>
        <w:rPr>
          <w:rFonts w:ascii="Times New Roman"/>
          <w:b w:val="false"/>
          <w:i w:val="false"/>
          <w:color w:val="000000"/>
          <w:sz w:val="28"/>
        </w:rPr>
        <w:t>"мемлекеттік қаржы активтерін сатудан түсетін түсімдер" жолындағы "0" саны "6 297" сандарымен ауыстырылсын;</w:t>
      </w:r>
      <w:r>
        <w:br/>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"-19 107" сандары "-17 908" сандарымен ауыстырылсын;</w:t>
      </w:r>
      <w:r>
        <w:br/>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"19 107" сандары "17 908" сандарымен ауыстырылсын;</w:t>
      </w:r>
      <w:r>
        <w:br/>
      </w:r>
      <w:r>
        <w:rPr>
          <w:rFonts w:ascii="Times New Roman"/>
          <w:b w:val="false"/>
          <w:i w:val="false"/>
          <w:color w:val="000000"/>
          <w:sz w:val="28"/>
        </w:rPr>
        <w:t>
      </w:t>
      </w:r>
      <w:r>
        <w:rPr>
          <w:rFonts w:ascii="Times New Roman"/>
          <w:b w:val="false"/>
          <w:i w:val="false"/>
          <w:color w:val="000000"/>
          <w:sz w:val="28"/>
        </w:rPr>
        <w:t>"қарыздарды өтеу" жолындағы "8837" сандары "10 036" сандарымен ауыстырылсын;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"4 405" сандары "3 707" сандарымен ауыстырылсын;</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4) тармақшада</w:t>
      </w:r>
      <w:r>
        <w:rPr>
          <w:rFonts w:ascii="Times New Roman"/>
          <w:b w:val="false"/>
          <w:i w:val="false"/>
          <w:color w:val="000000"/>
          <w:sz w:val="28"/>
        </w:rPr>
        <w:t xml:space="preserve"> және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қосымшаларына</w:t>
      </w:r>
      <w:r>
        <w:rPr>
          <w:rFonts w:ascii="Times New Roman"/>
          <w:b w:val="false"/>
          <w:i w:val="false"/>
          <w:color w:val="000000"/>
          <w:sz w:val="28"/>
        </w:rPr>
        <w:t xml:space="preserve"> сәйкес жаңа редакцияда мазмұндалсын. </w:t>
      </w:r>
      <w:r>
        <w:br/>
      </w:r>
      <w:r>
        <w:rPr>
          <w:rFonts w:ascii="Times New Roman"/>
          <w:b w:val="false"/>
          <w:i w:val="false"/>
          <w:color w:val="000000"/>
          <w:sz w:val="28"/>
        </w:rPr>
        <w:t xml:space="preserve">
      2. </w:t>
      </w:r>
      <w:r>
        <w:rPr>
          <w:rFonts w:ascii="Times New Roman"/>
          <w:b w:val="false"/>
          <w:i w:val="false"/>
          <w:color w:val="000000"/>
          <w:sz w:val="28"/>
        </w:rPr>
        <w:t>Осы шешімнің орындалуына бақылау және интернет ресурстарында жариялауды аудандық мәслихаттың экономика, қаржы, бюджет және жергілікті өзін-өзі басқаруды дамыту жөніндегі тұрақты комиссиясына жүктелсін.</w:t>
      </w:r>
      <w:r>
        <w:br/>
      </w:r>
      <w:r>
        <w:rPr>
          <w:rFonts w:ascii="Times New Roman"/>
          <w:b w:val="false"/>
          <w:i w:val="false"/>
          <w:color w:val="000000"/>
          <w:sz w:val="28"/>
        </w:rPr>
        <w:t xml:space="preserve">
      3. </w:t>
      </w:r>
      <w:r>
        <w:rPr>
          <w:rFonts w:ascii="Times New Roman"/>
          <w:b w:val="false"/>
          <w:i w:val="false"/>
          <w:color w:val="000000"/>
          <w:sz w:val="28"/>
        </w:rPr>
        <w:t>Осы шешім, әділет органдарында мемлекеттік тіркеуден өткен күннен бастап күшіне енеді және 2014 жылғы 1 қаңтарынан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 Қораласбаев </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Шамаев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 Рысқұлов аудандық </w:t>
            </w:r>
            <w:r>
              <w:rPr>
                <w:rFonts w:ascii="Times New Roman"/>
                <w:b w:val="false"/>
                <w:i w:val="false"/>
                <w:color w:val="000000"/>
                <w:sz w:val="20"/>
              </w:rPr>
              <w:t>мәслихаттың</w:t>
            </w:r>
            <w:r>
              <w:br/>
            </w:r>
            <w:r>
              <w:rPr>
                <w:rFonts w:ascii="Times New Roman"/>
                <w:b w:val="false"/>
                <w:i w:val="false"/>
                <w:color w:val="000000"/>
                <w:sz w:val="20"/>
              </w:rPr>
              <w:t>2014 жылғы 20 қарашадағы</w:t>
            </w:r>
            <w:r>
              <w:br/>
            </w:r>
            <w:r>
              <w:rPr>
                <w:rFonts w:ascii="Times New Roman"/>
                <w:b w:val="false"/>
                <w:i w:val="false"/>
                <w:color w:val="000000"/>
                <w:sz w:val="20"/>
              </w:rPr>
              <w:t>№ 28-5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 Рысқұлов аудандық </w:t>
            </w:r>
            <w:r>
              <w:rPr>
                <w:rFonts w:ascii="Times New Roman"/>
                <w:b w:val="false"/>
                <w:i w:val="false"/>
                <w:color w:val="000000"/>
                <w:sz w:val="20"/>
              </w:rPr>
              <w:t>мәслихаттың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21-4 шешіміне 1 қосымша</w:t>
            </w:r>
          </w:p>
        </w:tc>
      </w:tr>
    </w:tbl>
    <w:bookmarkStart w:name="z31" w:id="0"/>
    <w:p>
      <w:pPr>
        <w:spacing w:after="0"/>
        <w:ind w:left="0"/>
        <w:jc w:val="left"/>
      </w:pPr>
      <w:r>
        <w:rPr>
          <w:rFonts w:ascii="Times New Roman"/>
          <w:b/>
          <w:i w:val="false"/>
          <w:color w:val="000000"/>
        </w:rPr>
        <w:t xml:space="preserve"> </w:t>
      </w:r>
      <w:r>
        <w:rPr>
          <w:rFonts w:ascii="Times New Roman"/>
          <w:b/>
          <w:i w:val="false"/>
          <w:color w:val="000000"/>
        </w:rPr>
        <w:t>2014 жылға арналған бюджет</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(мың теңге)</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7"/>
        <w:gridCol w:w="1088"/>
        <w:gridCol w:w="677"/>
        <w:gridCol w:w="6928"/>
        <w:gridCol w:w="293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1"/>
          <w:p>
            <w:pPr>
              <w:spacing w:after="20"/>
              <w:ind w:left="20"/>
              <w:jc w:val="both"/>
            </w:pPr>
            <w:r>
              <w:rPr>
                <w:rFonts w:ascii="Times New Roman"/>
                <w:b w:val="false"/>
                <w:i w:val="false"/>
                <w:color w:val="000000"/>
                <w:sz w:val="20"/>
              </w:rPr>
              <w:t>Кірістер атауы</w:t>
            </w:r>
            <w:r>
              <w:br/>
            </w:r>
            <w:r>
              <w:rPr>
                <w:rFonts w:ascii="Times New Roman"/>
                <w:b w:val="false"/>
                <w:i w:val="false"/>
                <w:color w:val="000000"/>
                <w:sz w:val="20"/>
              </w:rPr>
              <w:t>
</w:t>
            </w:r>
          </w:p>
          <w:bookmarkEnd w:id="1"/>
        </w:tc>
        <w:tc>
          <w:tcPr>
            <w:tcW w:w="2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2"/>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bookmarkEnd w:id="2"/>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3"/>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0" w:id="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1" w:id="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5"/>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2" w:id="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6"/>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7"/>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 КІРІСТЕР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7370932</w:t>
            </w:r>
            <w:r>
              <w:br/>
            </w:r>
            <w:r>
              <w:rPr>
                <w:rFonts w:ascii="Times New Roman"/>
                <w:b w:val="false"/>
                <w:i w:val="false"/>
                <w:color w:val="000000"/>
                <w:sz w:val="20"/>
              </w:rPr>
              <w:t>
</w:t>
            </w:r>
          </w:p>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8" w:id="8"/>
          <w:p>
            <w:pPr>
              <w:spacing w:after="20"/>
              <w:ind w:left="20"/>
              <w:jc w:val="both"/>
            </w:pPr>
            <w:r>
              <w:rPr>
                <w:rFonts w:ascii="Times New Roman"/>
                <w:b w:val="false"/>
                <w:i w:val="false"/>
                <w:color w:val="000000"/>
                <w:sz w:val="20"/>
              </w:rPr>
              <w:t>2101007</w:t>
            </w:r>
            <w:r>
              <w:br/>
            </w:r>
            <w:r>
              <w:rPr>
                <w:rFonts w:ascii="Times New Roman"/>
                <w:b w:val="false"/>
                <w:i w:val="false"/>
                <w:color w:val="000000"/>
                <w:sz w:val="20"/>
              </w:rPr>
              <w:t>
</w:t>
            </w:r>
          </w:p>
          <w:bookmarkEnd w:id="8"/>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9"/>
          <w:p>
            <w:pPr>
              <w:spacing w:after="20"/>
              <w:ind w:left="20"/>
              <w:jc w:val="both"/>
            </w:pPr>
            <w:r>
              <w:rPr>
                <w:rFonts w:ascii="Times New Roman"/>
                <w:b w:val="false"/>
                <w:i w:val="false"/>
                <w:color w:val="000000"/>
                <w:sz w:val="20"/>
              </w:rPr>
              <w:t>210312</w:t>
            </w:r>
            <w:r>
              <w:br/>
            </w:r>
            <w:r>
              <w:rPr>
                <w:rFonts w:ascii="Times New Roman"/>
                <w:b w:val="false"/>
                <w:i w:val="false"/>
                <w:color w:val="000000"/>
                <w:sz w:val="20"/>
              </w:rPr>
              <w:t>
</w:t>
            </w:r>
          </w:p>
          <w:bookmarkEnd w:id="9"/>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10"/>
          <w:p>
            <w:pPr>
              <w:spacing w:after="20"/>
              <w:ind w:left="20"/>
              <w:jc w:val="both"/>
            </w:pPr>
            <w:r>
              <w:rPr>
                <w:rFonts w:ascii="Times New Roman"/>
                <w:b w:val="false"/>
                <w:i w:val="false"/>
                <w:color w:val="000000"/>
                <w:sz w:val="20"/>
              </w:rPr>
              <w:t>210312</w:t>
            </w:r>
            <w:r>
              <w:br/>
            </w:r>
            <w:r>
              <w:rPr>
                <w:rFonts w:ascii="Times New Roman"/>
                <w:b w:val="false"/>
                <w:i w:val="false"/>
                <w:color w:val="000000"/>
                <w:sz w:val="20"/>
              </w:rPr>
              <w:t>
</w:t>
            </w:r>
          </w:p>
          <w:bookmarkEnd w:id="10"/>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11"/>
          <w:p>
            <w:pPr>
              <w:spacing w:after="20"/>
              <w:ind w:left="20"/>
              <w:jc w:val="both"/>
            </w:pPr>
            <w:r>
              <w:rPr>
                <w:rFonts w:ascii="Times New Roman"/>
                <w:b w:val="false"/>
                <w:i w:val="false"/>
                <w:color w:val="000000"/>
                <w:sz w:val="20"/>
              </w:rPr>
              <w:t>162277</w:t>
            </w:r>
            <w:r>
              <w:br/>
            </w:r>
            <w:r>
              <w:rPr>
                <w:rFonts w:ascii="Times New Roman"/>
                <w:b w:val="false"/>
                <w:i w:val="false"/>
                <w:color w:val="000000"/>
                <w:sz w:val="20"/>
              </w:rPr>
              <w:t>
</w:t>
            </w:r>
          </w:p>
          <w:bookmarkEnd w:id="11"/>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12"/>
          <w:p>
            <w:pPr>
              <w:spacing w:after="20"/>
              <w:ind w:left="20"/>
              <w:jc w:val="both"/>
            </w:pPr>
            <w:r>
              <w:rPr>
                <w:rFonts w:ascii="Times New Roman"/>
                <w:b w:val="false"/>
                <w:i w:val="false"/>
                <w:color w:val="000000"/>
                <w:sz w:val="20"/>
              </w:rPr>
              <w:t>162277</w:t>
            </w:r>
            <w:r>
              <w:br/>
            </w:r>
            <w:r>
              <w:rPr>
                <w:rFonts w:ascii="Times New Roman"/>
                <w:b w:val="false"/>
                <w:i w:val="false"/>
                <w:color w:val="000000"/>
                <w:sz w:val="20"/>
              </w:rPr>
              <w:t>
</w:t>
            </w:r>
          </w:p>
          <w:bookmarkEnd w:id="12"/>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Меншікке салынатын салықтар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13"/>
          <w:p>
            <w:pPr>
              <w:spacing w:after="20"/>
              <w:ind w:left="20"/>
              <w:jc w:val="both"/>
            </w:pPr>
            <w:r>
              <w:rPr>
                <w:rFonts w:ascii="Times New Roman"/>
                <w:b w:val="false"/>
                <w:i w:val="false"/>
                <w:color w:val="000000"/>
                <w:sz w:val="20"/>
              </w:rPr>
              <w:t>1700416</w:t>
            </w:r>
            <w:r>
              <w:br/>
            </w:r>
            <w:r>
              <w:rPr>
                <w:rFonts w:ascii="Times New Roman"/>
                <w:b w:val="false"/>
                <w:i w:val="false"/>
                <w:color w:val="000000"/>
                <w:sz w:val="20"/>
              </w:rPr>
              <w:t>
</w:t>
            </w:r>
          </w:p>
          <w:bookmarkEnd w:id="13"/>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Мүлікке салынатын салықтар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14"/>
          <w:p>
            <w:pPr>
              <w:spacing w:after="20"/>
              <w:ind w:left="20"/>
              <w:jc w:val="both"/>
            </w:pPr>
            <w:r>
              <w:rPr>
                <w:rFonts w:ascii="Times New Roman"/>
                <w:b w:val="false"/>
                <w:i w:val="false"/>
                <w:color w:val="000000"/>
                <w:sz w:val="20"/>
              </w:rPr>
              <w:t>1635928</w:t>
            </w:r>
            <w:r>
              <w:br/>
            </w:r>
            <w:r>
              <w:rPr>
                <w:rFonts w:ascii="Times New Roman"/>
                <w:b w:val="false"/>
                <w:i w:val="false"/>
                <w:color w:val="000000"/>
                <w:sz w:val="20"/>
              </w:rPr>
              <w:t>
</w:t>
            </w:r>
          </w:p>
          <w:bookmarkEnd w:id="14"/>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15"/>
          <w:p>
            <w:pPr>
              <w:spacing w:after="20"/>
              <w:ind w:left="20"/>
              <w:jc w:val="both"/>
            </w:pPr>
            <w:r>
              <w:rPr>
                <w:rFonts w:ascii="Times New Roman"/>
                <w:b w:val="false"/>
                <w:i w:val="false"/>
                <w:color w:val="000000"/>
                <w:sz w:val="20"/>
              </w:rPr>
              <w:t>7277</w:t>
            </w:r>
            <w:r>
              <w:br/>
            </w:r>
            <w:r>
              <w:rPr>
                <w:rFonts w:ascii="Times New Roman"/>
                <w:b w:val="false"/>
                <w:i w:val="false"/>
                <w:color w:val="000000"/>
                <w:sz w:val="20"/>
              </w:rPr>
              <w:t>
</w:t>
            </w:r>
          </w:p>
          <w:bookmarkEnd w:id="15"/>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құралдарына салынатын салық</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16"/>
          <w:p>
            <w:pPr>
              <w:spacing w:after="20"/>
              <w:ind w:left="20"/>
              <w:jc w:val="both"/>
            </w:pPr>
            <w:r>
              <w:rPr>
                <w:rFonts w:ascii="Times New Roman"/>
                <w:b w:val="false"/>
                <w:i w:val="false"/>
                <w:color w:val="000000"/>
                <w:sz w:val="20"/>
              </w:rPr>
              <w:t>53095</w:t>
            </w:r>
            <w:r>
              <w:br/>
            </w:r>
            <w:r>
              <w:rPr>
                <w:rFonts w:ascii="Times New Roman"/>
                <w:b w:val="false"/>
                <w:i w:val="false"/>
                <w:color w:val="000000"/>
                <w:sz w:val="20"/>
              </w:rPr>
              <w:t>
</w:t>
            </w:r>
          </w:p>
          <w:bookmarkEnd w:id="16"/>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4" w:id="17"/>
          <w:p>
            <w:pPr>
              <w:spacing w:after="20"/>
              <w:ind w:left="20"/>
              <w:jc w:val="both"/>
            </w:pPr>
            <w:r>
              <w:rPr>
                <w:rFonts w:ascii="Times New Roman"/>
                <w:b w:val="false"/>
                <w:i w:val="false"/>
                <w:color w:val="000000"/>
                <w:sz w:val="20"/>
              </w:rPr>
              <w:t>4116</w:t>
            </w:r>
            <w:r>
              <w:br/>
            </w:r>
            <w:r>
              <w:rPr>
                <w:rFonts w:ascii="Times New Roman"/>
                <w:b w:val="false"/>
                <w:i w:val="false"/>
                <w:color w:val="000000"/>
                <w:sz w:val="20"/>
              </w:rPr>
              <w:t>
</w:t>
            </w:r>
          </w:p>
          <w:bookmarkEnd w:id="17"/>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ішкі салықтар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8" w:id="18"/>
          <w:p>
            <w:pPr>
              <w:spacing w:after="20"/>
              <w:ind w:left="20"/>
              <w:jc w:val="both"/>
            </w:pPr>
            <w:r>
              <w:rPr>
                <w:rFonts w:ascii="Times New Roman"/>
                <w:b w:val="false"/>
                <w:i w:val="false"/>
                <w:color w:val="000000"/>
                <w:sz w:val="20"/>
              </w:rPr>
              <w:t>14936</w:t>
            </w:r>
            <w:r>
              <w:br/>
            </w:r>
            <w:r>
              <w:rPr>
                <w:rFonts w:ascii="Times New Roman"/>
                <w:b w:val="false"/>
                <w:i w:val="false"/>
                <w:color w:val="000000"/>
                <w:sz w:val="20"/>
              </w:rPr>
              <w:t>
</w:t>
            </w:r>
          </w:p>
          <w:bookmarkEnd w:id="18"/>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2" w:id="19"/>
          <w:p>
            <w:pPr>
              <w:spacing w:after="20"/>
              <w:ind w:left="20"/>
              <w:jc w:val="both"/>
            </w:pPr>
            <w:r>
              <w:rPr>
                <w:rFonts w:ascii="Times New Roman"/>
                <w:b w:val="false"/>
                <w:i w:val="false"/>
                <w:color w:val="000000"/>
                <w:sz w:val="20"/>
              </w:rPr>
              <w:t>488</w:t>
            </w:r>
            <w:r>
              <w:br/>
            </w:r>
            <w:r>
              <w:rPr>
                <w:rFonts w:ascii="Times New Roman"/>
                <w:b w:val="false"/>
                <w:i w:val="false"/>
                <w:color w:val="000000"/>
                <w:sz w:val="20"/>
              </w:rPr>
              <w:t>
</w:t>
            </w:r>
          </w:p>
          <w:bookmarkEnd w:id="19"/>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6" w:id="20"/>
          <w:p>
            <w:pPr>
              <w:spacing w:after="20"/>
              <w:ind w:left="20"/>
              <w:jc w:val="both"/>
            </w:pPr>
            <w:r>
              <w:rPr>
                <w:rFonts w:ascii="Times New Roman"/>
                <w:b w:val="false"/>
                <w:i w:val="false"/>
                <w:color w:val="000000"/>
                <w:sz w:val="20"/>
              </w:rPr>
              <w:t>1561</w:t>
            </w:r>
            <w:r>
              <w:br/>
            </w:r>
            <w:r>
              <w:rPr>
                <w:rFonts w:ascii="Times New Roman"/>
                <w:b w:val="false"/>
                <w:i w:val="false"/>
                <w:color w:val="000000"/>
                <w:sz w:val="20"/>
              </w:rPr>
              <w:t>
</w:t>
            </w:r>
          </w:p>
          <w:bookmarkEnd w:id="20"/>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және кәсіби қызметті жүргізгені үшін алынатын алымдар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21"/>
          <w:p>
            <w:pPr>
              <w:spacing w:after="20"/>
              <w:ind w:left="20"/>
              <w:jc w:val="both"/>
            </w:pPr>
            <w:r>
              <w:rPr>
                <w:rFonts w:ascii="Times New Roman"/>
                <w:b w:val="false"/>
                <w:i w:val="false"/>
                <w:color w:val="000000"/>
                <w:sz w:val="20"/>
              </w:rPr>
              <w:t>6790</w:t>
            </w:r>
            <w:r>
              <w:br/>
            </w:r>
            <w:r>
              <w:rPr>
                <w:rFonts w:ascii="Times New Roman"/>
                <w:b w:val="false"/>
                <w:i w:val="false"/>
                <w:color w:val="000000"/>
                <w:sz w:val="20"/>
              </w:rPr>
              <w:t>
</w:t>
            </w:r>
          </w:p>
          <w:bookmarkEnd w:id="21"/>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Ойын бизнесіне салық</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22"/>
          <w:p>
            <w:pPr>
              <w:spacing w:after="20"/>
              <w:ind w:left="20"/>
              <w:jc w:val="both"/>
            </w:pPr>
            <w:r>
              <w:rPr>
                <w:rFonts w:ascii="Times New Roman"/>
                <w:b w:val="false"/>
                <w:i w:val="false"/>
                <w:color w:val="000000"/>
                <w:sz w:val="20"/>
              </w:rPr>
              <w:t>1700</w:t>
            </w:r>
            <w:r>
              <w:br/>
            </w:r>
            <w:r>
              <w:rPr>
                <w:rFonts w:ascii="Times New Roman"/>
                <w:b w:val="false"/>
                <w:i w:val="false"/>
                <w:color w:val="000000"/>
                <w:sz w:val="20"/>
              </w:rPr>
              <w:t>
</w:t>
            </w:r>
          </w:p>
          <w:bookmarkEnd w:id="22"/>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23"/>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bookmarkEnd w:id="23"/>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24"/>
          <w:p>
            <w:pPr>
              <w:spacing w:after="20"/>
              <w:ind w:left="20"/>
              <w:jc w:val="both"/>
            </w:pPr>
            <w:r>
              <w:rPr>
                <w:rFonts w:ascii="Times New Roman"/>
                <w:b w:val="false"/>
                <w:i w:val="false"/>
                <w:color w:val="000000"/>
                <w:sz w:val="20"/>
              </w:rPr>
              <w:t>241</w:t>
            </w:r>
            <w:r>
              <w:br/>
            </w:r>
            <w:r>
              <w:rPr>
                <w:rFonts w:ascii="Times New Roman"/>
                <w:b w:val="false"/>
                <w:i w:val="false"/>
                <w:color w:val="000000"/>
                <w:sz w:val="20"/>
              </w:rPr>
              <w:t>
</w:t>
            </w:r>
          </w:p>
          <w:bookmarkEnd w:id="24"/>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25"/>
          <w:p>
            <w:pPr>
              <w:spacing w:after="20"/>
              <w:ind w:left="20"/>
              <w:jc w:val="both"/>
            </w:pPr>
            <w:r>
              <w:rPr>
                <w:rFonts w:ascii="Times New Roman"/>
                <w:b w:val="false"/>
                <w:i w:val="false"/>
                <w:color w:val="000000"/>
                <w:sz w:val="20"/>
              </w:rPr>
              <w:t>12825</w:t>
            </w:r>
            <w:r>
              <w:br/>
            </w:r>
            <w:r>
              <w:rPr>
                <w:rFonts w:ascii="Times New Roman"/>
                <w:b w:val="false"/>
                <w:i w:val="false"/>
                <w:color w:val="000000"/>
                <w:sz w:val="20"/>
              </w:rPr>
              <w:t>
</w:t>
            </w:r>
          </w:p>
          <w:bookmarkEnd w:id="25"/>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26"/>
          <w:p>
            <w:pPr>
              <w:spacing w:after="20"/>
              <w:ind w:left="20"/>
              <w:jc w:val="both"/>
            </w:pPr>
            <w:r>
              <w:rPr>
                <w:rFonts w:ascii="Times New Roman"/>
                <w:b w:val="false"/>
                <w:i w:val="false"/>
                <w:color w:val="000000"/>
                <w:sz w:val="20"/>
              </w:rPr>
              <w:t>12825</w:t>
            </w:r>
            <w:r>
              <w:br/>
            </w:r>
            <w:r>
              <w:rPr>
                <w:rFonts w:ascii="Times New Roman"/>
                <w:b w:val="false"/>
                <w:i w:val="false"/>
                <w:color w:val="000000"/>
                <w:sz w:val="20"/>
              </w:rPr>
              <w:t>
</w:t>
            </w:r>
          </w:p>
          <w:bookmarkEnd w:id="26"/>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түсімдер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27"/>
          <w:p>
            <w:pPr>
              <w:spacing w:after="20"/>
              <w:ind w:left="20"/>
              <w:jc w:val="both"/>
            </w:pPr>
            <w:r>
              <w:rPr>
                <w:rFonts w:ascii="Times New Roman"/>
                <w:b w:val="false"/>
                <w:i w:val="false"/>
                <w:color w:val="000000"/>
                <w:sz w:val="20"/>
              </w:rPr>
              <w:t>16973</w:t>
            </w:r>
            <w:r>
              <w:br/>
            </w:r>
            <w:r>
              <w:rPr>
                <w:rFonts w:ascii="Times New Roman"/>
                <w:b w:val="false"/>
                <w:i w:val="false"/>
                <w:color w:val="000000"/>
                <w:sz w:val="20"/>
              </w:rPr>
              <w:t>
</w:t>
            </w:r>
          </w:p>
          <w:bookmarkEnd w:id="27"/>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меншіктен түсетін кірістер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28"/>
          <w:p>
            <w:pPr>
              <w:spacing w:after="20"/>
              <w:ind w:left="20"/>
              <w:jc w:val="both"/>
            </w:pPr>
            <w:r>
              <w:rPr>
                <w:rFonts w:ascii="Times New Roman"/>
                <w:b w:val="false"/>
                <w:i w:val="false"/>
                <w:color w:val="000000"/>
                <w:sz w:val="20"/>
              </w:rPr>
              <w:t>2214</w:t>
            </w:r>
            <w:r>
              <w:br/>
            </w:r>
            <w:r>
              <w:rPr>
                <w:rFonts w:ascii="Times New Roman"/>
                <w:b w:val="false"/>
                <w:i w:val="false"/>
                <w:color w:val="000000"/>
                <w:sz w:val="20"/>
              </w:rPr>
              <w:t>
</w:t>
            </w:r>
          </w:p>
          <w:bookmarkEnd w:id="28"/>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кәсіпорындардың таза кірісі бөлігінің түсімдері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29"/>
          <w:p>
            <w:pPr>
              <w:spacing w:after="20"/>
              <w:ind w:left="20"/>
              <w:jc w:val="both"/>
            </w:pPr>
            <w:r>
              <w:rPr>
                <w:rFonts w:ascii="Times New Roman"/>
                <w:b w:val="false"/>
                <w:i w:val="false"/>
                <w:color w:val="000000"/>
                <w:sz w:val="20"/>
              </w:rPr>
              <w:t>199</w:t>
            </w:r>
            <w:r>
              <w:br/>
            </w:r>
            <w:r>
              <w:rPr>
                <w:rFonts w:ascii="Times New Roman"/>
                <w:b w:val="false"/>
                <w:i w:val="false"/>
                <w:color w:val="000000"/>
                <w:sz w:val="20"/>
              </w:rPr>
              <w:t>
</w:t>
            </w:r>
          </w:p>
          <w:bookmarkEnd w:id="29"/>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меншігіндегі мүлікті жалға беруден түсетін кірістер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0"/>
          <w:p>
            <w:pPr>
              <w:spacing w:after="20"/>
              <w:ind w:left="20"/>
              <w:jc w:val="both"/>
            </w:pPr>
            <w:r>
              <w:rPr>
                <w:rFonts w:ascii="Times New Roman"/>
                <w:b w:val="false"/>
                <w:i w:val="false"/>
                <w:color w:val="000000"/>
                <w:sz w:val="20"/>
              </w:rPr>
              <w:t>2003</w:t>
            </w:r>
            <w:r>
              <w:br/>
            </w:r>
            <w:r>
              <w:rPr>
                <w:rFonts w:ascii="Times New Roman"/>
                <w:b w:val="false"/>
                <w:i w:val="false"/>
                <w:color w:val="000000"/>
                <w:sz w:val="20"/>
              </w:rPr>
              <w:t>
</w:t>
            </w:r>
          </w:p>
          <w:bookmarkEnd w:id="30"/>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 меншігінен түсетін басқа да кірістер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31"/>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bookmarkEnd w:id="31"/>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4" w:id="32"/>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bookmarkEnd w:id="32"/>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33"/>
          <w:p>
            <w:pPr>
              <w:spacing w:after="20"/>
              <w:ind w:left="20"/>
              <w:jc w:val="both"/>
            </w:pPr>
            <w:r>
              <w:rPr>
                <w:rFonts w:ascii="Times New Roman"/>
                <w:b w:val="false"/>
                <w:i w:val="false"/>
                <w:color w:val="000000"/>
                <w:sz w:val="20"/>
              </w:rPr>
              <w:t>120</w:t>
            </w:r>
            <w:r>
              <w:br/>
            </w:r>
            <w:r>
              <w:rPr>
                <w:rFonts w:ascii="Times New Roman"/>
                <w:b w:val="false"/>
                <w:i w:val="false"/>
                <w:color w:val="000000"/>
                <w:sz w:val="20"/>
              </w:rPr>
              <w:t>
</w:t>
            </w:r>
          </w:p>
          <w:bookmarkEnd w:id="33"/>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34"/>
          <w:p>
            <w:pPr>
              <w:spacing w:after="20"/>
              <w:ind w:left="20"/>
              <w:jc w:val="both"/>
            </w:pPr>
            <w:r>
              <w:rPr>
                <w:rFonts w:ascii="Times New Roman"/>
                <w:b w:val="false"/>
                <w:i w:val="false"/>
                <w:color w:val="000000"/>
                <w:sz w:val="20"/>
              </w:rPr>
              <w:t>577</w:t>
            </w:r>
            <w:r>
              <w:br/>
            </w:r>
            <w:r>
              <w:rPr>
                <w:rFonts w:ascii="Times New Roman"/>
                <w:b w:val="false"/>
                <w:i w:val="false"/>
                <w:color w:val="000000"/>
                <w:sz w:val="20"/>
              </w:rPr>
              <w:t>
</w:t>
            </w:r>
          </w:p>
          <w:bookmarkEnd w:id="34"/>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35"/>
          <w:p>
            <w:pPr>
              <w:spacing w:after="20"/>
              <w:ind w:left="20"/>
              <w:jc w:val="both"/>
            </w:pPr>
            <w:r>
              <w:rPr>
                <w:rFonts w:ascii="Times New Roman"/>
                <w:b w:val="false"/>
                <w:i w:val="false"/>
                <w:color w:val="000000"/>
                <w:sz w:val="20"/>
              </w:rPr>
              <w:t>577</w:t>
            </w:r>
            <w:r>
              <w:br/>
            </w:r>
            <w:r>
              <w:rPr>
                <w:rFonts w:ascii="Times New Roman"/>
                <w:b w:val="false"/>
                <w:i w:val="false"/>
                <w:color w:val="000000"/>
                <w:sz w:val="20"/>
              </w:rPr>
              <w:t>
</w:t>
            </w:r>
          </w:p>
          <w:bookmarkEnd w:id="35"/>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0" w:id="36"/>
          <w:p>
            <w:pPr>
              <w:spacing w:after="20"/>
              <w:ind w:left="20"/>
              <w:jc w:val="both"/>
            </w:pPr>
            <w:r>
              <w:rPr>
                <w:rFonts w:ascii="Times New Roman"/>
                <w:b w:val="false"/>
                <w:i w:val="false"/>
                <w:color w:val="000000"/>
                <w:sz w:val="20"/>
              </w:rPr>
              <w:t>14062</w:t>
            </w:r>
            <w:r>
              <w:br/>
            </w:r>
            <w:r>
              <w:rPr>
                <w:rFonts w:ascii="Times New Roman"/>
                <w:b w:val="false"/>
                <w:i w:val="false"/>
                <w:color w:val="000000"/>
                <w:sz w:val="20"/>
              </w:rPr>
              <w:t>
</w:t>
            </w:r>
          </w:p>
          <w:bookmarkEnd w:id="36"/>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түсімдер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37"/>
          <w:p>
            <w:pPr>
              <w:spacing w:after="20"/>
              <w:ind w:left="20"/>
              <w:jc w:val="both"/>
            </w:pPr>
            <w:r>
              <w:rPr>
                <w:rFonts w:ascii="Times New Roman"/>
                <w:b w:val="false"/>
                <w:i w:val="false"/>
                <w:color w:val="000000"/>
                <w:sz w:val="20"/>
              </w:rPr>
              <w:t>14062</w:t>
            </w:r>
            <w:r>
              <w:br/>
            </w:r>
            <w:r>
              <w:rPr>
                <w:rFonts w:ascii="Times New Roman"/>
                <w:b w:val="false"/>
                <w:i w:val="false"/>
                <w:color w:val="000000"/>
                <w:sz w:val="20"/>
              </w:rPr>
              <w:t>
</w:t>
            </w:r>
          </w:p>
          <w:bookmarkEnd w:id="37"/>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38"/>
          <w:p>
            <w:pPr>
              <w:spacing w:after="20"/>
              <w:ind w:left="20"/>
              <w:jc w:val="both"/>
            </w:pPr>
            <w:r>
              <w:rPr>
                <w:rFonts w:ascii="Times New Roman"/>
                <w:b w:val="false"/>
                <w:i w:val="false"/>
                <w:color w:val="000000"/>
                <w:sz w:val="20"/>
              </w:rPr>
              <w:t>10132</w:t>
            </w:r>
            <w:r>
              <w:br/>
            </w:r>
            <w:r>
              <w:rPr>
                <w:rFonts w:ascii="Times New Roman"/>
                <w:b w:val="false"/>
                <w:i w:val="false"/>
                <w:color w:val="000000"/>
                <w:sz w:val="20"/>
              </w:rPr>
              <w:t>
</w:t>
            </w:r>
          </w:p>
          <w:bookmarkEnd w:id="38"/>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39"/>
          <w:p>
            <w:pPr>
              <w:spacing w:after="20"/>
              <w:ind w:left="20"/>
              <w:jc w:val="both"/>
            </w:pPr>
            <w:r>
              <w:rPr>
                <w:rFonts w:ascii="Times New Roman"/>
                <w:b w:val="false"/>
                <w:i w:val="false"/>
                <w:color w:val="000000"/>
                <w:sz w:val="20"/>
              </w:rPr>
              <w:t>2311</w:t>
            </w:r>
            <w:r>
              <w:br/>
            </w:r>
            <w:r>
              <w:rPr>
                <w:rFonts w:ascii="Times New Roman"/>
                <w:b w:val="false"/>
                <w:i w:val="false"/>
                <w:color w:val="000000"/>
                <w:sz w:val="20"/>
              </w:rPr>
              <w:t>
</w:t>
            </w:r>
          </w:p>
          <w:bookmarkEnd w:id="39"/>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0"/>
          <w:p>
            <w:pPr>
              <w:spacing w:after="20"/>
              <w:ind w:left="20"/>
              <w:jc w:val="both"/>
            </w:pPr>
            <w:r>
              <w:rPr>
                <w:rFonts w:ascii="Times New Roman"/>
                <w:b w:val="false"/>
                <w:i w:val="false"/>
                <w:color w:val="000000"/>
                <w:sz w:val="20"/>
              </w:rPr>
              <w:t>2311</w:t>
            </w:r>
            <w:r>
              <w:br/>
            </w:r>
            <w:r>
              <w:rPr>
                <w:rFonts w:ascii="Times New Roman"/>
                <w:b w:val="false"/>
                <w:i w:val="false"/>
                <w:color w:val="000000"/>
                <w:sz w:val="20"/>
              </w:rPr>
              <w:t>
</w:t>
            </w:r>
          </w:p>
          <w:bookmarkEnd w:id="40"/>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және материалдық емес активтерді сату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1"/>
          <w:p>
            <w:pPr>
              <w:spacing w:after="20"/>
              <w:ind w:left="20"/>
              <w:jc w:val="both"/>
            </w:pPr>
            <w:r>
              <w:rPr>
                <w:rFonts w:ascii="Times New Roman"/>
                <w:b w:val="false"/>
                <w:i w:val="false"/>
                <w:color w:val="000000"/>
                <w:sz w:val="20"/>
              </w:rPr>
              <w:t>7821</w:t>
            </w:r>
            <w:r>
              <w:br/>
            </w:r>
            <w:r>
              <w:rPr>
                <w:rFonts w:ascii="Times New Roman"/>
                <w:b w:val="false"/>
                <w:i w:val="false"/>
                <w:color w:val="000000"/>
                <w:sz w:val="20"/>
              </w:rPr>
              <w:t>
</w:t>
            </w:r>
          </w:p>
          <w:bookmarkEnd w:id="41"/>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2"/>
          <w:p>
            <w:pPr>
              <w:spacing w:after="20"/>
              <w:ind w:left="20"/>
              <w:jc w:val="both"/>
            </w:pPr>
            <w:r>
              <w:rPr>
                <w:rFonts w:ascii="Times New Roman"/>
                <w:b w:val="false"/>
                <w:i w:val="false"/>
                <w:color w:val="000000"/>
                <w:sz w:val="20"/>
              </w:rPr>
              <w:t>7800</w:t>
            </w:r>
            <w:r>
              <w:br/>
            </w:r>
            <w:r>
              <w:rPr>
                <w:rFonts w:ascii="Times New Roman"/>
                <w:b w:val="false"/>
                <w:i w:val="false"/>
                <w:color w:val="000000"/>
                <w:sz w:val="20"/>
              </w:rPr>
              <w:t>
</w:t>
            </w:r>
          </w:p>
          <w:bookmarkEnd w:id="42"/>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Материалдық емес активтерді сату</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3"/>
          <w:p>
            <w:pPr>
              <w:spacing w:after="20"/>
              <w:ind w:left="20"/>
              <w:jc w:val="both"/>
            </w:pPr>
            <w:r>
              <w:rPr>
                <w:rFonts w:ascii="Times New Roman"/>
                <w:b w:val="false"/>
                <w:i w:val="false"/>
                <w:color w:val="000000"/>
                <w:sz w:val="20"/>
              </w:rPr>
              <w:t>21</w:t>
            </w:r>
            <w:r>
              <w:br/>
            </w:r>
            <w:r>
              <w:rPr>
                <w:rFonts w:ascii="Times New Roman"/>
                <w:b w:val="false"/>
                <w:i w:val="false"/>
                <w:color w:val="000000"/>
                <w:sz w:val="20"/>
              </w:rPr>
              <w:t>
</w:t>
            </w:r>
          </w:p>
          <w:bookmarkEnd w:id="43"/>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Трансферттердің түсімдері</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4"/>
          <w:p>
            <w:pPr>
              <w:spacing w:after="20"/>
              <w:ind w:left="20"/>
              <w:jc w:val="both"/>
            </w:pPr>
            <w:r>
              <w:rPr>
                <w:rFonts w:ascii="Times New Roman"/>
                <w:b w:val="false"/>
                <w:i w:val="false"/>
                <w:color w:val="000000"/>
                <w:sz w:val="20"/>
              </w:rPr>
              <w:t>5242820</w:t>
            </w:r>
            <w:r>
              <w:br/>
            </w:r>
            <w:r>
              <w:rPr>
                <w:rFonts w:ascii="Times New Roman"/>
                <w:b w:val="false"/>
                <w:i w:val="false"/>
                <w:color w:val="000000"/>
                <w:sz w:val="20"/>
              </w:rPr>
              <w:t>
</w:t>
            </w:r>
          </w:p>
          <w:bookmarkEnd w:id="44"/>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басқарудың жоғары тұрған органдарынан түсетін трансферттер</w:t>
            </w:r>
            <w:r>
              <w:br/>
            </w:r>
            <w:r>
              <w:rPr>
                <w:rFonts w:ascii="Times New Roman"/>
                <w:b w:val="false"/>
                <w:i w:val="false"/>
                <w:color w:val="000000"/>
                <w:sz w:val="20"/>
              </w:rPr>
              <w:t>
 </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
          <w:p>
            <w:pPr>
              <w:spacing w:after="20"/>
              <w:ind w:left="20"/>
              <w:jc w:val="both"/>
            </w:pPr>
            <w:r>
              <w:rPr>
                <w:rFonts w:ascii="Times New Roman"/>
                <w:b w:val="false"/>
                <w:i w:val="false"/>
                <w:color w:val="000000"/>
                <w:sz w:val="20"/>
              </w:rPr>
              <w:t>5242820</w:t>
            </w:r>
            <w:r>
              <w:br/>
            </w:r>
            <w:r>
              <w:rPr>
                <w:rFonts w:ascii="Times New Roman"/>
                <w:b w:val="false"/>
                <w:i w:val="false"/>
                <w:color w:val="000000"/>
                <w:sz w:val="20"/>
              </w:rPr>
              <w:t>
</w:t>
            </w:r>
          </w:p>
          <w:bookmarkEnd w:id="45"/>
        </w:tc>
      </w:tr>
      <w:tr>
        <w:trPr>
          <w:trHeight w:val="30" w:hRule="atLeast"/>
        </w:trPr>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6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түсетін трансферттер</w:t>
            </w:r>
            <w:r>
              <w:br/>
            </w:r>
            <w:r>
              <w:rPr>
                <w:rFonts w:ascii="Times New Roman"/>
                <w:b w:val="false"/>
                <w:i w:val="false"/>
                <w:color w:val="000000"/>
                <w:sz w:val="20"/>
              </w:rPr>
              <w:t>
</w:t>
            </w:r>
          </w:p>
        </w:tc>
        <w:tc>
          <w:tcPr>
            <w:tcW w:w="2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
          <w:p>
            <w:pPr>
              <w:spacing w:after="20"/>
              <w:ind w:left="20"/>
              <w:jc w:val="both"/>
            </w:pPr>
            <w:r>
              <w:rPr>
                <w:rFonts w:ascii="Times New Roman"/>
                <w:b w:val="false"/>
                <w:i w:val="false"/>
                <w:color w:val="000000"/>
                <w:sz w:val="20"/>
              </w:rPr>
              <w:t>5242820</w:t>
            </w:r>
            <w:r>
              <w:br/>
            </w:r>
            <w:r>
              <w:rPr>
                <w:rFonts w:ascii="Times New Roman"/>
                <w:b w:val="false"/>
                <w:i w:val="false"/>
                <w:color w:val="000000"/>
                <w:sz w:val="20"/>
              </w:rPr>
              <w:t>
</w:t>
            </w:r>
          </w:p>
          <w:bookmarkEnd w:id="46"/>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2"/>
        <w:gridCol w:w="1322"/>
        <w:gridCol w:w="1322"/>
        <w:gridCol w:w="6198"/>
        <w:gridCol w:w="2646"/>
      </w:tblGrid>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r>
              <w:br/>
            </w:r>
            <w:r>
              <w:rPr>
                <w:rFonts w:ascii="Times New Roman"/>
                <w:b w:val="false"/>
                <w:i w:val="false"/>
                <w:color w:val="000000"/>
                <w:sz w:val="20"/>
              </w:rPr>
              <w:t>
</w:t>
            </w:r>
          </w:p>
        </w:tc>
        <w:tc>
          <w:tcPr>
            <w:tcW w:w="26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47"/>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47"/>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8"/>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48"/>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9"/>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49"/>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50"/>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50"/>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51"/>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51"/>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II. ШЫҒЫНДАР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7398415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52"/>
          <w:p>
            <w:pPr>
              <w:spacing w:after="20"/>
              <w:ind w:left="20"/>
              <w:jc w:val="both"/>
            </w:pPr>
            <w:r>
              <w:rPr>
                <w:rFonts w:ascii="Times New Roman"/>
                <w:b w:val="false"/>
                <w:i w:val="false"/>
                <w:color w:val="000000"/>
                <w:sz w:val="20"/>
              </w:rPr>
              <w:t>349755</w:t>
            </w:r>
            <w:r>
              <w:br/>
            </w:r>
            <w:r>
              <w:rPr>
                <w:rFonts w:ascii="Times New Roman"/>
                <w:b w:val="false"/>
                <w:i w:val="false"/>
                <w:color w:val="000000"/>
                <w:sz w:val="20"/>
              </w:rPr>
              <w:t>
</w:t>
            </w:r>
          </w:p>
          <w:bookmarkEnd w:id="52"/>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84463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214823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211719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бюджетін орындау және ауданның (облыстық маңызы бар қаланың)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1731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Жекешелендіру, коммуналдық меншікті басқару, жекешелендіруден кейінгі қызмет және осыған байланысты дауларды реттеу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меншікке түскен мүлікті есепке алу, сақтау, бағалау және сату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бюджеттік жоспарлау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 (облыстық маңызы бар қаланы)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органдардың объектілерін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53"/>
          <w:p>
            <w:pPr>
              <w:spacing w:after="20"/>
              <w:ind w:left="20"/>
              <w:jc w:val="both"/>
            </w:pPr>
            <w:r>
              <w:rPr>
                <w:rFonts w:ascii="Times New Roman"/>
                <w:b w:val="false"/>
                <w:i w:val="false"/>
                <w:color w:val="000000"/>
                <w:sz w:val="20"/>
              </w:rPr>
              <w:t>2449</w:t>
            </w:r>
            <w:r>
              <w:br/>
            </w:r>
            <w:r>
              <w:rPr>
                <w:rFonts w:ascii="Times New Roman"/>
                <w:b w:val="false"/>
                <w:i w:val="false"/>
                <w:color w:val="000000"/>
                <w:sz w:val="20"/>
              </w:rPr>
              <w:t>
</w:t>
            </w:r>
          </w:p>
          <w:bookmarkEnd w:id="53"/>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54"/>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bookmarkEnd w:id="54"/>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 жол қозғалысы қауіпсіздігін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5"/>
          <w:p>
            <w:pPr>
              <w:spacing w:after="20"/>
              <w:ind w:left="20"/>
              <w:jc w:val="both"/>
            </w:pPr>
            <w:r>
              <w:rPr>
                <w:rFonts w:ascii="Times New Roman"/>
                <w:b w:val="false"/>
                <w:i w:val="false"/>
                <w:color w:val="000000"/>
                <w:sz w:val="20"/>
              </w:rPr>
              <w:t>4538516</w:t>
            </w:r>
            <w:r>
              <w:br/>
            </w:r>
            <w:r>
              <w:rPr>
                <w:rFonts w:ascii="Times New Roman"/>
                <w:b w:val="false"/>
                <w:i w:val="false"/>
                <w:color w:val="000000"/>
                <w:sz w:val="20"/>
              </w:rPr>
              <w:t>
</w:t>
            </w:r>
          </w:p>
          <w:bookmarkEnd w:id="55"/>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439788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224848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214940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9332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3264144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3133015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Балаларға қосымша білім беру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131129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58534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116263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объектілерін салу және реконструкциялау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591061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көмек және әлеуметтік қамсыздандыру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6"/>
          <w:p>
            <w:pPr>
              <w:spacing w:after="20"/>
              <w:ind w:left="20"/>
              <w:jc w:val="both"/>
            </w:pPr>
            <w:r>
              <w:rPr>
                <w:rFonts w:ascii="Times New Roman"/>
                <w:b w:val="false"/>
                <w:i w:val="false"/>
                <w:color w:val="000000"/>
                <w:sz w:val="20"/>
              </w:rPr>
              <w:t>379567</w:t>
            </w:r>
            <w:r>
              <w:br/>
            </w:r>
            <w:r>
              <w:rPr>
                <w:rFonts w:ascii="Times New Roman"/>
                <w:b w:val="false"/>
                <w:i w:val="false"/>
                <w:color w:val="000000"/>
                <w:sz w:val="20"/>
              </w:rPr>
              <w:t>
</w:t>
            </w:r>
          </w:p>
          <w:bookmarkEnd w:id="56"/>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273761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55796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атаулы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2749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23607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 жасқа дейінгі балаларға мемлекеттік жәрдемақылар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124740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орталықтарының қызметін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104028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Өрлеу жобасы бойынша келісілген қаржылай көмекті енгізу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68734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Мүгедектердің құқықтарын қамтамасыз ету және өмір сүру сапасын жақсарту жөніндегі іс-шаралар жоспарын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7"/>
          <w:p>
            <w:pPr>
              <w:spacing w:after="20"/>
              <w:ind w:left="20"/>
              <w:jc w:val="both"/>
            </w:pPr>
            <w:r>
              <w:rPr>
                <w:rFonts w:ascii="Times New Roman"/>
                <w:b w:val="false"/>
                <w:i w:val="false"/>
                <w:color w:val="000000"/>
                <w:sz w:val="20"/>
              </w:rPr>
              <w:t>808773</w:t>
            </w:r>
            <w:r>
              <w:br/>
            </w:r>
            <w:r>
              <w:rPr>
                <w:rFonts w:ascii="Times New Roman"/>
                <w:b w:val="false"/>
                <w:i w:val="false"/>
                <w:color w:val="000000"/>
                <w:sz w:val="20"/>
              </w:rPr>
              <w:t>
</w:t>
            </w:r>
          </w:p>
          <w:bookmarkEnd w:id="57"/>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w:t>
            </w:r>
            <w:r>
              <w:rPr>
                <w:rFonts w:ascii="Times New Roman"/>
                <w:b w:val="false"/>
                <w:i w:val="false"/>
                <w:color w:val="000000"/>
                <w:sz w:val="20"/>
              </w:rPr>
              <w:t xml:space="preserve">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36641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352750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коммуналдық тұрғын үй қорының тұрғын үйін жобалау, салу және (немесе) сатып алу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 коммуникациялық инфрақұрылымды жобалау, дамыту, жайластыру және (немесе) сатып алу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332194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картасының</w:t>
            </w:r>
            <w:r>
              <w:rPr>
                <w:rFonts w:ascii="Times New Roman"/>
                <w:b w:val="false"/>
                <w:i w:val="false"/>
                <w:color w:val="000000"/>
                <w:sz w:val="20"/>
              </w:rPr>
              <w:t xml:space="preserve"> екінші бағыты шеңберінде жетіспейтін инженерлік-коммуникациялық инфрақұрылымды дамыту және/немесе салу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20775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коммуналдық меншігіндегі жылу жүйелерін қолдануды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284098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41518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мекендердің санитариясын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және көгалдандыру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23801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кеңістік</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8"/>
          <w:p>
            <w:pPr>
              <w:spacing w:after="20"/>
              <w:ind w:left="20"/>
              <w:jc w:val="both"/>
            </w:pPr>
            <w:r>
              <w:rPr>
                <w:rFonts w:ascii="Times New Roman"/>
                <w:b w:val="false"/>
                <w:i w:val="false"/>
                <w:color w:val="000000"/>
                <w:sz w:val="20"/>
              </w:rPr>
              <w:t>281926</w:t>
            </w:r>
            <w:r>
              <w:br/>
            </w:r>
            <w:r>
              <w:rPr>
                <w:rFonts w:ascii="Times New Roman"/>
                <w:b w:val="false"/>
                <w:i w:val="false"/>
                <w:color w:val="000000"/>
                <w:sz w:val="20"/>
              </w:rPr>
              <w:t>
</w:t>
            </w:r>
          </w:p>
          <w:bookmarkEnd w:id="58"/>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108616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Зоопарктер мен дендропарктердің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38420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объектілерін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дене шынықтыру және спорт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12789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3150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64018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кітапханалардың жұмыс істеуі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63293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тілді және Қазақстан халықтарының басқа да тілдерін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және тілдерді дамыту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6736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28180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Отын-энергетика кешені және жер қойнауын пайдалану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9" w:id="59"/>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bookmarkEnd w:id="59"/>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Жылу-энергетикалық жүйені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60"/>
          <w:p>
            <w:pPr>
              <w:spacing w:after="20"/>
              <w:ind w:left="20"/>
              <w:jc w:val="both"/>
            </w:pPr>
            <w:r>
              <w:rPr>
                <w:rFonts w:ascii="Times New Roman"/>
                <w:b w:val="false"/>
                <w:i w:val="false"/>
                <w:color w:val="000000"/>
                <w:sz w:val="20"/>
              </w:rPr>
              <w:t>174354</w:t>
            </w:r>
            <w:r>
              <w:br/>
            </w:r>
            <w:r>
              <w:rPr>
                <w:rFonts w:ascii="Times New Roman"/>
                <w:b w:val="false"/>
                <w:i w:val="false"/>
                <w:color w:val="000000"/>
                <w:sz w:val="20"/>
              </w:rPr>
              <w:t>
</w:t>
            </w:r>
          </w:p>
          <w:bookmarkEnd w:id="60"/>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20754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13106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20859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Жергілікте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7181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11658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манызы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7412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4086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121083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61"/>
          <w:p>
            <w:pPr>
              <w:spacing w:after="20"/>
              <w:ind w:left="20"/>
              <w:jc w:val="both"/>
            </w:pPr>
            <w:r>
              <w:rPr>
                <w:rFonts w:ascii="Times New Roman"/>
                <w:b w:val="false"/>
                <w:i w:val="false"/>
                <w:color w:val="000000"/>
                <w:sz w:val="20"/>
              </w:rPr>
              <w:t>78727</w:t>
            </w:r>
            <w:r>
              <w:br/>
            </w:r>
            <w:r>
              <w:rPr>
                <w:rFonts w:ascii="Times New Roman"/>
                <w:b w:val="false"/>
                <w:i w:val="false"/>
                <w:color w:val="000000"/>
                <w:sz w:val="20"/>
              </w:rPr>
              <w:t>
</w:t>
            </w:r>
          </w:p>
          <w:bookmarkEnd w:id="61"/>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78727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18871</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аумағында қала құрлысын дамытудың кешенді схемаларын, аудандық (облыстық) маңызы бар қалалардың, кенттердің және өзге де ауылдық елді мекендердің бас жоспарларын әзірлеу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59856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2"/>
          <w:p>
            <w:pPr>
              <w:spacing w:after="20"/>
              <w:ind w:left="20"/>
              <w:jc w:val="both"/>
            </w:pPr>
            <w:r>
              <w:rPr>
                <w:rFonts w:ascii="Times New Roman"/>
                <w:b w:val="false"/>
                <w:i w:val="false"/>
                <w:color w:val="000000"/>
                <w:sz w:val="20"/>
              </w:rPr>
              <w:t>299187</w:t>
            </w:r>
            <w:r>
              <w:br/>
            </w:r>
            <w:r>
              <w:rPr>
                <w:rFonts w:ascii="Times New Roman"/>
                <w:b w:val="false"/>
                <w:i w:val="false"/>
                <w:color w:val="000000"/>
                <w:sz w:val="20"/>
              </w:rPr>
              <w:t>
</w:t>
            </w:r>
          </w:p>
          <w:bookmarkEnd w:id="62"/>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299187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17214</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281973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3"/>
          <w:p>
            <w:pPr>
              <w:spacing w:after="20"/>
              <w:ind w:left="20"/>
              <w:jc w:val="both"/>
            </w:pPr>
            <w:r>
              <w:rPr>
                <w:rFonts w:ascii="Times New Roman"/>
                <w:b w:val="false"/>
                <w:i w:val="false"/>
                <w:color w:val="000000"/>
                <w:sz w:val="20"/>
              </w:rPr>
              <w:t>462731</w:t>
            </w:r>
            <w:r>
              <w:br/>
            </w:r>
            <w:r>
              <w:rPr>
                <w:rFonts w:ascii="Times New Roman"/>
                <w:b w:val="false"/>
                <w:i w:val="false"/>
                <w:color w:val="000000"/>
                <w:sz w:val="20"/>
              </w:rPr>
              <w:t>
</w:t>
            </w:r>
          </w:p>
          <w:bookmarkEnd w:id="63"/>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Кәсіпкерлік қызметті қолдау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2772</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60370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жергілікті атқарушы органының резерві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3707</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389903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9020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инженерлік инфрақұрылымын дамыту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380793</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494</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және өнеркәсіп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5979</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4"/>
          <w:p>
            <w:pPr>
              <w:spacing w:after="20"/>
              <w:ind w:left="20"/>
              <w:jc w:val="both"/>
            </w:pPr>
            <w:r>
              <w:rPr>
                <w:rFonts w:ascii="Times New Roman"/>
                <w:b w:val="false"/>
                <w:i w:val="false"/>
                <w:color w:val="000000"/>
                <w:sz w:val="20"/>
              </w:rPr>
              <w:t>1995</w:t>
            </w:r>
            <w:r>
              <w:br/>
            </w:r>
            <w:r>
              <w:rPr>
                <w:rFonts w:ascii="Times New Roman"/>
                <w:b w:val="false"/>
                <w:i w:val="false"/>
                <w:color w:val="000000"/>
                <w:sz w:val="20"/>
              </w:rPr>
              <w:t>
</w:t>
            </w:r>
          </w:p>
          <w:bookmarkEnd w:id="64"/>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органдардың облыстық бюджеттен қарыздар бойынша сыйақылар мен өзге де төлемдерді төлеу бойынша борышына қызмет көрсету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5"/>
          <w:p>
            <w:pPr>
              <w:spacing w:after="20"/>
              <w:ind w:left="20"/>
              <w:jc w:val="both"/>
            </w:pPr>
            <w:r>
              <w:rPr>
                <w:rFonts w:ascii="Times New Roman"/>
                <w:b w:val="false"/>
                <w:i w:val="false"/>
                <w:color w:val="000000"/>
                <w:sz w:val="20"/>
              </w:rPr>
              <w:t>15085</w:t>
            </w:r>
            <w:r>
              <w:br/>
            </w:r>
            <w:r>
              <w:rPr>
                <w:rFonts w:ascii="Times New Roman"/>
                <w:b w:val="false"/>
                <w:i w:val="false"/>
                <w:color w:val="000000"/>
                <w:sz w:val="20"/>
              </w:rPr>
              <w:t>
</w:t>
            </w:r>
          </w:p>
          <w:bookmarkEnd w:id="65"/>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15085</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IІІ. Таза бюджетті кредиттеу</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-3278</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6"/>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bookmarkEnd w:id="66"/>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7"/>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bookmarkEnd w:id="67"/>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 </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6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18"/>
        <w:gridCol w:w="2149"/>
        <w:gridCol w:w="1619"/>
        <w:gridCol w:w="2607"/>
        <w:gridCol w:w="4307"/>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8"/>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68"/>
        </w:tc>
        <w:tc>
          <w:tcPr>
            <w:tcW w:w="4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9"/>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69"/>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7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70"/>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7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71"/>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72"/>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72"/>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73"/>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73"/>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74"/>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74"/>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75"/>
          <w:p>
            <w:pPr>
              <w:spacing w:after="20"/>
              <w:ind w:left="20"/>
              <w:jc w:val="both"/>
            </w:pPr>
            <w:r>
              <w:rPr>
                <w:rFonts w:ascii="Times New Roman"/>
                <w:b w:val="false"/>
                <w:i w:val="false"/>
                <w:color w:val="000000"/>
                <w:sz w:val="20"/>
              </w:rPr>
              <w:t>8834</w:t>
            </w:r>
            <w:r>
              <w:br/>
            </w:r>
            <w:r>
              <w:rPr>
                <w:rFonts w:ascii="Times New Roman"/>
                <w:b w:val="false"/>
                <w:i w:val="false"/>
                <w:color w:val="000000"/>
                <w:sz w:val="20"/>
              </w:rPr>
              <w:t>
</w:t>
            </w:r>
          </w:p>
          <w:bookmarkEnd w:id="75"/>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76"/>
          <w:p>
            <w:pPr>
              <w:spacing w:after="20"/>
              <w:ind w:left="20"/>
              <w:jc w:val="both"/>
            </w:pPr>
            <w:r>
              <w:rPr>
                <w:rFonts w:ascii="Times New Roman"/>
                <w:b w:val="false"/>
                <w:i w:val="false"/>
                <w:color w:val="000000"/>
                <w:sz w:val="20"/>
              </w:rPr>
              <w:t>8834</w:t>
            </w:r>
            <w:r>
              <w:br/>
            </w:r>
            <w:r>
              <w:rPr>
                <w:rFonts w:ascii="Times New Roman"/>
                <w:b w:val="false"/>
                <w:i w:val="false"/>
                <w:color w:val="000000"/>
                <w:sz w:val="20"/>
              </w:rPr>
              <w:t>
</w:t>
            </w:r>
          </w:p>
          <w:bookmarkEnd w:id="76"/>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77"/>
          <w:p>
            <w:pPr>
              <w:spacing w:after="20"/>
              <w:ind w:left="20"/>
              <w:jc w:val="both"/>
            </w:pPr>
            <w:r>
              <w:rPr>
                <w:rFonts w:ascii="Times New Roman"/>
                <w:b w:val="false"/>
                <w:i w:val="false"/>
                <w:color w:val="000000"/>
                <w:sz w:val="20"/>
              </w:rPr>
              <w:t>8834</w:t>
            </w:r>
            <w:r>
              <w:br/>
            </w:r>
            <w:r>
              <w:rPr>
                <w:rFonts w:ascii="Times New Roman"/>
                <w:b w:val="false"/>
                <w:i w:val="false"/>
                <w:color w:val="000000"/>
                <w:sz w:val="20"/>
              </w:rPr>
              <w:t>
</w:t>
            </w:r>
          </w:p>
          <w:bookmarkEnd w:id="77"/>
        </w:tc>
      </w:tr>
      <w:tr>
        <w:trPr>
          <w:trHeight w:val="30" w:hRule="atLeast"/>
        </w:trPr>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Пайдаланылмаған бюджеттік кредиттердің сомаларын қайтару</w:t>
            </w:r>
            <w:r>
              <w:br/>
            </w:r>
            <w:r>
              <w:rPr>
                <w:rFonts w:ascii="Times New Roman"/>
                <w:b w:val="false"/>
                <w:i w:val="false"/>
                <w:color w:val="000000"/>
                <w:sz w:val="20"/>
              </w:rPr>
              <w:t>
</w:t>
            </w:r>
          </w:p>
        </w:tc>
        <w:tc>
          <w:tcPr>
            <w:tcW w:w="4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78"/>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78"/>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67"/>
        <w:gridCol w:w="1367"/>
        <w:gridCol w:w="1367"/>
        <w:gridCol w:w="4056"/>
        <w:gridCol w:w="4143"/>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 </w:t>
            </w:r>
            <w:r>
              <w:br/>
            </w:r>
            <w:r>
              <w:rPr>
                <w:rFonts w:ascii="Times New Roman"/>
                <w:b w:val="false"/>
                <w:i w:val="false"/>
                <w:color w:val="000000"/>
                <w:sz w:val="20"/>
              </w:rPr>
              <w:t>
</w:t>
            </w:r>
          </w:p>
        </w:tc>
        <w:tc>
          <w:tcPr>
            <w:tcW w:w="41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79"/>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79"/>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80"/>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0"/>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81"/>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81"/>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82"/>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82"/>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83"/>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83"/>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84"/>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84"/>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ІV. Қаржы активтерімен операциялар бойынша сальдо </w:t>
            </w: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6" w:id="85"/>
          <w:p>
            <w:pPr>
              <w:spacing w:after="20"/>
              <w:ind w:left="20"/>
              <w:jc w:val="both"/>
            </w:pPr>
            <w:r>
              <w:rPr>
                <w:rFonts w:ascii="Times New Roman"/>
                <w:b w:val="false"/>
                <w:i w:val="false"/>
                <w:color w:val="000000"/>
                <w:sz w:val="20"/>
              </w:rPr>
              <w:t>-6297</w:t>
            </w:r>
            <w:r>
              <w:br/>
            </w:r>
            <w:r>
              <w:rPr>
                <w:rFonts w:ascii="Times New Roman"/>
                <w:b w:val="false"/>
                <w:i w:val="false"/>
                <w:color w:val="000000"/>
                <w:sz w:val="20"/>
              </w:rPr>
              <w:t>
</w:t>
            </w:r>
          </w:p>
          <w:bookmarkEnd w:id="85"/>
        </w:tc>
      </w:tr>
      <w:tr>
        <w:trPr>
          <w:trHeight w:val="30" w:hRule="atLeast"/>
        </w:trPr>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41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0" w:id="86"/>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bookmarkEnd w:id="86"/>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1"/>
        <w:gridCol w:w="2073"/>
        <w:gridCol w:w="1562"/>
        <w:gridCol w:w="2949"/>
        <w:gridCol w:w="4155"/>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1" w:id="87"/>
          <w:p>
            <w:pPr>
              <w:spacing w:after="20"/>
              <w:ind w:left="20"/>
              <w:jc w:val="both"/>
            </w:pPr>
            <w:r>
              <w:rPr>
                <w:rFonts w:ascii="Times New Roman"/>
                <w:b w:val="false"/>
                <w:i w:val="false"/>
                <w:color w:val="000000"/>
                <w:sz w:val="20"/>
              </w:rPr>
              <w:t>Атауы</w:t>
            </w:r>
            <w:r>
              <w:br/>
            </w:r>
            <w:r>
              <w:rPr>
                <w:rFonts w:ascii="Times New Roman"/>
                <w:b w:val="false"/>
                <w:i w:val="false"/>
                <w:color w:val="000000"/>
                <w:sz w:val="20"/>
              </w:rPr>
              <w:t>
</w:t>
            </w:r>
          </w:p>
          <w:bookmarkEnd w:id="87"/>
        </w:tc>
        <w:tc>
          <w:tcPr>
            <w:tcW w:w="41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2" w:id="88"/>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88"/>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89"/>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89"/>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90"/>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90"/>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91"/>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91"/>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92"/>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92"/>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93"/>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93"/>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94"/>
          <w:p>
            <w:pPr>
              <w:spacing w:after="20"/>
              <w:ind w:left="20"/>
              <w:jc w:val="both"/>
            </w:pPr>
            <w:r>
              <w:rPr>
                <w:rFonts w:ascii="Times New Roman"/>
                <w:b w:val="false"/>
                <w:i w:val="false"/>
                <w:color w:val="000000"/>
                <w:sz w:val="20"/>
              </w:rPr>
              <w:t>6297</w:t>
            </w:r>
            <w:r>
              <w:br/>
            </w:r>
            <w:r>
              <w:rPr>
                <w:rFonts w:ascii="Times New Roman"/>
                <w:b w:val="false"/>
                <w:i w:val="false"/>
                <w:color w:val="000000"/>
                <w:sz w:val="20"/>
              </w:rPr>
              <w:t>
</w:t>
            </w:r>
          </w:p>
          <w:bookmarkEnd w:id="94"/>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қаржы активтерін сатудан түсетін түсімдер</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95"/>
          <w:p>
            <w:pPr>
              <w:spacing w:after="20"/>
              <w:ind w:left="20"/>
              <w:jc w:val="both"/>
            </w:pPr>
            <w:r>
              <w:rPr>
                <w:rFonts w:ascii="Times New Roman"/>
                <w:b w:val="false"/>
                <w:i w:val="false"/>
                <w:color w:val="000000"/>
                <w:sz w:val="20"/>
              </w:rPr>
              <w:t>6297</w:t>
            </w:r>
            <w:r>
              <w:br/>
            </w:r>
            <w:r>
              <w:rPr>
                <w:rFonts w:ascii="Times New Roman"/>
                <w:b w:val="false"/>
                <w:i w:val="false"/>
                <w:color w:val="000000"/>
                <w:sz w:val="20"/>
              </w:rPr>
              <w:t>
</w:t>
            </w:r>
          </w:p>
          <w:bookmarkEnd w:id="95"/>
        </w:tc>
      </w:tr>
      <w:tr>
        <w:trPr>
          <w:trHeight w:val="30" w:hRule="atLeast"/>
        </w:trPr>
        <w:tc>
          <w:tcPr>
            <w:tcW w:w="15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41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96"/>
          <w:p>
            <w:pPr>
              <w:spacing w:after="20"/>
              <w:ind w:left="20"/>
              <w:jc w:val="both"/>
            </w:pPr>
            <w:r>
              <w:rPr>
                <w:rFonts w:ascii="Times New Roman"/>
                <w:b w:val="false"/>
                <w:i w:val="false"/>
                <w:color w:val="000000"/>
                <w:sz w:val="20"/>
              </w:rPr>
              <w:t>6297</w:t>
            </w:r>
            <w:r>
              <w:br/>
            </w:r>
            <w:r>
              <w:rPr>
                <w:rFonts w:ascii="Times New Roman"/>
                <w:b w:val="false"/>
                <w:i w:val="false"/>
                <w:color w:val="000000"/>
                <w:sz w:val="20"/>
              </w:rPr>
              <w:t>
</w:t>
            </w:r>
          </w:p>
          <w:bookmarkEnd w:id="96"/>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4"/>
        <w:gridCol w:w="1184"/>
        <w:gridCol w:w="1184"/>
        <w:gridCol w:w="4499"/>
        <w:gridCol w:w="424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42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97"/>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97"/>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98"/>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98"/>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99"/>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99"/>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100"/>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00"/>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101"/>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01"/>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102"/>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02"/>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 Бюджет тапшылығы (профициті)</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0" w:id="103"/>
          <w:p>
            <w:pPr>
              <w:spacing w:after="20"/>
              <w:ind w:left="20"/>
              <w:jc w:val="both"/>
            </w:pPr>
            <w:r>
              <w:rPr>
                <w:rFonts w:ascii="Times New Roman"/>
                <w:b w:val="false"/>
                <w:i w:val="false"/>
                <w:color w:val="000000"/>
                <w:sz w:val="20"/>
              </w:rPr>
              <w:t>-17908</w:t>
            </w:r>
            <w:r>
              <w:br/>
            </w:r>
            <w:r>
              <w:rPr>
                <w:rFonts w:ascii="Times New Roman"/>
                <w:b w:val="false"/>
                <w:i w:val="false"/>
                <w:color w:val="000000"/>
                <w:sz w:val="20"/>
              </w:rPr>
              <w:t>
</w:t>
            </w:r>
          </w:p>
          <w:bookmarkEnd w:id="103"/>
        </w:tc>
      </w:tr>
      <w:tr>
        <w:trPr>
          <w:trHeight w:val="30" w:hRule="atLeast"/>
        </w:trPr>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VI. Бюджет тапшылығын қаржыландыру (профицитін пайдалану)</w:t>
            </w:r>
            <w:r>
              <w:br/>
            </w:r>
            <w:r>
              <w:rPr>
                <w:rFonts w:ascii="Times New Roman"/>
                <w:b w:val="false"/>
                <w:i w:val="false"/>
                <w:color w:val="000000"/>
                <w:sz w:val="20"/>
              </w:rPr>
              <w:t>
</w:t>
            </w:r>
          </w:p>
        </w:tc>
        <w:tc>
          <w:tcPr>
            <w:tcW w:w="4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2" w:id="104"/>
          <w:p>
            <w:pPr>
              <w:spacing w:after="20"/>
              <w:ind w:left="20"/>
              <w:jc w:val="both"/>
            </w:pPr>
            <w:r>
              <w:rPr>
                <w:rFonts w:ascii="Times New Roman"/>
                <w:b w:val="false"/>
                <w:i w:val="false"/>
                <w:color w:val="000000"/>
                <w:sz w:val="20"/>
              </w:rPr>
              <w:t>17908</w:t>
            </w:r>
            <w:r>
              <w:br/>
            </w:r>
            <w:r>
              <w:rPr>
                <w:rFonts w:ascii="Times New Roman"/>
                <w:b w:val="false"/>
                <w:i w:val="false"/>
                <w:color w:val="000000"/>
                <w:sz w:val="20"/>
              </w:rPr>
              <w:t>
</w:t>
            </w:r>
          </w:p>
          <w:bookmarkEnd w:id="104"/>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4"/>
        <w:gridCol w:w="2289"/>
        <w:gridCol w:w="1724"/>
        <w:gridCol w:w="1975"/>
        <w:gridCol w:w="458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45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4" w:id="105"/>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105"/>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106"/>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06"/>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107"/>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07"/>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108"/>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08"/>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9" w:id="109"/>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09"/>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0" w:id="110"/>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10"/>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2" w:id="111"/>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bookmarkEnd w:id="111"/>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ішкі қарыздар</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r>
        <w:trPr>
          <w:trHeight w:val="30" w:hRule="atLeast"/>
        </w:trPr>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4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5556</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3"/>
        <w:gridCol w:w="2118"/>
        <w:gridCol w:w="2118"/>
        <w:gridCol w:w="2954"/>
        <w:gridCol w:w="361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Фукционалдық топ Атауы</w:t>
            </w:r>
            <w:r>
              <w:br/>
            </w:r>
            <w:r>
              <w:rPr>
                <w:rFonts w:ascii="Times New Roman"/>
                <w:b w:val="false"/>
                <w:i w:val="false"/>
                <w:color w:val="000000"/>
                <w:sz w:val="20"/>
              </w:rPr>
              <w:t>
</w:t>
            </w:r>
          </w:p>
        </w:tc>
        <w:tc>
          <w:tcPr>
            <w:tcW w:w="36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5" w:id="112"/>
          <w:p>
            <w:pPr>
              <w:spacing w:after="20"/>
              <w:ind w:left="20"/>
              <w:jc w:val="both"/>
            </w:pPr>
            <w:r>
              <w:rPr>
                <w:rFonts w:ascii="Times New Roman"/>
                <w:b w:val="false"/>
                <w:i w:val="false"/>
                <w:color w:val="000000"/>
                <w:sz w:val="20"/>
              </w:rPr>
              <w:t>сомасы, мың теңге</w:t>
            </w:r>
            <w:r>
              <w:br/>
            </w:r>
            <w:r>
              <w:rPr>
                <w:rFonts w:ascii="Times New Roman"/>
                <w:b w:val="false"/>
                <w:i w:val="false"/>
                <w:color w:val="000000"/>
                <w:sz w:val="20"/>
              </w:rPr>
              <w:t>
</w:t>
            </w:r>
          </w:p>
          <w:bookmarkEnd w:id="112"/>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әкімшісі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 </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113"/>
          <w:p>
            <w:pPr>
              <w:spacing w:after="20"/>
              <w:ind w:left="20"/>
              <w:jc w:val="both"/>
            </w:pPr>
            <w:r>
              <w:rPr>
                <w:rFonts w:ascii="Times New Roman"/>
                <w:b w:val="false"/>
                <w:i w:val="false"/>
                <w:color w:val="000000"/>
                <w:sz w:val="20"/>
              </w:rPr>
              <w:t>1</w:t>
            </w:r>
            <w:r>
              <w:br/>
            </w:r>
            <w:r>
              <w:rPr>
                <w:rFonts w:ascii="Times New Roman"/>
                <w:b w:val="false"/>
                <w:i w:val="false"/>
                <w:color w:val="000000"/>
                <w:sz w:val="20"/>
              </w:rPr>
              <w:t>
</w:t>
            </w:r>
          </w:p>
          <w:bookmarkEnd w:id="113"/>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8" w:id="114"/>
          <w:p>
            <w:pPr>
              <w:spacing w:after="20"/>
              <w:ind w:left="20"/>
              <w:jc w:val="both"/>
            </w:pPr>
            <w:r>
              <w:rPr>
                <w:rFonts w:ascii="Times New Roman"/>
                <w:b w:val="false"/>
                <w:i w:val="false"/>
                <w:color w:val="000000"/>
                <w:sz w:val="20"/>
              </w:rPr>
              <w:t>2</w:t>
            </w:r>
            <w:r>
              <w:br/>
            </w:r>
            <w:r>
              <w:rPr>
                <w:rFonts w:ascii="Times New Roman"/>
                <w:b w:val="false"/>
                <w:i w:val="false"/>
                <w:color w:val="000000"/>
                <w:sz w:val="20"/>
              </w:rPr>
              <w:t>
</w:t>
            </w:r>
          </w:p>
          <w:bookmarkEnd w:id="114"/>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9" w:id="115"/>
          <w:p>
            <w:pPr>
              <w:spacing w:after="20"/>
              <w:ind w:left="20"/>
              <w:jc w:val="both"/>
            </w:pPr>
            <w:r>
              <w:rPr>
                <w:rFonts w:ascii="Times New Roman"/>
                <w:b w:val="false"/>
                <w:i w:val="false"/>
                <w:color w:val="000000"/>
                <w:sz w:val="20"/>
              </w:rPr>
              <w:t>3</w:t>
            </w:r>
            <w:r>
              <w:br/>
            </w:r>
            <w:r>
              <w:rPr>
                <w:rFonts w:ascii="Times New Roman"/>
                <w:b w:val="false"/>
                <w:i w:val="false"/>
                <w:color w:val="000000"/>
                <w:sz w:val="20"/>
              </w:rPr>
              <w:t>
</w:t>
            </w:r>
          </w:p>
          <w:bookmarkEnd w:id="115"/>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0" w:id="116"/>
          <w:p>
            <w:pPr>
              <w:spacing w:after="20"/>
              <w:ind w:left="20"/>
              <w:jc w:val="both"/>
            </w:pPr>
            <w:r>
              <w:rPr>
                <w:rFonts w:ascii="Times New Roman"/>
                <w:b w:val="false"/>
                <w:i w:val="false"/>
                <w:color w:val="000000"/>
                <w:sz w:val="20"/>
              </w:rPr>
              <w:t>4</w:t>
            </w:r>
            <w:r>
              <w:br/>
            </w:r>
            <w:r>
              <w:rPr>
                <w:rFonts w:ascii="Times New Roman"/>
                <w:b w:val="false"/>
                <w:i w:val="false"/>
                <w:color w:val="000000"/>
                <w:sz w:val="20"/>
              </w:rPr>
              <w:t>
</w:t>
            </w:r>
          </w:p>
          <w:bookmarkEnd w:id="116"/>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1" w:id="117"/>
          <w:p>
            <w:pPr>
              <w:spacing w:after="20"/>
              <w:ind w:left="20"/>
              <w:jc w:val="both"/>
            </w:pPr>
            <w:r>
              <w:rPr>
                <w:rFonts w:ascii="Times New Roman"/>
                <w:b w:val="false"/>
                <w:i w:val="false"/>
                <w:color w:val="000000"/>
                <w:sz w:val="20"/>
              </w:rPr>
              <w:t>5</w:t>
            </w:r>
            <w:r>
              <w:br/>
            </w:r>
            <w:r>
              <w:rPr>
                <w:rFonts w:ascii="Times New Roman"/>
                <w:b w:val="false"/>
                <w:i w:val="false"/>
                <w:color w:val="000000"/>
                <w:sz w:val="20"/>
              </w:rPr>
              <w:t>
</w:t>
            </w:r>
          </w:p>
          <w:bookmarkEnd w:id="117"/>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118"/>
          <w:p>
            <w:pPr>
              <w:spacing w:after="20"/>
              <w:ind w:left="20"/>
              <w:jc w:val="both"/>
            </w:pPr>
            <w:r>
              <w:rPr>
                <w:rFonts w:ascii="Times New Roman"/>
                <w:b w:val="false"/>
                <w:i w:val="false"/>
                <w:color w:val="000000"/>
                <w:sz w:val="20"/>
              </w:rPr>
              <w:t>10036</w:t>
            </w:r>
            <w:r>
              <w:br/>
            </w:r>
            <w:r>
              <w:rPr>
                <w:rFonts w:ascii="Times New Roman"/>
                <w:b w:val="false"/>
                <w:i w:val="false"/>
                <w:color w:val="000000"/>
                <w:sz w:val="20"/>
              </w:rPr>
              <w:t>
</w:t>
            </w:r>
          </w:p>
          <w:bookmarkEnd w:id="118"/>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452</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қаржы бөлімі</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10036</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8834</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бюджеттен бөлінген пайдаланылмаған бюджеттік кредиттерді қайтару</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9" w:id="119"/>
          <w:p>
            <w:pPr>
              <w:spacing w:after="20"/>
              <w:ind w:left="20"/>
              <w:jc w:val="both"/>
            </w:pPr>
            <w:r>
              <w:rPr>
                <w:rFonts w:ascii="Times New Roman"/>
                <w:b w:val="false"/>
                <w:i w:val="false"/>
                <w:color w:val="000000"/>
                <w:sz w:val="20"/>
              </w:rPr>
              <w:t>22388</w:t>
            </w:r>
            <w:r>
              <w:br/>
            </w:r>
            <w:r>
              <w:rPr>
                <w:rFonts w:ascii="Times New Roman"/>
                <w:b w:val="false"/>
                <w:i w:val="false"/>
                <w:color w:val="000000"/>
                <w:sz w:val="20"/>
              </w:rPr>
              <w:t>
</w:t>
            </w:r>
          </w:p>
          <w:bookmarkEnd w:id="119"/>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r>
              <w:br/>
            </w:r>
            <w:r>
              <w:rPr>
                <w:rFonts w:ascii="Times New Roman"/>
                <w:b w:val="false"/>
                <w:i w:val="false"/>
                <w:color w:val="000000"/>
                <w:sz w:val="20"/>
              </w:rPr>
              <w:t>
</w:t>
            </w:r>
          </w:p>
        </w:tc>
      </w:tr>
      <w:tr>
        <w:trPr>
          <w:trHeight w:val="30" w:hRule="atLeast"/>
        </w:trPr>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36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22388</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 Рысқұлов аудандық </w:t>
            </w:r>
            <w:r>
              <w:rPr>
                <w:rFonts w:ascii="Times New Roman"/>
                <w:b w:val="false"/>
                <w:i w:val="false"/>
                <w:color w:val="000000"/>
                <w:sz w:val="20"/>
              </w:rPr>
              <w:t>мәслихаттың</w:t>
            </w:r>
            <w:r>
              <w:br/>
            </w:r>
            <w:r>
              <w:rPr>
                <w:rFonts w:ascii="Times New Roman"/>
                <w:b w:val="false"/>
                <w:i w:val="false"/>
                <w:color w:val="000000"/>
                <w:sz w:val="20"/>
              </w:rPr>
              <w:t>2014 жылғы 20 қарашадағы</w:t>
            </w:r>
            <w:r>
              <w:br/>
            </w:r>
            <w:r>
              <w:rPr>
                <w:rFonts w:ascii="Times New Roman"/>
                <w:b w:val="false"/>
                <w:i w:val="false"/>
                <w:color w:val="000000"/>
                <w:sz w:val="20"/>
              </w:rPr>
              <w:t>№ 28-5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 Рысқұлов аудандық </w:t>
            </w:r>
            <w:r>
              <w:rPr>
                <w:rFonts w:ascii="Times New Roman"/>
                <w:b w:val="false"/>
                <w:i w:val="false"/>
                <w:color w:val="000000"/>
                <w:sz w:val="20"/>
              </w:rPr>
              <w:t>мәслихаттың</w:t>
            </w:r>
            <w:r>
              <w:br/>
            </w:r>
            <w:r>
              <w:rPr>
                <w:rFonts w:ascii="Times New Roman"/>
                <w:b w:val="false"/>
                <w:i w:val="false"/>
                <w:color w:val="000000"/>
                <w:sz w:val="20"/>
              </w:rPr>
              <w:t>2013 жылғы 25 желтоқсандағы</w:t>
            </w:r>
            <w:r>
              <w:br/>
            </w:r>
            <w:r>
              <w:rPr>
                <w:rFonts w:ascii="Times New Roman"/>
                <w:b w:val="false"/>
                <w:i w:val="false"/>
                <w:color w:val="000000"/>
                <w:sz w:val="20"/>
              </w:rPr>
              <w:t>№ 21-4 шешіміне 7 қосымша</w:t>
            </w:r>
          </w:p>
        </w:tc>
      </w:tr>
    </w:tbl>
    <w:bookmarkStart w:name="z303" w:id="120"/>
    <w:p>
      <w:pPr>
        <w:spacing w:after="0"/>
        <w:ind w:left="0"/>
        <w:jc w:val="left"/>
      </w:pPr>
      <w:r>
        <w:rPr>
          <w:rFonts w:ascii="Times New Roman"/>
          <w:b/>
          <w:i w:val="false"/>
          <w:color w:val="000000"/>
        </w:rPr>
        <w:t xml:space="preserve"> 2014 жылға арналған Т. Рысқұлов ауданның әрбір ауылдық округтің бюджеттік бағдарламалары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4"/>
        <w:gridCol w:w="772"/>
        <w:gridCol w:w="1821"/>
        <w:gridCol w:w="982"/>
        <w:gridCol w:w="1611"/>
        <w:gridCol w:w="1052"/>
        <w:gridCol w:w="1075"/>
        <w:gridCol w:w="1052"/>
        <w:gridCol w:w="1052"/>
        <w:gridCol w:w="1656"/>
        <w:gridCol w:w="893"/>
      </w:tblGrid>
      <w:tr>
        <w:trPr>
          <w:trHeight w:val="30" w:hRule="atLeast"/>
        </w:trPr>
        <w:tc>
          <w:tcPr>
            <w:tcW w:w="3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округтер</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атауы </w:t>
            </w:r>
            <w:r>
              <w:br/>
            </w:r>
            <w:r>
              <w:rPr>
                <w:rFonts w:ascii="Times New Roman"/>
                <w:b w:val="false"/>
                <w:i w:val="false"/>
                <w:color w:val="000000"/>
                <w:sz w:val="20"/>
              </w:rPr>
              <w:t>
</w:t>
            </w:r>
          </w:p>
        </w:tc>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 "Қаладағы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 "Мемлекеттік органдардың күрделі шығыстары"</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 "Ауылдық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 "Елді мекендерді сумен жабдықтауды ұйымдастыру"</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 "Елді мекендерде көшелерді жарықтан-дыру"</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 "Елді мекендердің санитариясын қамтамасыз ету"</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 "Елді мекендерді абаттандыру мен көгалдандыру"</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040 </w:t>
            </w:r>
            <w:r>
              <w:rPr>
                <w:rFonts w:ascii="Times New Roman"/>
                <w:b w:val="false"/>
                <w:i w:val="false"/>
                <w:color w:val="000000"/>
                <w:sz w:val="20"/>
              </w:rPr>
              <w:t>"Өңірлерді дамыту" Бағдарламасы</w:t>
            </w:r>
            <w:r>
              <w:rPr>
                <w:rFonts w:ascii="Times New Roman"/>
                <w:b w:val="false"/>
                <w:i w:val="false"/>
                <w:color w:val="000000"/>
                <w:sz w:val="20"/>
              </w:rPr>
              <w:t xml:space="preserve">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"Құлан ауылдық округі әкімінің аппараты" коммуналдық мемлекеттік мекемесі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22468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11072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6736</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15417</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60023</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"Луговой ауылдық округі әкімінің аппараты" коммуналдық мемлекеттік мекемесі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20254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187</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2047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392</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9652</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32693</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"Ақбулақ ауылдық округі әкімінің аппараты" коммуналдық мемлекеттік мекемесі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13998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748</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218</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3082</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19208</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"Қорағаты ауылдық округі әкімінің аппараты" коммуналдық мемлекеттік мекемесі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11819</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654</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85</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1441</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14259</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"Абай ауылдық округі әкімінің аппараты" коммуналдық мемлекеттік мекемесі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28</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175</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1822</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15478</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"Қарақыстақ ауылдық округі әкімінің аппараты" коммуналдық мемлекеттік мекемесі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15647</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268</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1999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2239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143</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4010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24399</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"Жаңатұрмыс ауылдық округі әкімінің аппараты" коммуналдық мемлекеттік мекемесі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12440</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794</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195</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2353</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16178</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"Көкдөнен ауылдық округі әкімінің аппараты" коммуналдық мемлекеттік мекемесі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13071</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298</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3131</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17939</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"Көгершін ауылдық округі әкімінің аппараты" коммуналдық мемлекеттік мекемесі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13332</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1024</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663</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3269</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18488</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"Құмарық ауылдық округі әкімінің аппараты" коммуналдық мемлекеттік мекемесі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11806</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1659</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1131</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315</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360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3491</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18912</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"Новосел ауылдық округі әкімінің аппараты" коммуналдық мемлекеттік мекемесі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10288</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354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845</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992 </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13340</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"Ақыртөбе ауылдық округі әкімінің аппараты" коммуналдық мемлекеттік мекемесі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13444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1203</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3209</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18116</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"Өрнек ауылдық округі әкімінің аппараты" коммуналдық мемлекеттік мекемесі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15524</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150</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1042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596</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246</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3932</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22422</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"Тереңөзек ауылдық округі әкімінің аппараты" коммуналдық мемлекеттік мекемесі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13635</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33</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1108</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897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278</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157</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2915</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19023</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"Қайыңды ауылдық округі әкімінің аппараты" коммуналдық мемлекеттік мекемесі</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12682 </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560</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747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300</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98</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1654</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16441</w:t>
            </w:r>
            <w:r>
              <w:br/>
            </w:r>
            <w:r>
              <w:rPr>
                <w:rFonts w:ascii="Times New Roman"/>
                <w:b w:val="false"/>
                <w:i w:val="false"/>
                <w:color w:val="000000"/>
                <w:sz w:val="20"/>
              </w:rPr>
              <w:t>
</w:t>
            </w:r>
          </w:p>
        </w:tc>
      </w:tr>
      <w:tr>
        <w:trPr>
          <w:trHeight w:val="30" w:hRule="atLeast"/>
        </w:trPr>
        <w:tc>
          <w:tcPr>
            <w:tcW w:w="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w:t>
            </w:r>
            <w:r>
              <w:br/>
            </w:r>
            <w:r>
              <w:rPr>
                <w:rFonts w:ascii="Times New Roman"/>
                <w:b w:val="false"/>
                <w:i w:val="false"/>
                <w:color w:val="000000"/>
                <w:sz w:val="20"/>
              </w:rPr>
              <w:t>
</w:t>
            </w:r>
          </w:p>
        </w:tc>
        <w:tc>
          <w:tcPr>
            <w:tcW w:w="1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211719</w:t>
            </w: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3104</w:t>
            </w:r>
            <w:r>
              <w:br/>
            </w:r>
            <w:r>
              <w:rPr>
                <w:rFonts w:ascii="Times New Roman"/>
                <w:b w:val="false"/>
                <w:i w:val="false"/>
                <w:color w:val="000000"/>
                <w:sz w:val="20"/>
              </w:rPr>
              <w:t>
</w:t>
            </w:r>
          </w:p>
        </w:tc>
        <w:tc>
          <w:tcPr>
            <w:tcW w:w="1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9332</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876</w:t>
            </w: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25697</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5694</w:t>
            </w: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10127</w:t>
            </w:r>
            <w:r>
              <w:br/>
            </w:r>
            <w:r>
              <w:rPr>
                <w:rFonts w:ascii="Times New Roman"/>
                <w:b w:val="false"/>
                <w:i w:val="false"/>
                <w:color w:val="000000"/>
                <w:sz w:val="20"/>
              </w:rPr>
              <w:t>
</w:t>
            </w:r>
          </w:p>
        </w:tc>
        <w:tc>
          <w:tcPr>
            <w:tcW w:w="1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60370</w:t>
            </w:r>
            <w:r>
              <w:br/>
            </w:r>
            <w:r>
              <w:rPr>
                <w:rFonts w:ascii="Times New Roman"/>
                <w:b w:val="false"/>
                <w:i w:val="false"/>
                <w:color w:val="000000"/>
                <w:sz w:val="20"/>
              </w:rPr>
              <w:t>
</w:t>
            </w:r>
          </w:p>
        </w:tc>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326919</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