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aca3" w14:textId="9faa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2014 жылғы 22 желтоқсандағы № 31-4 шешімі. Жамбыл облысының Әділет департаментінде 2014 жылғы 29 желтоқсанда № 2452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4 246 653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1 054 584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4 796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6 456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3 150 817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4 298 370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44 694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–14 766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жасалатын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- 96 411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(профицитті пайдалану) – 96 411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14 766 мың теңге;</w:t>
      </w:r>
      <w:r>
        <w:br/>
      </w:r>
      <w:r>
        <w:rPr>
          <w:rFonts w:ascii="Times New Roman"/>
          <w:b w:val="false"/>
          <w:i w:val="false"/>
          <w:color w:val="000000"/>
          <w:sz w:val="28"/>
        </w:rPr>
        <w:t>
      </w:t>
      </w:r>
      <w:r>
        <w:rPr>
          <w:rFonts w:ascii="Times New Roman"/>
          <w:b w:val="false"/>
          <w:i w:val="false"/>
          <w:color w:val="000000"/>
          <w:sz w:val="28"/>
        </w:rPr>
        <w:t xml:space="preserve">бюджет қаражатының пайдаланылатын қалдықтары – 51 717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ауданы мәслихатының 03.04.2015 </w:t>
      </w:r>
      <w:r>
        <w:rPr>
          <w:rFonts w:ascii="Times New Roman"/>
          <w:b w:val="false"/>
          <w:i w:val="false"/>
          <w:color w:val="ff0000"/>
          <w:sz w:val="28"/>
        </w:rPr>
        <w:t>№ 33-2</w:t>
      </w:r>
      <w:r>
        <w:rPr>
          <w:rFonts w:ascii="Times New Roman"/>
          <w:b w:val="false"/>
          <w:i w:val="false"/>
          <w:color w:val="ff0000"/>
          <w:sz w:val="28"/>
        </w:rPr>
        <w:t xml:space="preserve">; 04.06.2015 </w:t>
      </w:r>
      <w:r>
        <w:rPr>
          <w:rFonts w:ascii="Times New Roman"/>
          <w:b w:val="false"/>
          <w:i w:val="false"/>
          <w:color w:val="ff0000"/>
          <w:sz w:val="28"/>
        </w:rPr>
        <w:t>№ 35-3</w:t>
      </w:r>
      <w:r>
        <w:rPr>
          <w:rFonts w:ascii="Times New Roman"/>
          <w:b w:val="false"/>
          <w:i w:val="false"/>
          <w:color w:val="ff0000"/>
          <w:sz w:val="28"/>
        </w:rPr>
        <w:t xml:space="preserve">; 03.09.2015 </w:t>
      </w:r>
      <w:r>
        <w:rPr>
          <w:rFonts w:ascii="Times New Roman"/>
          <w:b w:val="false"/>
          <w:i w:val="false"/>
          <w:color w:val="ff0000"/>
          <w:sz w:val="28"/>
        </w:rPr>
        <w:t>№ 37-2</w:t>
      </w:r>
      <w:r>
        <w:rPr>
          <w:rFonts w:ascii="Times New Roman"/>
          <w:b w:val="false"/>
          <w:i w:val="false"/>
          <w:color w:val="ff0000"/>
          <w:sz w:val="28"/>
        </w:rPr>
        <w:t xml:space="preserve">; 23.11.2015 </w:t>
      </w:r>
      <w:r>
        <w:rPr>
          <w:rFonts w:ascii="Times New Roman"/>
          <w:b w:val="false"/>
          <w:i w:val="false"/>
          <w:color w:val="ff0000"/>
          <w:sz w:val="28"/>
        </w:rPr>
        <w:t>№ 39-2</w:t>
      </w:r>
      <w:r>
        <w:rPr>
          <w:rFonts w:ascii="Times New Roman"/>
          <w:b w:val="false"/>
          <w:i w:val="false"/>
          <w:color w:val="ff0000"/>
          <w:sz w:val="28"/>
        </w:rPr>
        <w:t xml:space="preserve">; 10.12.2015 </w:t>
      </w:r>
      <w:r>
        <w:rPr>
          <w:rFonts w:ascii="Times New Roman"/>
          <w:b w:val="false"/>
          <w:i w:val="false"/>
          <w:color w:val="ff0000"/>
          <w:sz w:val="28"/>
        </w:rPr>
        <w:t>№ 40-3</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2015-2017 жылдарға жеке табыс салығы мен әлеуметтік салық түсімдерінің бөлу нормативтері ауданның бюджетіне 30 пайыз мөлшерінде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2015 жылы облыстық бюджеттен аудандық бюджетке берілетін субвенция мөлшері 2580776 мың теңге сомасында белгіленсін.</w:t>
      </w:r>
      <w:r>
        <w:br/>
      </w:r>
      <w:r>
        <w:rPr>
          <w:rFonts w:ascii="Times New Roman"/>
          <w:b w:val="false"/>
          <w:i w:val="false"/>
          <w:color w:val="000000"/>
          <w:sz w:val="28"/>
        </w:rPr>
        <w:t xml:space="preserve">
      4.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2015 жылға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r>
        <w:br/>
      </w:r>
      <w:r>
        <w:rPr>
          <w:rFonts w:ascii="Times New Roman"/>
          <w:b w:val="false"/>
          <w:i w:val="false"/>
          <w:color w:val="000000"/>
          <w:sz w:val="28"/>
        </w:rPr>
        <w:t xml:space="preserve">
      5. </w:t>
      </w:r>
      <w:r>
        <w:rPr>
          <w:rFonts w:ascii="Times New Roman"/>
          <w:b w:val="false"/>
          <w:i w:val="false"/>
          <w:color w:val="000000"/>
          <w:sz w:val="28"/>
        </w:rPr>
        <w:t xml:space="preserve"> 2015 жылғы аудандық жергілікті атқарушы органның резерві 16 500 мың теңге сомасында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2015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7. </w:t>
      </w:r>
      <w:r>
        <w:rPr>
          <w:rFonts w:ascii="Times New Roman"/>
          <w:b w:val="false"/>
          <w:i w:val="false"/>
          <w:color w:val="000000"/>
          <w:sz w:val="28"/>
        </w:rPr>
        <w:t xml:space="preserve"> 2015 жылға арналған кенттік, ауылдық (селолық) округтерінің бюджеттік бағдарламаларінің тізімі №5 қосымшаға сәйкес бекітілсін.</w:t>
      </w:r>
      <w:r>
        <w:br/>
      </w:r>
      <w:r>
        <w:rPr>
          <w:rFonts w:ascii="Times New Roman"/>
          <w:b w:val="false"/>
          <w:i w:val="false"/>
          <w:color w:val="000000"/>
          <w:sz w:val="28"/>
        </w:rPr>
        <w:t xml:space="preserve">
      8.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бастап қолданыcқа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Әбілов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 31-4</w:t>
            </w:r>
            <w:r>
              <w:br/>
            </w:r>
            <w:r>
              <w:rPr>
                <w:rFonts w:ascii="Times New Roman"/>
                <w:b w:val="false"/>
                <w:i w:val="false"/>
                <w:color w:val="000000"/>
                <w:sz w:val="20"/>
              </w:rPr>
              <w:t xml:space="preserve">шешіміне №1- қосымша </w:t>
            </w:r>
          </w:p>
        </w:tc>
      </w:tr>
    </w:tbl>
    <w:p>
      <w:pPr>
        <w:spacing w:after="0"/>
        <w:ind w:left="0"/>
        <w:jc w:val="left"/>
      </w:pPr>
      <w:r>
        <w:rPr>
          <w:rFonts w:ascii="Times New Roman"/>
          <w:b/>
          <w:i w:val="false"/>
          <w:color w:val="000000"/>
        </w:rPr>
        <w:t xml:space="preserve"> Мойынқұм ауданының 2015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Жамбыл облысы Мойынқұм ауданы мәслихатының 10.12.2015 </w:t>
      </w:r>
      <w:r>
        <w:rPr>
          <w:rFonts w:ascii="Times New Roman"/>
          <w:b w:val="false"/>
          <w:i w:val="false"/>
          <w:color w:val="ff0000"/>
          <w:sz w:val="28"/>
        </w:rPr>
        <w:t>№40-3</w:t>
      </w:r>
      <w:r>
        <w:rPr>
          <w:rFonts w:ascii="Times New Roman"/>
          <w:b w:val="false"/>
          <w:i w:val="false"/>
          <w:color w:val="ff0000"/>
          <w:sz w:val="28"/>
        </w:rPr>
        <w:t xml:space="preserve"> шешімімен (01.01.2015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4 246 653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1 079 949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828 039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кәсіпорынның таза кірісі бөлігіндегі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4 298 370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374 101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202 194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2 793 528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437 041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2 150 587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1 957 690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басқада әлеуметтік төлемдерді есептеу, төлеумен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292 430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27 081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іс-шаралардыiске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№31-4</w:t>
            </w:r>
            <w:r>
              <w:br/>
            </w:r>
            <w:r>
              <w:rPr>
                <w:rFonts w:ascii="Times New Roman"/>
                <w:b w:val="false"/>
                <w:i w:val="false"/>
                <w:color w:val="000000"/>
                <w:sz w:val="20"/>
              </w:rPr>
              <w:t xml:space="preserve">шешіміне № 2 қосымша </w:t>
            </w:r>
          </w:p>
        </w:tc>
      </w:tr>
    </w:tbl>
    <w:bookmarkStart w:name="z228" w:id="0"/>
    <w:p>
      <w:pPr>
        <w:spacing w:after="0"/>
        <w:ind w:left="0"/>
        <w:jc w:val="left"/>
      </w:pPr>
      <w:r>
        <w:rPr>
          <w:rFonts w:ascii="Times New Roman"/>
          <w:b/>
          <w:i w:val="false"/>
          <w:color w:val="000000"/>
        </w:rPr>
        <w:t xml:space="preserve"> Мойынқұм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3900929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846620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802724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2818567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2818567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2818567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 31-4</w:t>
            </w:r>
            <w:r>
              <w:br/>
            </w:r>
            <w:r>
              <w:rPr>
                <w:rFonts w:ascii="Times New Roman"/>
                <w:b w:val="false"/>
                <w:i w:val="false"/>
                <w:color w:val="000000"/>
                <w:sz w:val="20"/>
              </w:rPr>
              <w:t xml:space="preserve">шешіміне № 3 қосымша </w:t>
            </w:r>
          </w:p>
        </w:tc>
      </w:tr>
    </w:tbl>
    <w:bookmarkStart w:name="z413" w:id="1"/>
    <w:p>
      <w:pPr>
        <w:spacing w:after="0"/>
        <w:ind w:left="0"/>
        <w:jc w:val="left"/>
      </w:pPr>
      <w:r>
        <w:rPr>
          <w:rFonts w:ascii="Times New Roman"/>
          <w:b/>
          <w:i w:val="false"/>
          <w:color w:val="000000"/>
        </w:rPr>
        <w:t xml:space="preserve"> Мойынқұм ауданының 2017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3900781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853090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806724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2785949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2785949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2785949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 31-4</w:t>
            </w:r>
            <w:r>
              <w:br/>
            </w:r>
            <w:r>
              <w:rPr>
                <w:rFonts w:ascii="Times New Roman"/>
                <w:b w:val="false"/>
                <w:i w:val="false"/>
                <w:color w:val="000000"/>
                <w:sz w:val="20"/>
              </w:rPr>
              <w:t xml:space="preserve">шешіміне № 4 қосымша </w:t>
            </w:r>
          </w:p>
        </w:tc>
      </w:tr>
    </w:tbl>
    <w:bookmarkStart w:name="z598" w:id="2"/>
    <w:p>
      <w:pPr>
        <w:spacing w:after="0"/>
        <w:ind w:left="0"/>
        <w:jc w:val="left"/>
      </w:pPr>
      <w:r>
        <w:rPr>
          <w:rFonts w:ascii="Times New Roman"/>
          <w:b/>
          <w:i w:val="false"/>
          <w:color w:val="000000"/>
        </w:rPr>
        <w:t xml:space="preserve"> 2015 жылға арналған жергілікті бюджеттердің орындалу процесінде секвестрлеуге жатпайтын жергілікті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 31-4</w:t>
            </w:r>
            <w:r>
              <w:br/>
            </w:r>
            <w:r>
              <w:rPr>
                <w:rFonts w:ascii="Times New Roman"/>
                <w:b w:val="false"/>
                <w:i w:val="false"/>
                <w:color w:val="000000"/>
                <w:sz w:val="20"/>
              </w:rPr>
              <w:t xml:space="preserve">шешіміне № 5 қосымша </w:t>
            </w:r>
          </w:p>
        </w:tc>
      </w:tr>
    </w:tbl>
    <w:bookmarkStart w:name="z603" w:id="3"/>
    <w:p>
      <w:pPr>
        <w:spacing w:after="0"/>
        <w:ind w:left="0"/>
        <w:jc w:val="left"/>
      </w:pPr>
      <w:r>
        <w:rPr>
          <w:rFonts w:ascii="Times New Roman"/>
          <w:b/>
          <w:i w:val="false"/>
          <w:color w:val="000000"/>
        </w:rPr>
        <w:t xml:space="preserve"> 2015 жылға арналған кенттік, ауылдық (селолық) округтерге бюджеттік бағдарламаларларының тізімі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348"/>
        <w:gridCol w:w="3223"/>
        <w:gridCol w:w="1225"/>
        <w:gridCol w:w="1505"/>
        <w:gridCol w:w="1225"/>
        <w:gridCol w:w="2106"/>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"Елді мекен дердің санитариясы"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"Мемле кеттік органдардың күрделі шығыстары"</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10931</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221912</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22 желтоқсандағы №31-4</w:t>
            </w:r>
            <w:r>
              <w:br/>
            </w:r>
            <w:r>
              <w:rPr>
                <w:rFonts w:ascii="Times New Roman"/>
                <w:b w:val="false"/>
                <w:i w:val="false"/>
                <w:color w:val="000000"/>
                <w:sz w:val="20"/>
              </w:rPr>
              <w:t xml:space="preserve">шешіміне № 6- қосымша </w:t>
            </w:r>
          </w:p>
        </w:tc>
      </w:tr>
    </w:tbl>
    <w:bookmarkStart w:name="z625" w:id="4"/>
    <w:p>
      <w:pPr>
        <w:spacing w:after="0"/>
        <w:ind w:left="0"/>
        <w:jc w:val="left"/>
      </w:pPr>
      <w:r>
        <w:rPr>
          <w:rFonts w:ascii="Times New Roman"/>
          <w:b/>
          <w:i w:val="false"/>
          <w:color w:val="000000"/>
        </w:rPr>
        <w:t xml:space="preserve"> 2015 жылға арналған ауылдық (селолық) округтерге бюджеттік бағдарламалар тізімі</w:t>
      </w:r>
    </w:p>
    <w:bookmarkEnd w:id="4"/>
    <w:p>
      <w:pPr>
        <w:spacing w:after="0"/>
        <w:ind w:left="0"/>
        <w:jc w:val="left"/>
      </w:pPr>
      <w:r>
        <w:rPr>
          <w:rFonts w:ascii="Times New Roman"/>
          <w:b w:val="false"/>
          <w:i w:val="false"/>
          <w:color w:val="ff0000"/>
          <w:sz w:val="28"/>
        </w:rPr>
        <w:t xml:space="preserve">      Ескерту. 6- қосымша жаңа редакцияда – Жамбыл облысы Мойынқұм ауданы мәслихатының 03.09.2015 </w:t>
      </w:r>
      <w:r>
        <w:rPr>
          <w:rFonts w:ascii="Times New Roman"/>
          <w:b w:val="false"/>
          <w:i w:val="false"/>
          <w:color w:val="ff0000"/>
          <w:sz w:val="28"/>
        </w:rPr>
        <w:t>№ 37-2</w:t>
      </w:r>
      <w:r>
        <w:rPr>
          <w:rFonts w:ascii="Times New Roman"/>
          <w:b w:val="false"/>
          <w:i w:val="false"/>
          <w:color w:val="ff0000"/>
          <w:sz w:val="28"/>
        </w:rPr>
        <w:t xml:space="preserve"> шешімімен (01.01.2015 қолданысқа енгізіледі).    </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5305"/>
        <w:gridCol w:w="548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