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470fc" w14:textId="ae470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Меркі ауданында бөлек жергілікті қоғамдастық жиындарын өткізудің Қағидаларын және жергілікті қоғамдастық жиынына қатысу үшін ауыл, көше, көппәтерлі тұрғын үй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мәслихатының 2014 жылғы 24 маусымдағы № 30-7 шешімі. Жамбыл облысы Әділет департаментінде 2014 жылғы 4 тамызда № 2286 болып тіркелді. Күші жойылды - Жамбыл облысы Меркі аудандық мәслихатының 2024 жылғы 11 наурыздағы № 20-4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2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Меркі аудандық мәслихатының 11.03.2024 </w:t>
      </w:r>
      <w:r>
        <w:rPr>
          <w:rFonts w:ascii="Times New Roman"/>
          <w:b w:val="false"/>
          <w:i w:val="false"/>
          <w:color w:val="ff0000"/>
          <w:sz w:val="28"/>
        </w:rPr>
        <w:t>№ 20-4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жергілікті мемлекеттік басқару және өзін-өзі басқару туралы" 2001 жылғы 23 қаңтарындағы Қазақстан Республикасы Заңының 39-3 бабы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жергілікті қоғамдастық жиындарын өткізудің үлгі қағидаларын бекіту туралы"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қаулысына сәйкес, Меркі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Меркі ауданында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Меркі ауданының жергілікті қоғамдастық жиынына қатысу үшін ауыл, көше, көппәтерлі тұрғын үй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әкімшілік-аумақтық бөлініс, сәулет және құрылыс, қоғамдық заңдылықты сақтау, халықтың денсаулығы, білім, мәдениет және тілдерді дамыту жөніндегі тұрақты комиссиясына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Р. Қыстауов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І.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маусымдағы № 30-7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Меркі ауданында бөлек 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Меркі ауданында бөлек жергілікті қоғамдастық жиындарын өткізудің қағидалары (бұдан әрі – Қағидалар) "Қазақстан Республикасындағы жергілікті мемлекеттік басқару және өзін-өзі басқару туралы" Қазақстан Республикасының 2001 жылғы 23 қаңтардағы Заңының 39-3 бабы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жергілікті қоғамдастық жиындарын өткізудің үлгі қағидаларын бекіту туралы"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қаулысына сәйкес әзірленді және Меркі ауданындағы ауыл, көше, көппәтерлі тұрғын үй тұрғындарының бөлек жергілікті қоғамдастық жиындарын өткізудің тәртібін белгілейді.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Меркі ауданының, ауылдардың, кенттердің, ауылдық округтердің аумағындағы ауылдың, көшенің, көппәтерлі тұрғын үй тұрғындарының бөлек жергілікті қоғамдастық жиындары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Меркі ауданының, ауылдың, кенттің, ауылдық округтің әкімі шақырады.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Меркі ауданы әкімінің жергілікті қоғамдастық жиынын өткізуге оң шешімі бар болған жағдайда бөлек жиынды өткізуге болады.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Ауыл, көше, көппәтерлі тұрғын үй шегінде бөлек жиынды өткізуді Меркі ауданының, ауылдың, кенттің және ауылдық округтің әкімі ұйымдастырады.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ауылдың, көшенің, көппәтерлі тұрғын үйдің қатысып отырған және оған қатысуға құқығы бар тұрғындарын тіркеу жүргізіледі.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Меркі ауданының, ауыл, кент, ауылдық округ әкімі немесе ол уәкілеттік берген тұлға ашады.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Меркі ауданының, ауыл, кент, ауылдық округ әкімі немесе ол уәкілеттік берген тұлға бөлек жиынның төрағасы болып табылады.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ауыл, көше, көппәтерлі тұрғын үй тұрғындары өкілдерінің кандидатураларын ауданның (облыстық маңызы бар қаланың) мәслихаты бекіткен сандық құрамға сәйкес бөлек жиынның қатысушылары ұсынады.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ауыл, көше, көппәтерлі тұрғын үй тұрғындары өкілдерінің саны тең өкілдік ету қағидаты негізінде айқындалады.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20"/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Меркі ауданының, кент және ауылдық округ әкімінің аппаратына береді.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маусымдағы № 30-7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1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Меркі ауданының жергілікті қоғамдастық жиынына қатысу үшін ауыл, көше, көппәтерлі тұрғын үй тұрғындары өкілдерінің сандық құрамы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Ы.Алтынсарин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О.Умбетов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О.Кабылов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Б.Момышұлы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Ш.Уалиханов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Ә.Исмаилов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О.Исмаилов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Т.Аубакиров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Жауғаш батыр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Тұрлыбай батыр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Қазбек би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М.Кұттыбекұлы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С.Рахманқұлова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И.Мичурин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М.Маметова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К.Мәнкеев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Аққөз-қайнар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Тұрлыбай батыр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С.Муқанов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Көлтоған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стансасы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Набережная,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Қ.Адамбаев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Қостоған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Д.Фурманов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К.Цепкин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Кавказ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М.Лермонтов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И.Мичурин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И.Тургенев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С.Королев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Космонавтов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П.Лумумба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А.Жданов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Революция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И.Крылов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Мыханды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Жаңатоған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Қостоған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Тойлыбаев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Р.Кұлбаев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Т.Абдрахманов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Мырзахмет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Д.Конаев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Мыңқазан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Сейдман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Қызыл-сай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батыр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батыр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Ә.Шотаев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Советский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Қарпық батыр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Арал-қыстақ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лет Победы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еңбек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Гранитагорск поселкесі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лет Казахстана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Ш.Уалиханов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Қызыл-қыстақ бөлімшесі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Ю.Гагарин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Қарпық батыр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Арал-қыстақ бөлімшесі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Чалдовар стансасы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Аспара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Аспара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Аспаринская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А.Балапанова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Қайындысай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Н.Рақышев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Садуақас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Тойшыманов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Байдаулет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Жауғаш батыр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А.Қосбармақов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Тілеміс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Қазақ-Дихан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С.Ақтамбердиев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Ә.Смайлов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лет Казахстана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Кубанская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Мұстафин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Рычай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Низами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Омарходжаев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Ращукин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бұрылыс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Қожакеев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Жылысбаев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бұрылыс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Екіпінді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О.Жандосов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Б.Қырғызбаев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Ақермен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Ақермен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Ә.Молдағұлова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Кентай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Алтын-арық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Ақкоз-қайнар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Ақарал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Ақарал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Т.Қоңырбаев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А.Нуралиев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Т.Қыздарбек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Сыпатай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Беларық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Сұрат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Сұрат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Қалдыбай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Ә.Молдағұлова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М.Маметова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Аққайнар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Тескентоған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С.Есенина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Глинка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С.Мұханов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Буденый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М.Маметова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Д.Фурманов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Гвардейская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К.Цеткин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А.Навои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Н.Абдиров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А.Асқаров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Т.Ақтамбердиев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Есімбеков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Мусабеков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Ш.Омарова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шипажайы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Рысқұлов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Ш.Уәлиханов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Рысқұлов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