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3e8c" w14:textId="ee33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Жуалы аудандық мәслихатының 2013 жылғы 26 желтоқсандағы № 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Жуалы аудандық мәслихатының 2014 жылғы 8 тамыздағы № 33-2 шешімі. Жамбыл облысының Әділет департаментінде 2014 жылғы 18 тамызда № 2302 болып тіркелді. Күші жойылды - Жамбыл облысы Жуалы аудандық мәслихатының 2015 жылғы 1 шілдедегі № 44-6 шешімімен</w:t>
      </w:r>
    </w:p>
    <w:p>
      <w:pPr>
        <w:spacing w:after="0"/>
        <w:ind w:left="0"/>
        <w:jc w:val="left"/>
      </w:pPr>
      <w:r>
        <w:rPr>
          <w:rFonts w:ascii="Times New Roman"/>
          <w:b w:val="false"/>
          <w:i w:val="false"/>
          <w:color w:val="ff0000"/>
          <w:sz w:val="28"/>
        </w:rPr>
        <w:t xml:space="preserve">      Ескерту. Жамбыл облысы Жуалы аудандық мәслихатының 01.07.2015 </w:t>
      </w:r>
      <w:r>
        <w:rPr>
          <w:rFonts w:ascii="Times New Roman"/>
          <w:b w:val="false"/>
          <w:i w:val="false"/>
          <w:color w:val="ff0000"/>
          <w:sz w:val="28"/>
        </w:rPr>
        <w:t>№ 44-6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аудандық бюджет туралы" Жуалы аудандық мәслихаттың 2013 жылғы 26 желтоқсандағы </w:t>
      </w:r>
      <w:r>
        <w:rPr>
          <w:rFonts w:ascii="Times New Roman"/>
          <w:b w:val="false"/>
          <w:i w:val="false"/>
          <w:color w:val="000000"/>
          <w:sz w:val="28"/>
        </w:rPr>
        <w:t>№ 24-3</w:t>
      </w:r>
      <w:r>
        <w:rPr>
          <w:rFonts w:ascii="Times New Roman"/>
          <w:b w:val="false"/>
          <w:i w:val="false"/>
          <w:color w:val="000000"/>
          <w:sz w:val="28"/>
        </w:rPr>
        <w:t xml:space="preserve"> (нормативтік құқықтық актілерді мемлекеттік тіркеу тізілімінде № 2096 болып тіркелген, 2014 жылдың 8 қаңтарында № 2-3-4 аудандық "Жаңа-өмір"-"Новая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орындалуына бақылау және интернет – ресурстарында жариялауды аудандық мәслихаттың әкімшілік аумақтық құрылым , аумақты әлеуметтік экономикалық дамыту, бюджет және жергілікті салықтар мәселелері, адамдарды құқығын қорғау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 Айтқұлова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Тілеубеков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8 тамыздағы</w:t>
            </w:r>
            <w:r>
              <w:br/>
            </w:r>
            <w:r>
              <w:rPr>
                <w:rFonts w:ascii="Times New Roman"/>
                <w:b w:val="false"/>
                <w:i w:val="false"/>
                <w:color w:val="000000"/>
                <w:sz w:val="20"/>
              </w:rPr>
              <w:t>№ 33-2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1 қосымша</w:t>
            </w:r>
          </w:p>
        </w:tc>
      </w:tr>
    </w:tbl>
    <w:bookmarkStart w:name="z9" w:id="0"/>
    <w:p>
      <w:pPr>
        <w:spacing w:after="0"/>
        <w:ind w:left="0"/>
        <w:jc w:val="left"/>
      </w:pPr>
      <w:r>
        <w:rPr>
          <w:rFonts w:ascii="Times New Roman"/>
          <w:b/>
          <w:i w:val="false"/>
          <w:color w:val="000000"/>
        </w:rPr>
        <w:t xml:space="preserve"> </w:t>
      </w:r>
      <w:r>
        <w:rPr>
          <w:rFonts w:ascii="Times New Roman"/>
          <w:b/>
          <w:i w:val="false"/>
          <w:color w:val="000000"/>
        </w:rPr>
        <w:t>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6 353 020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782 256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186 295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186 295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128 357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128 357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450 272</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31 519</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2"/>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bookmarkEnd w:id="12"/>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3 736 </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3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3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5 560 985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5 560 985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5 560 985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3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7"/>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6380554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4594346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3145697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3017883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аудандық маңызы бар қалалардың, ауылдық округтердiң , кенттердiң, ауылдардың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284"/>
        <w:gridCol w:w="1335"/>
        <w:gridCol w:w="2770"/>
        <w:gridCol w:w="45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69"/>
        <w:gridCol w:w="669"/>
        <w:gridCol w:w="5101"/>
        <w:gridCol w:w="51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3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8"/>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-74 736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3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9"/>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8 тамыздағы</w:t>
            </w:r>
            <w:r>
              <w:br/>
            </w:r>
            <w:r>
              <w:rPr>
                <w:rFonts w:ascii="Times New Roman"/>
                <w:b w:val="false"/>
                <w:i w:val="false"/>
                <w:color w:val="000000"/>
                <w:sz w:val="20"/>
              </w:rPr>
              <w:t>№ 33-2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5 қосымша</w:t>
            </w:r>
          </w:p>
        </w:tc>
      </w:tr>
    </w:tbl>
    <w:bookmarkStart w:name="z3074" w:id="40"/>
    <w:p>
      <w:pPr>
        <w:spacing w:after="0"/>
        <w:ind w:left="0"/>
        <w:jc w:val="left"/>
      </w:pPr>
      <w:r>
        <w:rPr>
          <w:rFonts w:ascii="Times New Roman"/>
          <w:b/>
          <w:i w:val="false"/>
          <w:color w:val="000000"/>
        </w:rPr>
        <w:t xml:space="preserve"> 2014 жылға әр бір ауылдық округтер бойынша бюджеттік бағдарламалар</w:t>
      </w:r>
    </w:p>
    <w:bookmarkEnd w:id="40"/>
    <w:bookmarkStart w:name="z3075" w:id="4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2513"/>
        <w:gridCol w:w="1997"/>
        <w:gridCol w:w="1298"/>
        <w:gridCol w:w="1298"/>
        <w:gridCol w:w="1298"/>
        <w:gridCol w:w="1399"/>
        <w:gridCol w:w="1219"/>
      </w:tblGrid>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"Елдi мекендердегі көшелердi жарықтандыру"</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22299</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12496</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42"/>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bookmarkEnd w:id="42"/>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22735</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43"/>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bookmarkEnd w:id="4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191594</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