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897a8" w14:textId="e8897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аудандық бюджет туралы" Жамбыл аудандық мәслихатының 2013 жылғы 25 желтоқсандағы № 28-3 шешіміне өзгерістер енгізу туралы</w:t>
      </w:r>
    </w:p>
    <w:p>
      <w:pPr>
        <w:spacing w:after="0"/>
        <w:ind w:left="0"/>
        <w:jc w:val="both"/>
      </w:pPr>
      <w:r>
        <w:rPr>
          <w:rFonts w:ascii="Times New Roman"/>
          <w:b w:val="false"/>
          <w:i w:val="false"/>
          <w:color w:val="000000"/>
          <w:sz w:val="28"/>
        </w:rPr>
        <w:t>Жамбыл облысы Жамбыл ауданы мәслихатының 2014 жылғы 3 желтоқсандағы № 37-2 шешімі. Жамбыл облысының Әділет департаментінде 2014 жылғы 9 желтоқсанда № 2414 болып тіркелді</w:t>
      </w:r>
    </w:p>
    <w:p>
      <w:pPr>
        <w:spacing w:after="0"/>
        <w:ind w:left="0"/>
        <w:jc w:val="both"/>
      </w:pPr>
      <w:bookmarkStart w:name="z5"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«2014-2016 жылдарға арналған облыстық бюджет туралы» Жамбыл облыстық мәслихатының 2013 жылғы 18 желтоқсандағы № 20-3 шешіміне өзгерістер енгізу туралы» Жамбыл облыстық мәслихаттың 2014 жылғы 27 қарашадағы </w:t>
      </w:r>
      <w:r>
        <w:rPr>
          <w:rFonts w:ascii="Times New Roman"/>
          <w:b w:val="false"/>
          <w:i w:val="false"/>
          <w:color w:val="000000"/>
          <w:sz w:val="28"/>
        </w:rPr>
        <w:t>№ 32-2</w:t>
      </w:r>
      <w:r>
        <w:rPr>
          <w:rFonts w:ascii="Times New Roman"/>
          <w:b w:val="false"/>
          <w:i w:val="false"/>
          <w:color w:val="000000"/>
          <w:sz w:val="28"/>
        </w:rPr>
        <w:t xml:space="preserve"> шешіміне (нормативтік құқықтық актілерді мемлекеттік тіркеу Тізілімінде № 2399 болып тіркелген) сәйкес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«2014-2016 жылдарға арналған аудандық бюджет туралы» Жамбыл аудандық мәслихатының 2013 жылғы 25 желтоқсандағы </w:t>
      </w:r>
      <w:r>
        <w:rPr>
          <w:rFonts w:ascii="Times New Roman"/>
          <w:b w:val="false"/>
          <w:i w:val="false"/>
          <w:color w:val="000000"/>
          <w:sz w:val="28"/>
        </w:rPr>
        <w:t>№ 28-3</w:t>
      </w:r>
      <w:r>
        <w:rPr>
          <w:rFonts w:ascii="Times New Roman"/>
          <w:b w:val="false"/>
          <w:i w:val="false"/>
          <w:color w:val="000000"/>
          <w:sz w:val="28"/>
        </w:rPr>
        <w:t xml:space="preserve"> шешіміне (Нормативтік құқықтық актілерді мемлекеттік тіркеу тізілімінде № 2092 болып тіркелген, 2014 жылғы 7 қаңтардағы № 1-2 «Шұғыла-Радуга»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тармақта: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тармақшада:</w:t>
      </w:r>
      <w:r>
        <w:rPr>
          <w:rFonts w:ascii="Times New Roman"/>
          <w:b w:val="false"/>
          <w:i w:val="false"/>
          <w:color w:val="000000"/>
          <w:sz w:val="28"/>
        </w:rPr>
        <w:t>«7 527 467» сандары «7 778 367»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«6 278 570» сандары «6 529 470» сандарымен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тармақшада:</w:t>
      </w:r>
      <w:r>
        <w:rPr>
          <w:rFonts w:ascii="Times New Roman"/>
          <w:b w:val="false"/>
          <w:i w:val="false"/>
          <w:color w:val="000000"/>
          <w:sz w:val="28"/>
        </w:rPr>
        <w:t>«7 605 904» сандары «7 856 804» сандарымен ауыстырылсын.</w:t>
      </w:r>
      <w:r>
        <w:br/>
      </w:r>
      <w:r>
        <w:rPr>
          <w:rFonts w:ascii="Times New Roman"/>
          <w:b w:val="false"/>
          <w:i w:val="false"/>
          <w:color w:val="000000"/>
          <w:sz w:val="28"/>
        </w:rPr>
        <w:t>
</w:t>
      </w:r>
      <w:r>
        <w:rPr>
          <w:rFonts w:ascii="Times New Roman"/>
          <w:b w:val="false"/>
          <w:i w:val="false"/>
          <w:color w:val="000000"/>
          <w:sz w:val="28"/>
        </w:rPr>
        <w:t>
      2.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3. Осы шешімнің орындалуына бақылау жасау аудандық мәслихаттың аумақтық әлеуметтік-экономикалық дамуы, бюджет және жергілікті салықтар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4. Осы шешім әділет органдарында мемлекеттік тіркеуден өткен күннен бастап күшіне енеді және 2014 жылдың 1 қаңтарынан бастап қолданылады.</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1"/>
          <w:p>
            <w:pPr>
              <w:spacing w:after="20"/>
              <w:ind w:left="20"/>
              <w:jc w:val="both"/>
            </w:pPr>
            <w:r>
              <w:rPr>
                <w:rFonts w:ascii="Times New Roman"/>
                <w:b w:val="false"/>
                <w:i w:val="false"/>
                <w:color w:val="000000"/>
                <w:sz w:val="20"/>
              </w:rPr>
              <w:t>
</w:t>
            </w:r>
            <w:r>
              <w:rPr>
                <w:rFonts w:ascii="Times New Roman"/>
                <w:b w:val="false"/>
                <w:i/>
                <w:color w:val="000000"/>
                <w:sz w:val="20"/>
              </w:rPr>
              <w:t>      Жамбыл аудандық мәслихаты</w:t>
            </w:r>
            <w:r>
              <w:br/>
            </w:r>
            <w:r>
              <w:rPr>
                <w:rFonts w:ascii="Times New Roman"/>
                <w:b w:val="false"/>
                <w:i w:val="false"/>
                <w:color w:val="000000"/>
                <w:sz w:val="20"/>
              </w:rPr>
              <w:t>
</w:t>
            </w:r>
            <w:r>
              <w:rPr>
                <w:rFonts w:ascii="Times New Roman"/>
                <w:b w:val="false"/>
                <w:i/>
                <w:color w:val="000000"/>
                <w:sz w:val="20"/>
              </w:rPr>
              <w:t>      сессиясының төрағасы</w:t>
            </w:r>
            <w:r>
              <w:br/>
            </w:r>
            <w:r>
              <w:rPr>
                <w:rFonts w:ascii="Times New Roman"/>
                <w:b w:val="false"/>
                <w:i w:val="false"/>
                <w:color w:val="000000"/>
                <w:sz w:val="20"/>
              </w:rPr>
              <w:t>
</w:t>
            </w:r>
            <w:r>
              <w:rPr>
                <w:rFonts w:ascii="Times New Roman"/>
                <w:b w:val="false"/>
                <w:i/>
                <w:color w:val="000000"/>
                <w:sz w:val="20"/>
              </w:rPr>
              <w:t>      Т.Әбдібеков</w:t>
            </w:r>
          </w:p>
          <w:bookmarkEnd w:id="1"/>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Жамбыл аудандық</w:t>
            </w:r>
            <w:r>
              <w:br/>
            </w:r>
            <w:r>
              <w:rPr>
                <w:rFonts w:ascii="Times New Roman"/>
                <w:b w:val="false"/>
                <w:i w:val="false"/>
                <w:color w:val="000000"/>
                <w:sz w:val="20"/>
              </w:rPr>
              <w:t>
</w:t>
            </w:r>
            <w:r>
              <w:rPr>
                <w:rFonts w:ascii="Times New Roman"/>
                <w:b w:val="false"/>
                <w:i/>
                <w:color w:val="000000"/>
                <w:sz w:val="20"/>
              </w:rPr>
              <w:t>мәслихат хатшысы</w:t>
            </w:r>
            <w:r>
              <w:br/>
            </w:r>
            <w:r>
              <w:rPr>
                <w:rFonts w:ascii="Times New Roman"/>
                <w:b w:val="false"/>
                <w:i w:val="false"/>
                <w:color w:val="000000"/>
                <w:sz w:val="20"/>
              </w:rPr>
              <w:t>
</w:t>
            </w:r>
            <w:r>
              <w:rPr>
                <w:rFonts w:ascii="Times New Roman"/>
                <w:b w:val="false"/>
                <w:i/>
                <w:color w:val="000000"/>
                <w:sz w:val="20"/>
              </w:rPr>
              <w:t>Р.Бегалиев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2"/>
          <w:p>
            <w:pPr>
              <w:spacing w:after="20"/>
              <w:ind w:left="20"/>
              <w:jc w:val="both"/>
            </w:pPr>
            <w:r>
              <w:rPr>
                <w:rFonts w:ascii="Times New Roman"/>
                <w:b w:val="false"/>
                <w:i w:val="false"/>
                <w:color w:val="000000"/>
                <w:sz w:val="20"/>
              </w:rPr>
              <w:t>
Жамбыл аудандық мәслихатының</w:t>
            </w:r>
            <w:r>
              <w:br/>
            </w:r>
            <w:r>
              <w:rPr>
                <w:rFonts w:ascii="Times New Roman"/>
                <w:b w:val="false"/>
                <w:i w:val="false"/>
                <w:color w:val="000000"/>
                <w:sz w:val="20"/>
              </w:rPr>
              <w:t>
2014 жылғы 3 желтоқсандағы</w:t>
            </w:r>
            <w:r>
              <w:br/>
            </w:r>
            <w:r>
              <w:rPr>
                <w:rFonts w:ascii="Times New Roman"/>
                <w:b w:val="false"/>
                <w:i w:val="false"/>
                <w:color w:val="000000"/>
                <w:sz w:val="20"/>
              </w:rPr>
              <w:t>
№37-2 шешіміне 1 қосымша</w:t>
            </w:r>
          </w:p>
          <w:bookmarkEnd w:id="2"/>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3"/>
          <w:p>
            <w:pPr>
              <w:spacing w:after="20"/>
              <w:ind w:left="20"/>
              <w:jc w:val="both"/>
            </w:pPr>
            <w:r>
              <w:rPr>
                <w:rFonts w:ascii="Times New Roman"/>
                <w:b w:val="false"/>
                <w:i w:val="false"/>
                <w:color w:val="000000"/>
                <w:sz w:val="20"/>
              </w:rPr>
              <w:t>
Жамбыл аудандық мәслихатының</w:t>
            </w:r>
            <w:r>
              <w:br/>
            </w:r>
            <w:r>
              <w:rPr>
                <w:rFonts w:ascii="Times New Roman"/>
                <w:b w:val="false"/>
                <w:i w:val="false"/>
                <w:color w:val="000000"/>
                <w:sz w:val="20"/>
              </w:rPr>
              <w:t>
2013 жылғы 25 желтоқсандағы</w:t>
            </w:r>
            <w:r>
              <w:br/>
            </w:r>
            <w:r>
              <w:rPr>
                <w:rFonts w:ascii="Times New Roman"/>
                <w:b w:val="false"/>
                <w:i w:val="false"/>
                <w:color w:val="000000"/>
                <w:sz w:val="20"/>
              </w:rPr>
              <w:t>
№28-3 шешіміне 1 қосымша</w:t>
            </w:r>
          </w:p>
          <w:bookmarkEnd w:id="3"/>
        </w:tc>
      </w:tr>
    </w:tbl>
    <w:bookmarkStart w:name="z17" w:id="4"/>
    <w:p>
      <w:pPr>
        <w:spacing w:after="0"/>
        <w:ind w:left="0"/>
        <w:jc w:val="left"/>
      </w:pPr>
      <w:r>
        <w:rPr>
          <w:rFonts w:ascii="Times New Roman"/>
          <w:b/>
          <w:i w:val="false"/>
          <w:color w:val="000000"/>
        </w:rPr>
        <w:t xml:space="preserve"> 
2014 жылға арналған Жамбыл ауданының бюджеті</w:t>
      </w:r>
      <w:r>
        <w:br/>
      </w:r>
      <w:r>
        <w:rPr>
          <w:rFonts w:ascii="Times New Roman"/>
          <w:b/>
          <w:i w:val="false"/>
          <w:color w:val="000000"/>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041"/>
        <w:gridCol w:w="671"/>
        <w:gridCol w:w="7014"/>
        <w:gridCol w:w="29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5"/>
          <w:p>
            <w:pPr>
              <w:spacing w:after="20"/>
              <w:ind w:left="20"/>
              <w:jc w:val="both"/>
            </w:pPr>
            <w:r>
              <w:rPr>
                <w:rFonts w:ascii="Times New Roman"/>
                <w:b w:val="false"/>
                <w:i w:val="false"/>
                <w:color w:val="000000"/>
                <w:sz w:val="20"/>
              </w:rPr>
              <w:t>
АТАУЫ</w:t>
            </w:r>
          </w:p>
          <w:bookmarkEnd w:id="5"/>
        </w:tc>
        <w:tc>
          <w:tcPr>
            <w:tcW w:w="2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6"/>
          <w:p>
            <w:pPr>
              <w:spacing w:after="20"/>
              <w:ind w:left="20"/>
              <w:jc w:val="both"/>
            </w:pPr>
            <w:r>
              <w:rPr>
                <w:rFonts w:ascii="Times New Roman"/>
                <w:b w:val="false"/>
                <w:i w:val="false"/>
                <w:color w:val="000000"/>
                <w:sz w:val="20"/>
              </w:rPr>
              <w:t>
Санаты</w:t>
            </w:r>
          </w:p>
          <w:bookmarkEnd w:id="6"/>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7"/>
          <w:p>
            <w:pPr>
              <w:spacing w:after="20"/>
              <w:ind w:left="20"/>
              <w:jc w:val="both"/>
            </w:pPr>
            <w:r>
              <w:rPr>
                <w:rFonts w:ascii="Times New Roman"/>
                <w:b w:val="false"/>
                <w:i w:val="false"/>
                <w:color w:val="000000"/>
                <w:sz w:val="20"/>
              </w:rPr>
              <w:t>
 </w:t>
            </w:r>
          </w:p>
          <w:bookmarkEnd w:id="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8"/>
          <w:p>
            <w:pPr>
              <w:spacing w:after="20"/>
              <w:ind w:left="20"/>
              <w:jc w:val="both"/>
            </w:pPr>
            <w:r>
              <w:rPr>
                <w:rFonts w:ascii="Times New Roman"/>
                <w:b w:val="false"/>
                <w:i w:val="false"/>
                <w:color w:val="000000"/>
                <w:sz w:val="20"/>
              </w:rPr>
              <w:t>
 </w:t>
            </w:r>
          </w:p>
          <w:bookmarkEnd w:id="8"/>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9"/>
          <w:p>
            <w:pPr>
              <w:spacing w:after="20"/>
              <w:ind w:left="20"/>
              <w:jc w:val="both"/>
            </w:pPr>
            <w:r>
              <w:rPr>
                <w:rFonts w:ascii="Times New Roman"/>
                <w:b w:val="false"/>
                <w:i w:val="false"/>
                <w:color w:val="000000"/>
                <w:sz w:val="20"/>
              </w:rPr>
              <w:t>
 </w:t>
            </w:r>
          </w:p>
          <w:bookmarkEnd w:id="9"/>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7778367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0"/>
          <w:p>
            <w:pPr>
              <w:spacing w:after="20"/>
              <w:ind w:left="20"/>
              <w:jc w:val="both"/>
            </w:pPr>
            <w:r>
              <w:rPr>
                <w:rFonts w:ascii="Times New Roman"/>
                <w:b w:val="false"/>
                <w:i w:val="false"/>
                <w:color w:val="000000"/>
                <w:sz w:val="20"/>
              </w:rPr>
              <w:t>
1</w:t>
            </w:r>
          </w:p>
          <w:bookmarkEnd w:id="10"/>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1209949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271744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271744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1"/>
          <w:p>
            <w:pPr>
              <w:spacing w:after="20"/>
              <w:ind w:left="20"/>
              <w:jc w:val="both"/>
            </w:pPr>
            <w:r>
              <w:rPr>
                <w:rFonts w:ascii="Times New Roman"/>
                <w:b w:val="false"/>
                <w:i w:val="false"/>
                <w:color w:val="000000"/>
                <w:sz w:val="20"/>
              </w:rPr>
              <w:t>
 </w:t>
            </w:r>
          </w:p>
          <w:bookmarkEnd w:id="11"/>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209557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2"/>
          <w:p>
            <w:pPr>
              <w:spacing w:after="20"/>
              <w:ind w:left="20"/>
              <w:jc w:val="both"/>
            </w:pPr>
            <w:r>
              <w:rPr>
                <w:rFonts w:ascii="Times New Roman"/>
                <w:b w:val="false"/>
                <w:i w:val="false"/>
                <w:color w:val="000000"/>
                <w:sz w:val="20"/>
              </w:rPr>
              <w:t>
 </w:t>
            </w:r>
          </w:p>
          <w:bookmarkEnd w:id="12"/>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209557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652760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567661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73564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51649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42013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3"/>
          <w:p>
            <w:pPr>
              <w:spacing w:after="20"/>
              <w:ind w:left="20"/>
              <w:jc w:val="both"/>
            </w:pPr>
            <w:r>
              <w:rPr>
                <w:rFonts w:ascii="Times New Roman"/>
                <w:b w:val="false"/>
                <w:i w:val="false"/>
                <w:color w:val="000000"/>
                <w:sz w:val="20"/>
              </w:rPr>
              <w:t>
 </w:t>
            </w:r>
          </w:p>
          <w:bookmarkEnd w:id="13"/>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4"/>
          <w:p>
            <w:pPr>
              <w:spacing w:after="20"/>
              <w:ind w:left="20"/>
              <w:jc w:val="both"/>
            </w:pPr>
            <w:r>
              <w:rPr>
                <w:rFonts w:ascii="Times New Roman"/>
                <w:b w:val="false"/>
                <w:i w:val="false"/>
                <w:color w:val="000000"/>
                <w:sz w:val="20"/>
              </w:rPr>
              <w:t>
 </w:t>
            </w:r>
          </w:p>
          <w:bookmarkEnd w:id="14"/>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5"/>
          <w:p>
            <w:pPr>
              <w:spacing w:after="20"/>
              <w:ind w:left="20"/>
              <w:jc w:val="both"/>
            </w:pPr>
            <w:r>
              <w:rPr>
                <w:rFonts w:ascii="Times New Roman"/>
                <w:b w:val="false"/>
                <w:i w:val="false"/>
                <w:color w:val="000000"/>
                <w:sz w:val="20"/>
              </w:rPr>
              <w:t>
 </w:t>
            </w:r>
          </w:p>
          <w:bookmarkEnd w:id="15"/>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6"/>
          <w:p>
            <w:pPr>
              <w:spacing w:after="20"/>
              <w:ind w:left="20"/>
              <w:jc w:val="both"/>
            </w:pPr>
            <w:r>
              <w:rPr>
                <w:rFonts w:ascii="Times New Roman"/>
                <w:b w:val="false"/>
                <w:i w:val="false"/>
                <w:color w:val="000000"/>
                <w:sz w:val="20"/>
              </w:rPr>
              <w:t>
 </w:t>
            </w:r>
          </w:p>
          <w:bookmarkEnd w:id="16"/>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7"/>
          <w:p>
            <w:pPr>
              <w:spacing w:after="20"/>
              <w:ind w:left="20"/>
              <w:jc w:val="both"/>
            </w:pPr>
            <w:r>
              <w:rPr>
                <w:rFonts w:ascii="Times New Roman"/>
                <w:b w:val="false"/>
                <w:i w:val="false"/>
                <w:color w:val="000000"/>
                <w:sz w:val="20"/>
              </w:rPr>
              <w:t>
 </w:t>
            </w:r>
          </w:p>
          <w:bookmarkEnd w:id="17"/>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18"/>
          <w:p>
            <w:pPr>
              <w:spacing w:after="20"/>
              <w:ind w:left="20"/>
              <w:jc w:val="both"/>
            </w:pPr>
            <w:r>
              <w:rPr>
                <w:rFonts w:ascii="Times New Roman"/>
                <w:b w:val="false"/>
                <w:i w:val="false"/>
                <w:color w:val="000000"/>
                <w:sz w:val="20"/>
              </w:rPr>
              <w:t>
 </w:t>
            </w:r>
          </w:p>
          <w:bookmarkEnd w:id="18"/>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9"/>
          <w:p>
            <w:pPr>
              <w:spacing w:after="20"/>
              <w:ind w:left="20"/>
              <w:jc w:val="both"/>
            </w:pPr>
            <w:r>
              <w:rPr>
                <w:rFonts w:ascii="Times New Roman"/>
                <w:b w:val="false"/>
                <w:i w:val="false"/>
                <w:color w:val="000000"/>
                <w:sz w:val="20"/>
              </w:rPr>
              <w:t>
2</w:t>
            </w:r>
          </w:p>
          <w:bookmarkEnd w:id="19"/>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0"/>
          <w:p>
            <w:pPr>
              <w:spacing w:after="20"/>
              <w:ind w:left="20"/>
              <w:jc w:val="both"/>
            </w:pPr>
            <w:r>
              <w:rPr>
                <w:rFonts w:ascii="Times New Roman"/>
                <w:b w:val="false"/>
                <w:i w:val="false"/>
                <w:color w:val="000000"/>
                <w:sz w:val="20"/>
              </w:rPr>
              <w:t>
 </w:t>
            </w:r>
          </w:p>
          <w:bookmarkEnd w:id="20"/>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1"/>
          <w:p>
            <w:pPr>
              <w:spacing w:after="20"/>
              <w:ind w:left="20"/>
              <w:jc w:val="both"/>
            </w:pPr>
            <w:r>
              <w:rPr>
                <w:rFonts w:ascii="Times New Roman"/>
                <w:b w:val="false"/>
                <w:i w:val="false"/>
                <w:color w:val="000000"/>
                <w:sz w:val="20"/>
              </w:rPr>
              <w:t>
 </w:t>
            </w:r>
          </w:p>
          <w:bookmarkEnd w:id="21"/>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2"/>
          <w:p>
            <w:pPr>
              <w:spacing w:after="20"/>
              <w:ind w:left="20"/>
              <w:jc w:val="both"/>
            </w:pPr>
            <w:r>
              <w:rPr>
                <w:rFonts w:ascii="Times New Roman"/>
                <w:b w:val="false"/>
                <w:i w:val="false"/>
                <w:color w:val="000000"/>
                <w:sz w:val="20"/>
              </w:rPr>
              <w:t>
 </w:t>
            </w:r>
          </w:p>
          <w:bookmarkEnd w:id="22"/>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3"/>
          <w:p>
            <w:pPr>
              <w:spacing w:after="20"/>
              <w:ind w:left="20"/>
              <w:jc w:val="both"/>
            </w:pPr>
            <w:r>
              <w:rPr>
                <w:rFonts w:ascii="Times New Roman"/>
                <w:b w:val="false"/>
                <w:i w:val="false"/>
                <w:color w:val="000000"/>
                <w:sz w:val="20"/>
              </w:rPr>
              <w:t>
 </w:t>
            </w:r>
          </w:p>
          <w:bookmarkEnd w:id="23"/>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4"/>
          <w:p>
            <w:pPr>
              <w:spacing w:after="20"/>
              <w:ind w:left="20"/>
              <w:jc w:val="both"/>
            </w:pPr>
            <w:r>
              <w:rPr>
                <w:rFonts w:ascii="Times New Roman"/>
                <w:b w:val="false"/>
                <w:i w:val="false"/>
                <w:color w:val="000000"/>
                <w:sz w:val="20"/>
              </w:rPr>
              <w:t>
 </w:t>
            </w:r>
          </w:p>
          <w:bookmarkEnd w:id="24"/>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5"/>
          <w:p>
            <w:pPr>
              <w:spacing w:after="20"/>
              <w:ind w:left="20"/>
              <w:jc w:val="both"/>
            </w:pPr>
            <w:r>
              <w:rPr>
                <w:rFonts w:ascii="Times New Roman"/>
                <w:b w:val="false"/>
                <w:i w:val="false"/>
                <w:color w:val="000000"/>
                <w:sz w:val="20"/>
              </w:rPr>
              <w:t>
 </w:t>
            </w:r>
          </w:p>
          <w:bookmarkEnd w:id="25"/>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6"/>
          <w:p>
            <w:pPr>
              <w:spacing w:after="20"/>
              <w:ind w:left="20"/>
              <w:jc w:val="both"/>
            </w:pPr>
            <w:r>
              <w:rPr>
                <w:rFonts w:ascii="Times New Roman"/>
                <w:b w:val="false"/>
                <w:i w:val="false"/>
                <w:color w:val="000000"/>
                <w:sz w:val="20"/>
              </w:rPr>
              <w:t>
3</w:t>
            </w:r>
          </w:p>
          <w:bookmarkEnd w:id="26"/>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КАПИТАЛДЫ САТУДАН ТҮСЕТІН ТҮСІМДЕР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33643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7"/>
          <w:p>
            <w:pPr>
              <w:spacing w:after="20"/>
              <w:ind w:left="20"/>
              <w:jc w:val="both"/>
            </w:pPr>
            <w:r>
              <w:rPr>
                <w:rFonts w:ascii="Times New Roman"/>
                <w:b w:val="false"/>
                <w:i w:val="false"/>
                <w:color w:val="000000"/>
                <w:sz w:val="20"/>
              </w:rPr>
              <w:t>
 </w:t>
            </w:r>
          </w:p>
          <w:bookmarkEnd w:id="27"/>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8"/>
          <w:p>
            <w:pPr>
              <w:spacing w:after="20"/>
              <w:ind w:left="20"/>
              <w:jc w:val="both"/>
            </w:pPr>
            <w:r>
              <w:rPr>
                <w:rFonts w:ascii="Times New Roman"/>
                <w:b w:val="false"/>
                <w:i w:val="false"/>
                <w:color w:val="000000"/>
                <w:sz w:val="20"/>
              </w:rPr>
              <w:t>
 </w:t>
            </w:r>
          </w:p>
          <w:bookmarkEnd w:id="28"/>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33623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9"/>
          <w:p>
            <w:pPr>
              <w:spacing w:after="20"/>
              <w:ind w:left="20"/>
              <w:jc w:val="both"/>
            </w:pPr>
            <w:r>
              <w:rPr>
                <w:rFonts w:ascii="Times New Roman"/>
                <w:b w:val="false"/>
                <w:i w:val="false"/>
                <w:color w:val="000000"/>
                <w:sz w:val="20"/>
              </w:rPr>
              <w:t>
 </w:t>
            </w:r>
          </w:p>
          <w:bookmarkEnd w:id="29"/>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0"/>
          <w:p>
            <w:pPr>
              <w:spacing w:after="20"/>
              <w:ind w:left="20"/>
              <w:jc w:val="both"/>
            </w:pPr>
            <w:r>
              <w:rPr>
                <w:rFonts w:ascii="Times New Roman"/>
                <w:b w:val="false"/>
                <w:i w:val="false"/>
                <w:color w:val="000000"/>
                <w:sz w:val="20"/>
              </w:rPr>
              <w:t>
 </w:t>
            </w:r>
          </w:p>
          <w:bookmarkEnd w:id="30"/>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1"/>
          <w:p>
            <w:pPr>
              <w:spacing w:after="20"/>
              <w:ind w:left="20"/>
              <w:jc w:val="both"/>
            </w:pPr>
            <w:r>
              <w:rPr>
                <w:rFonts w:ascii="Times New Roman"/>
                <w:b w:val="false"/>
                <w:i w:val="false"/>
                <w:color w:val="000000"/>
                <w:sz w:val="20"/>
              </w:rPr>
              <w:t>
4</w:t>
            </w:r>
          </w:p>
          <w:bookmarkEnd w:id="31"/>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6529470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6529470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2"/>
          <w:p>
            <w:pPr>
              <w:spacing w:after="20"/>
              <w:ind w:left="20"/>
              <w:jc w:val="both"/>
            </w:pPr>
            <w:r>
              <w:rPr>
                <w:rFonts w:ascii="Times New Roman"/>
                <w:b w:val="false"/>
                <w:i w:val="false"/>
                <w:color w:val="000000"/>
                <w:sz w:val="20"/>
              </w:rPr>
              <w:t>
 </w:t>
            </w:r>
          </w:p>
          <w:bookmarkEnd w:id="32"/>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6529470</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40"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267"/>
        <w:gridCol w:w="1268"/>
        <w:gridCol w:w="6230"/>
        <w:gridCol w:w="26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4"/>
          <w:p>
            <w:pPr>
              <w:spacing w:after="20"/>
              <w:ind w:left="20"/>
              <w:jc w:val="both"/>
            </w:pPr>
            <w:r>
              <w:rPr>
                <w:rFonts w:ascii="Times New Roman"/>
                <w:b w:val="false"/>
                <w:i w:val="false"/>
                <w:color w:val="000000"/>
                <w:sz w:val="20"/>
              </w:rPr>
              <w:t>
Функционалдық топ</w:t>
            </w:r>
          </w:p>
          <w:bookmarkEnd w:id="34"/>
        </w:tc>
        <w:tc>
          <w:tcPr>
            <w:tcW w:w="2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5"/>
          <w:p>
            <w:pPr>
              <w:spacing w:after="20"/>
              <w:ind w:left="20"/>
              <w:jc w:val="both"/>
            </w:pPr>
            <w:r>
              <w:rPr>
                <w:rFonts w:ascii="Times New Roman"/>
                <w:b w:val="false"/>
                <w:i w:val="false"/>
                <w:color w:val="000000"/>
                <w:sz w:val="20"/>
              </w:rPr>
              <w:t>
 </w:t>
            </w:r>
          </w:p>
          <w:bookmarkEnd w:id="3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6"/>
          <w:p>
            <w:pPr>
              <w:spacing w:after="20"/>
              <w:ind w:left="20"/>
              <w:jc w:val="both"/>
            </w:pPr>
            <w:r>
              <w:rPr>
                <w:rFonts w:ascii="Times New Roman"/>
                <w:b w:val="false"/>
                <w:i w:val="false"/>
                <w:color w:val="000000"/>
                <w:sz w:val="20"/>
              </w:rPr>
              <w:t>
 </w:t>
            </w:r>
          </w:p>
          <w:bookmarkEnd w:id="3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7"/>
          <w:p>
            <w:pPr>
              <w:spacing w:after="20"/>
              <w:ind w:left="20"/>
              <w:jc w:val="both"/>
            </w:pPr>
            <w:r>
              <w:rPr>
                <w:rFonts w:ascii="Times New Roman"/>
                <w:b w:val="false"/>
                <w:i w:val="false"/>
                <w:color w:val="000000"/>
                <w:sz w:val="20"/>
              </w:rPr>
              <w:t>
 </w:t>
            </w:r>
          </w:p>
          <w:bookmarkEnd w:id="3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8"/>
          <w:p>
            <w:pPr>
              <w:spacing w:after="20"/>
              <w:ind w:left="20"/>
              <w:jc w:val="both"/>
            </w:pPr>
            <w:r>
              <w:rPr>
                <w:rFonts w:ascii="Times New Roman"/>
                <w:b w:val="false"/>
                <w:i w:val="false"/>
                <w:color w:val="000000"/>
                <w:sz w:val="20"/>
              </w:rPr>
              <w:t>
 </w:t>
            </w:r>
          </w:p>
          <w:bookmarkEnd w:id="3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ШЫҒЫСТАР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7856804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9"/>
          <w:p>
            <w:pPr>
              <w:spacing w:after="20"/>
              <w:ind w:left="20"/>
              <w:jc w:val="both"/>
            </w:pPr>
            <w:r>
              <w:rPr>
                <w:rFonts w:ascii="Times New Roman"/>
                <w:b w:val="false"/>
                <w:i w:val="false"/>
                <w:color w:val="000000"/>
                <w:sz w:val="20"/>
              </w:rPr>
              <w:t>
01</w:t>
            </w:r>
          </w:p>
          <w:bookmarkEnd w:id="3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466318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0"/>
          <w:p>
            <w:pPr>
              <w:spacing w:after="20"/>
              <w:ind w:left="20"/>
              <w:jc w:val="both"/>
            </w:pPr>
            <w:r>
              <w:rPr>
                <w:rFonts w:ascii="Times New Roman"/>
                <w:b w:val="false"/>
                <w:i w:val="false"/>
                <w:color w:val="000000"/>
                <w:sz w:val="20"/>
              </w:rPr>
              <w:t>
 </w:t>
            </w:r>
          </w:p>
          <w:bookmarkEnd w:id="4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1"/>
          <w:p>
            <w:pPr>
              <w:spacing w:after="20"/>
              <w:ind w:left="20"/>
              <w:jc w:val="both"/>
            </w:pPr>
            <w:r>
              <w:rPr>
                <w:rFonts w:ascii="Times New Roman"/>
                <w:b w:val="false"/>
                <w:i w:val="false"/>
                <w:color w:val="000000"/>
                <w:sz w:val="20"/>
              </w:rPr>
              <w:t>
 </w:t>
            </w:r>
          </w:p>
          <w:bookmarkEnd w:id="4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2"/>
          <w:p>
            <w:pPr>
              <w:spacing w:after="20"/>
              <w:ind w:left="20"/>
              <w:jc w:val="both"/>
            </w:pPr>
            <w:r>
              <w:rPr>
                <w:rFonts w:ascii="Times New Roman"/>
                <w:b w:val="false"/>
                <w:i w:val="false"/>
                <w:color w:val="000000"/>
                <w:sz w:val="20"/>
              </w:rPr>
              <w:t>
 </w:t>
            </w:r>
          </w:p>
          <w:bookmarkEnd w:id="4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3"/>
          <w:p>
            <w:pPr>
              <w:spacing w:after="20"/>
              <w:ind w:left="20"/>
              <w:jc w:val="both"/>
            </w:pPr>
            <w:r>
              <w:rPr>
                <w:rFonts w:ascii="Times New Roman"/>
                <w:b w:val="false"/>
                <w:i w:val="false"/>
                <w:color w:val="000000"/>
                <w:sz w:val="20"/>
              </w:rPr>
              <w:t>
 </w:t>
            </w:r>
          </w:p>
          <w:bookmarkEnd w:id="4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119678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4"/>
          <w:p>
            <w:pPr>
              <w:spacing w:after="20"/>
              <w:ind w:left="20"/>
              <w:jc w:val="both"/>
            </w:pPr>
            <w:r>
              <w:rPr>
                <w:rFonts w:ascii="Times New Roman"/>
                <w:b w:val="false"/>
                <w:i w:val="false"/>
                <w:color w:val="000000"/>
                <w:sz w:val="20"/>
              </w:rPr>
              <w:t>
 </w:t>
            </w:r>
          </w:p>
          <w:bookmarkEnd w:id="4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97220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5"/>
          <w:p>
            <w:pPr>
              <w:spacing w:after="20"/>
              <w:ind w:left="20"/>
              <w:jc w:val="both"/>
            </w:pPr>
            <w:r>
              <w:rPr>
                <w:rFonts w:ascii="Times New Roman"/>
                <w:b w:val="false"/>
                <w:i w:val="false"/>
                <w:color w:val="000000"/>
                <w:sz w:val="20"/>
              </w:rPr>
              <w:t>
 </w:t>
            </w:r>
          </w:p>
          <w:bookmarkEnd w:id="4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6"/>
          <w:p>
            <w:pPr>
              <w:spacing w:after="20"/>
              <w:ind w:left="20"/>
              <w:jc w:val="both"/>
            </w:pPr>
            <w:r>
              <w:rPr>
                <w:rFonts w:ascii="Times New Roman"/>
                <w:b w:val="false"/>
                <w:i w:val="false"/>
                <w:color w:val="000000"/>
                <w:sz w:val="20"/>
              </w:rPr>
              <w:t>
 </w:t>
            </w:r>
          </w:p>
          <w:bookmarkEnd w:id="4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297818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7"/>
          <w:p>
            <w:pPr>
              <w:spacing w:after="20"/>
              <w:ind w:left="20"/>
              <w:jc w:val="both"/>
            </w:pPr>
            <w:r>
              <w:rPr>
                <w:rFonts w:ascii="Times New Roman"/>
                <w:b w:val="false"/>
                <w:i w:val="false"/>
                <w:color w:val="000000"/>
                <w:sz w:val="20"/>
              </w:rPr>
              <w:t>
 </w:t>
            </w:r>
          </w:p>
          <w:bookmarkEnd w:id="4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275944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8"/>
          <w:p>
            <w:pPr>
              <w:spacing w:after="20"/>
              <w:ind w:left="20"/>
              <w:jc w:val="both"/>
            </w:pPr>
            <w:r>
              <w:rPr>
                <w:rFonts w:ascii="Times New Roman"/>
                <w:b w:val="false"/>
                <w:i w:val="false"/>
                <w:color w:val="000000"/>
                <w:sz w:val="20"/>
              </w:rPr>
              <w:t>
 </w:t>
            </w:r>
          </w:p>
          <w:bookmarkEnd w:id="4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9"/>
          <w:p>
            <w:pPr>
              <w:spacing w:after="20"/>
              <w:ind w:left="20"/>
              <w:jc w:val="both"/>
            </w:pPr>
            <w:r>
              <w:rPr>
                <w:rFonts w:ascii="Times New Roman"/>
                <w:b w:val="false"/>
                <w:i w:val="false"/>
                <w:color w:val="000000"/>
                <w:sz w:val="20"/>
              </w:rPr>
              <w:t>
 </w:t>
            </w:r>
          </w:p>
          <w:bookmarkEnd w:id="4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0"/>
          <w:p>
            <w:pPr>
              <w:spacing w:after="20"/>
              <w:ind w:left="20"/>
              <w:jc w:val="both"/>
            </w:pPr>
            <w:r>
              <w:rPr>
                <w:rFonts w:ascii="Times New Roman"/>
                <w:b w:val="false"/>
                <w:i w:val="false"/>
                <w:color w:val="000000"/>
                <w:sz w:val="20"/>
              </w:rPr>
              <w:t>
 </w:t>
            </w:r>
          </w:p>
          <w:bookmarkEnd w:id="5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1"/>
          <w:p>
            <w:pPr>
              <w:spacing w:after="20"/>
              <w:ind w:left="20"/>
              <w:jc w:val="both"/>
            </w:pPr>
            <w:r>
              <w:rPr>
                <w:rFonts w:ascii="Times New Roman"/>
                <w:b w:val="false"/>
                <w:i w:val="false"/>
                <w:color w:val="000000"/>
                <w:sz w:val="20"/>
              </w:rPr>
              <w:t>
 </w:t>
            </w:r>
          </w:p>
          <w:bookmarkEnd w:id="5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2"/>
          <w:p>
            <w:pPr>
              <w:spacing w:after="20"/>
              <w:ind w:left="20"/>
              <w:jc w:val="both"/>
            </w:pPr>
            <w:r>
              <w:rPr>
                <w:rFonts w:ascii="Times New Roman"/>
                <w:b w:val="false"/>
                <w:i w:val="false"/>
                <w:color w:val="000000"/>
                <w:sz w:val="20"/>
              </w:rPr>
              <w:t>
 </w:t>
            </w:r>
          </w:p>
          <w:bookmarkEnd w:id="5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3"/>
          <w:p>
            <w:pPr>
              <w:spacing w:after="20"/>
              <w:ind w:left="20"/>
              <w:jc w:val="both"/>
            </w:pPr>
            <w:r>
              <w:rPr>
                <w:rFonts w:ascii="Times New Roman"/>
                <w:b w:val="false"/>
                <w:i w:val="false"/>
                <w:color w:val="000000"/>
                <w:sz w:val="20"/>
              </w:rPr>
              <w:t>
 </w:t>
            </w:r>
          </w:p>
          <w:bookmarkEnd w:id="5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4"/>
          <w:p>
            <w:pPr>
              <w:spacing w:after="20"/>
              <w:ind w:left="20"/>
              <w:jc w:val="both"/>
            </w:pPr>
            <w:r>
              <w:rPr>
                <w:rFonts w:ascii="Times New Roman"/>
                <w:b w:val="false"/>
                <w:i w:val="false"/>
                <w:color w:val="000000"/>
                <w:sz w:val="20"/>
              </w:rPr>
              <w:t>
 </w:t>
            </w:r>
          </w:p>
          <w:bookmarkEnd w:id="5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5"/>
          <w:p>
            <w:pPr>
              <w:spacing w:after="20"/>
              <w:ind w:left="20"/>
              <w:jc w:val="both"/>
            </w:pPr>
            <w:r>
              <w:rPr>
                <w:rFonts w:ascii="Times New Roman"/>
                <w:b w:val="false"/>
                <w:i w:val="false"/>
                <w:color w:val="000000"/>
                <w:sz w:val="20"/>
              </w:rPr>
              <w:t>
 </w:t>
            </w:r>
          </w:p>
          <w:bookmarkEnd w:id="5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6"/>
          <w:p>
            <w:pPr>
              <w:spacing w:after="20"/>
              <w:ind w:left="20"/>
              <w:jc w:val="both"/>
            </w:pPr>
            <w:r>
              <w:rPr>
                <w:rFonts w:ascii="Times New Roman"/>
                <w:b w:val="false"/>
                <w:i w:val="false"/>
                <w:color w:val="000000"/>
                <w:sz w:val="20"/>
              </w:rPr>
              <w:t>
 </w:t>
            </w:r>
          </w:p>
          <w:bookmarkEnd w:id="5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7"/>
          <w:p>
            <w:pPr>
              <w:spacing w:after="20"/>
              <w:ind w:left="20"/>
              <w:jc w:val="both"/>
            </w:pPr>
            <w:r>
              <w:rPr>
                <w:rFonts w:ascii="Times New Roman"/>
                <w:b w:val="false"/>
                <w:i w:val="false"/>
                <w:color w:val="000000"/>
                <w:sz w:val="20"/>
              </w:rPr>
              <w:t>
02</w:t>
            </w:r>
          </w:p>
          <w:bookmarkEnd w:id="5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8"/>
          <w:p>
            <w:pPr>
              <w:spacing w:after="20"/>
              <w:ind w:left="20"/>
              <w:jc w:val="both"/>
            </w:pPr>
            <w:r>
              <w:rPr>
                <w:rFonts w:ascii="Times New Roman"/>
                <w:b w:val="false"/>
                <w:i w:val="false"/>
                <w:color w:val="000000"/>
                <w:sz w:val="20"/>
              </w:rPr>
              <w:t>
 </w:t>
            </w:r>
          </w:p>
          <w:bookmarkEnd w:id="5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59"/>
          <w:p>
            <w:pPr>
              <w:spacing w:after="20"/>
              <w:ind w:left="20"/>
              <w:jc w:val="both"/>
            </w:pPr>
            <w:r>
              <w:rPr>
                <w:rFonts w:ascii="Times New Roman"/>
                <w:b w:val="false"/>
                <w:i w:val="false"/>
                <w:color w:val="000000"/>
                <w:sz w:val="20"/>
              </w:rPr>
              <w:t>
 </w:t>
            </w:r>
          </w:p>
          <w:bookmarkEnd w:id="5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0"/>
          <w:p>
            <w:pPr>
              <w:spacing w:after="20"/>
              <w:ind w:left="20"/>
              <w:jc w:val="both"/>
            </w:pPr>
            <w:r>
              <w:rPr>
                <w:rFonts w:ascii="Times New Roman"/>
                <w:b w:val="false"/>
                <w:i w:val="false"/>
                <w:color w:val="000000"/>
                <w:sz w:val="20"/>
              </w:rPr>
              <w:t>
03</w:t>
            </w:r>
          </w:p>
          <w:bookmarkEnd w:id="6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1"/>
          <w:p>
            <w:pPr>
              <w:spacing w:after="20"/>
              <w:ind w:left="20"/>
              <w:jc w:val="both"/>
            </w:pPr>
            <w:r>
              <w:rPr>
                <w:rFonts w:ascii="Times New Roman"/>
                <w:b w:val="false"/>
                <w:i w:val="false"/>
                <w:color w:val="000000"/>
                <w:sz w:val="20"/>
              </w:rPr>
              <w:t>
 </w:t>
            </w:r>
          </w:p>
          <w:bookmarkEnd w:id="6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2"/>
          <w:p>
            <w:pPr>
              <w:spacing w:after="20"/>
              <w:ind w:left="20"/>
              <w:jc w:val="both"/>
            </w:pPr>
            <w:r>
              <w:rPr>
                <w:rFonts w:ascii="Times New Roman"/>
                <w:b w:val="false"/>
                <w:i w:val="false"/>
                <w:color w:val="000000"/>
                <w:sz w:val="20"/>
              </w:rPr>
              <w:t>
 </w:t>
            </w:r>
          </w:p>
          <w:bookmarkEnd w:id="6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3"/>
          <w:p>
            <w:pPr>
              <w:spacing w:after="20"/>
              <w:ind w:left="20"/>
              <w:jc w:val="both"/>
            </w:pPr>
            <w:r>
              <w:rPr>
                <w:rFonts w:ascii="Times New Roman"/>
                <w:b w:val="false"/>
                <w:i w:val="false"/>
                <w:color w:val="000000"/>
                <w:sz w:val="20"/>
              </w:rPr>
              <w:t>
04</w:t>
            </w:r>
          </w:p>
          <w:bookmarkEnd w:id="6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4542642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4"/>
          <w:p>
            <w:pPr>
              <w:spacing w:after="20"/>
              <w:ind w:left="20"/>
              <w:jc w:val="both"/>
            </w:pPr>
            <w:r>
              <w:rPr>
                <w:rFonts w:ascii="Times New Roman"/>
                <w:b w:val="false"/>
                <w:i w:val="false"/>
                <w:color w:val="000000"/>
                <w:sz w:val="20"/>
              </w:rPr>
              <w:t>
 </w:t>
            </w:r>
          </w:p>
          <w:bookmarkEnd w:id="6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253321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5"/>
          <w:p>
            <w:pPr>
              <w:spacing w:after="20"/>
              <w:ind w:left="20"/>
              <w:jc w:val="both"/>
            </w:pPr>
            <w:r>
              <w:rPr>
                <w:rFonts w:ascii="Times New Roman"/>
                <w:b w:val="false"/>
                <w:i w:val="false"/>
                <w:color w:val="000000"/>
                <w:sz w:val="20"/>
              </w:rPr>
              <w:t>
 </w:t>
            </w:r>
          </w:p>
          <w:bookmarkEnd w:id="6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253321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6"/>
          <w:p>
            <w:pPr>
              <w:spacing w:after="20"/>
              <w:ind w:left="20"/>
              <w:jc w:val="both"/>
            </w:pPr>
            <w:r>
              <w:rPr>
                <w:rFonts w:ascii="Times New Roman"/>
                <w:b w:val="false"/>
                <w:i w:val="false"/>
                <w:color w:val="000000"/>
                <w:sz w:val="20"/>
              </w:rPr>
              <w:t>
 </w:t>
            </w:r>
          </w:p>
          <w:bookmarkEnd w:id="6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332556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7"/>
          <w:p>
            <w:pPr>
              <w:spacing w:after="20"/>
              <w:ind w:left="20"/>
              <w:jc w:val="both"/>
            </w:pPr>
            <w:r>
              <w:rPr>
                <w:rFonts w:ascii="Times New Roman"/>
                <w:b w:val="false"/>
                <w:i w:val="false"/>
                <w:color w:val="000000"/>
                <w:sz w:val="20"/>
              </w:rPr>
              <w:t>
 </w:t>
            </w:r>
          </w:p>
          <w:bookmarkEnd w:id="6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332556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68"/>
          <w:p>
            <w:pPr>
              <w:spacing w:after="20"/>
              <w:ind w:left="20"/>
              <w:jc w:val="both"/>
            </w:pPr>
            <w:r>
              <w:rPr>
                <w:rFonts w:ascii="Times New Roman"/>
                <w:b w:val="false"/>
                <w:i w:val="false"/>
                <w:color w:val="000000"/>
                <w:sz w:val="20"/>
              </w:rPr>
              <w:t>
 </w:t>
            </w:r>
          </w:p>
          <w:bookmarkEnd w:id="6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3068813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69"/>
          <w:p>
            <w:pPr>
              <w:spacing w:after="20"/>
              <w:ind w:left="20"/>
              <w:jc w:val="both"/>
            </w:pPr>
            <w:r>
              <w:rPr>
                <w:rFonts w:ascii="Times New Roman"/>
                <w:b w:val="false"/>
                <w:i w:val="false"/>
                <w:color w:val="000000"/>
                <w:sz w:val="20"/>
              </w:rPr>
              <w:t>
 </w:t>
            </w:r>
          </w:p>
          <w:bookmarkEnd w:id="6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3015207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0"/>
          <w:p>
            <w:pPr>
              <w:spacing w:after="20"/>
              <w:ind w:left="20"/>
              <w:jc w:val="both"/>
            </w:pPr>
            <w:r>
              <w:rPr>
                <w:rFonts w:ascii="Times New Roman"/>
                <w:b w:val="false"/>
                <w:i w:val="false"/>
                <w:color w:val="000000"/>
                <w:sz w:val="20"/>
              </w:rPr>
              <w:t>
 </w:t>
            </w:r>
          </w:p>
          <w:bookmarkEnd w:id="7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53606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1"/>
          <w:p>
            <w:pPr>
              <w:spacing w:after="20"/>
              <w:ind w:left="20"/>
              <w:jc w:val="both"/>
            </w:pPr>
            <w:r>
              <w:rPr>
                <w:rFonts w:ascii="Times New Roman"/>
                <w:b w:val="false"/>
                <w:i w:val="false"/>
                <w:color w:val="000000"/>
                <w:sz w:val="20"/>
              </w:rPr>
              <w:t>
 </w:t>
            </w:r>
          </w:p>
          <w:bookmarkEnd w:id="7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209704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2"/>
          <w:p>
            <w:pPr>
              <w:spacing w:after="20"/>
              <w:ind w:left="20"/>
              <w:jc w:val="both"/>
            </w:pPr>
            <w:r>
              <w:rPr>
                <w:rFonts w:ascii="Times New Roman"/>
                <w:b w:val="false"/>
                <w:i w:val="false"/>
                <w:color w:val="000000"/>
                <w:sz w:val="20"/>
              </w:rPr>
              <w:t>
 </w:t>
            </w:r>
          </w:p>
          <w:bookmarkEnd w:id="7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3"/>
          <w:p>
            <w:pPr>
              <w:spacing w:after="20"/>
              <w:ind w:left="20"/>
              <w:jc w:val="both"/>
            </w:pPr>
            <w:r>
              <w:rPr>
                <w:rFonts w:ascii="Times New Roman"/>
                <w:b w:val="false"/>
                <w:i w:val="false"/>
                <w:color w:val="000000"/>
                <w:sz w:val="20"/>
              </w:rPr>
              <w:t>
 </w:t>
            </w:r>
          </w:p>
          <w:bookmarkEnd w:id="7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53805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4"/>
          <w:p>
            <w:pPr>
              <w:spacing w:after="20"/>
              <w:ind w:left="20"/>
              <w:jc w:val="both"/>
            </w:pPr>
            <w:r>
              <w:rPr>
                <w:rFonts w:ascii="Times New Roman"/>
                <w:b w:val="false"/>
                <w:i w:val="false"/>
                <w:color w:val="000000"/>
                <w:sz w:val="20"/>
              </w:rPr>
              <w:t>
 </w:t>
            </w:r>
          </w:p>
          <w:bookmarkEnd w:id="7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5"/>
          <w:p>
            <w:pPr>
              <w:spacing w:after="20"/>
              <w:ind w:left="20"/>
              <w:jc w:val="both"/>
            </w:pPr>
            <w:r>
              <w:rPr>
                <w:rFonts w:ascii="Times New Roman"/>
                <w:b w:val="false"/>
                <w:i w:val="false"/>
                <w:color w:val="000000"/>
                <w:sz w:val="20"/>
              </w:rPr>
              <w:t>
 </w:t>
            </w:r>
          </w:p>
          <w:bookmarkEnd w:id="7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47737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6"/>
          <w:p>
            <w:pPr>
              <w:spacing w:after="20"/>
              <w:ind w:left="20"/>
              <w:jc w:val="both"/>
            </w:pPr>
            <w:r>
              <w:rPr>
                <w:rFonts w:ascii="Times New Roman"/>
                <w:b w:val="false"/>
                <w:i w:val="false"/>
                <w:color w:val="000000"/>
                <w:sz w:val="20"/>
              </w:rPr>
              <w:t>
 </w:t>
            </w:r>
          </w:p>
          <w:bookmarkEnd w:id="7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92904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7"/>
          <w:p>
            <w:pPr>
              <w:spacing w:after="20"/>
              <w:ind w:left="20"/>
              <w:jc w:val="both"/>
            </w:pPr>
            <w:r>
              <w:rPr>
                <w:rFonts w:ascii="Times New Roman"/>
                <w:b w:val="false"/>
                <w:i w:val="false"/>
                <w:color w:val="000000"/>
                <w:sz w:val="20"/>
              </w:rPr>
              <w:t>
 </w:t>
            </w:r>
          </w:p>
          <w:bookmarkEnd w:id="7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678248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78"/>
          <w:p>
            <w:pPr>
              <w:spacing w:after="20"/>
              <w:ind w:left="20"/>
              <w:jc w:val="both"/>
            </w:pPr>
            <w:r>
              <w:rPr>
                <w:rFonts w:ascii="Times New Roman"/>
                <w:b w:val="false"/>
                <w:i w:val="false"/>
                <w:color w:val="000000"/>
                <w:sz w:val="20"/>
              </w:rPr>
              <w:t>
 </w:t>
            </w:r>
          </w:p>
          <w:bookmarkEnd w:id="7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678248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79"/>
          <w:p>
            <w:pPr>
              <w:spacing w:after="20"/>
              <w:ind w:left="20"/>
              <w:jc w:val="both"/>
            </w:pPr>
            <w:r>
              <w:rPr>
                <w:rFonts w:ascii="Times New Roman"/>
                <w:b w:val="false"/>
                <w:i w:val="false"/>
                <w:color w:val="000000"/>
                <w:sz w:val="20"/>
              </w:rPr>
              <w:t>
06</w:t>
            </w:r>
          </w:p>
          <w:bookmarkEnd w:id="7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355419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0"/>
          <w:p>
            <w:pPr>
              <w:spacing w:after="20"/>
              <w:ind w:left="20"/>
              <w:jc w:val="both"/>
            </w:pPr>
            <w:r>
              <w:rPr>
                <w:rFonts w:ascii="Times New Roman"/>
                <w:b w:val="false"/>
                <w:i w:val="false"/>
                <w:color w:val="000000"/>
                <w:sz w:val="20"/>
              </w:rPr>
              <w:t>
 </w:t>
            </w:r>
          </w:p>
          <w:bookmarkEnd w:id="8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263848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1"/>
          <w:p>
            <w:pPr>
              <w:spacing w:after="20"/>
              <w:ind w:left="20"/>
              <w:jc w:val="both"/>
            </w:pPr>
            <w:r>
              <w:rPr>
                <w:rFonts w:ascii="Times New Roman"/>
                <w:b w:val="false"/>
                <w:i w:val="false"/>
                <w:color w:val="000000"/>
                <w:sz w:val="20"/>
              </w:rPr>
              <w:t>
 </w:t>
            </w:r>
          </w:p>
          <w:bookmarkEnd w:id="8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2"/>
          <w:p>
            <w:pPr>
              <w:spacing w:after="20"/>
              <w:ind w:left="20"/>
              <w:jc w:val="both"/>
            </w:pPr>
            <w:r>
              <w:rPr>
                <w:rFonts w:ascii="Times New Roman"/>
                <w:b w:val="false"/>
                <w:i w:val="false"/>
                <w:color w:val="000000"/>
                <w:sz w:val="20"/>
              </w:rPr>
              <w:t>
 </w:t>
            </w:r>
          </w:p>
          <w:bookmarkEnd w:id="8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3"/>
          <w:p>
            <w:pPr>
              <w:spacing w:after="20"/>
              <w:ind w:left="20"/>
              <w:jc w:val="both"/>
            </w:pPr>
            <w:r>
              <w:rPr>
                <w:rFonts w:ascii="Times New Roman"/>
                <w:b w:val="false"/>
                <w:i w:val="false"/>
                <w:color w:val="000000"/>
                <w:sz w:val="20"/>
              </w:rPr>
              <w:t>
 </w:t>
            </w:r>
          </w:p>
          <w:bookmarkEnd w:id="8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4"/>
          <w:p>
            <w:pPr>
              <w:spacing w:after="20"/>
              <w:ind w:left="20"/>
              <w:jc w:val="both"/>
            </w:pPr>
            <w:r>
              <w:rPr>
                <w:rFonts w:ascii="Times New Roman"/>
                <w:b w:val="false"/>
                <w:i w:val="false"/>
                <w:color w:val="000000"/>
                <w:sz w:val="20"/>
              </w:rPr>
              <w:t>
 </w:t>
            </w:r>
          </w:p>
          <w:bookmarkEnd w:id="8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5"/>
          <w:p>
            <w:pPr>
              <w:spacing w:after="20"/>
              <w:ind w:left="20"/>
              <w:jc w:val="both"/>
            </w:pPr>
            <w:r>
              <w:rPr>
                <w:rFonts w:ascii="Times New Roman"/>
                <w:b w:val="false"/>
                <w:i w:val="false"/>
                <w:color w:val="000000"/>
                <w:sz w:val="20"/>
              </w:rPr>
              <w:t>
 </w:t>
            </w:r>
          </w:p>
          <w:bookmarkEnd w:id="8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6"/>
          <w:p>
            <w:pPr>
              <w:spacing w:after="20"/>
              <w:ind w:left="20"/>
              <w:jc w:val="both"/>
            </w:pPr>
            <w:r>
              <w:rPr>
                <w:rFonts w:ascii="Times New Roman"/>
                <w:b w:val="false"/>
                <w:i w:val="false"/>
                <w:color w:val="000000"/>
                <w:sz w:val="20"/>
              </w:rPr>
              <w:t>
 </w:t>
            </w:r>
          </w:p>
          <w:bookmarkEnd w:id="8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7"/>
          <w:p>
            <w:pPr>
              <w:spacing w:after="20"/>
              <w:ind w:left="20"/>
              <w:jc w:val="both"/>
            </w:pPr>
            <w:r>
              <w:rPr>
                <w:rFonts w:ascii="Times New Roman"/>
                <w:b w:val="false"/>
                <w:i w:val="false"/>
                <w:color w:val="000000"/>
                <w:sz w:val="20"/>
              </w:rPr>
              <w:t>
 </w:t>
            </w:r>
          </w:p>
          <w:bookmarkEnd w:id="8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88"/>
          <w:p>
            <w:pPr>
              <w:spacing w:after="20"/>
              <w:ind w:left="20"/>
              <w:jc w:val="both"/>
            </w:pPr>
            <w:r>
              <w:rPr>
                <w:rFonts w:ascii="Times New Roman"/>
                <w:b w:val="false"/>
                <w:i w:val="false"/>
                <w:color w:val="000000"/>
                <w:sz w:val="20"/>
              </w:rPr>
              <w:t>
 </w:t>
            </w:r>
          </w:p>
          <w:bookmarkEnd w:id="8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89"/>
          <w:p>
            <w:pPr>
              <w:spacing w:after="20"/>
              <w:ind w:left="20"/>
              <w:jc w:val="both"/>
            </w:pPr>
            <w:r>
              <w:rPr>
                <w:rFonts w:ascii="Times New Roman"/>
                <w:b w:val="false"/>
                <w:i w:val="false"/>
                <w:color w:val="000000"/>
                <w:sz w:val="20"/>
              </w:rPr>
              <w:t>
 </w:t>
            </w:r>
          </w:p>
          <w:bookmarkEnd w:id="8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0"/>
          <w:p>
            <w:pPr>
              <w:spacing w:after="20"/>
              <w:ind w:left="20"/>
              <w:jc w:val="both"/>
            </w:pPr>
            <w:r>
              <w:rPr>
                <w:rFonts w:ascii="Times New Roman"/>
                <w:b w:val="false"/>
                <w:i w:val="false"/>
                <w:color w:val="000000"/>
                <w:sz w:val="20"/>
              </w:rPr>
              <w:t>
 </w:t>
            </w:r>
          </w:p>
          <w:bookmarkEnd w:id="9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1"/>
          <w:p>
            <w:pPr>
              <w:spacing w:after="20"/>
              <w:ind w:left="20"/>
              <w:jc w:val="both"/>
            </w:pPr>
            <w:r>
              <w:rPr>
                <w:rFonts w:ascii="Times New Roman"/>
                <w:b w:val="false"/>
                <w:i w:val="false"/>
                <w:color w:val="000000"/>
                <w:sz w:val="20"/>
              </w:rPr>
              <w:t>
 </w:t>
            </w:r>
          </w:p>
          <w:bookmarkEnd w:id="9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85824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2"/>
          <w:p>
            <w:pPr>
              <w:spacing w:after="20"/>
              <w:ind w:left="20"/>
              <w:jc w:val="both"/>
            </w:pPr>
            <w:r>
              <w:rPr>
                <w:rFonts w:ascii="Times New Roman"/>
                <w:b w:val="false"/>
                <w:i w:val="false"/>
                <w:color w:val="000000"/>
                <w:sz w:val="20"/>
              </w:rPr>
              <w:t>
 </w:t>
            </w:r>
          </w:p>
          <w:bookmarkEnd w:id="9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29136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3"/>
          <w:p>
            <w:pPr>
              <w:spacing w:after="20"/>
              <w:ind w:left="20"/>
              <w:jc w:val="both"/>
            </w:pPr>
            <w:r>
              <w:rPr>
                <w:rFonts w:ascii="Times New Roman"/>
                <w:b w:val="false"/>
                <w:i w:val="false"/>
                <w:color w:val="000000"/>
                <w:sz w:val="20"/>
              </w:rPr>
              <w:t>
 </w:t>
            </w:r>
          </w:p>
          <w:bookmarkEnd w:id="9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4"/>
          <w:p>
            <w:pPr>
              <w:spacing w:after="20"/>
              <w:ind w:left="20"/>
              <w:jc w:val="both"/>
            </w:pPr>
            <w:r>
              <w:rPr>
                <w:rFonts w:ascii="Times New Roman"/>
                <w:b w:val="false"/>
                <w:i w:val="false"/>
                <w:color w:val="000000"/>
                <w:sz w:val="20"/>
              </w:rPr>
              <w:t>
 </w:t>
            </w:r>
          </w:p>
          <w:bookmarkEnd w:id="9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95"/>
          <w:p>
            <w:pPr>
              <w:spacing w:after="20"/>
              <w:ind w:left="20"/>
              <w:jc w:val="both"/>
            </w:pPr>
            <w:r>
              <w:rPr>
                <w:rFonts w:ascii="Times New Roman"/>
                <w:b w:val="false"/>
                <w:i w:val="false"/>
                <w:color w:val="000000"/>
                <w:sz w:val="20"/>
              </w:rPr>
              <w:t>
 </w:t>
            </w:r>
          </w:p>
          <w:bookmarkEnd w:id="9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54678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6"/>
          <w:p>
            <w:pPr>
              <w:spacing w:after="20"/>
              <w:ind w:left="20"/>
              <w:jc w:val="both"/>
            </w:pPr>
            <w:r>
              <w:rPr>
                <w:rFonts w:ascii="Times New Roman"/>
                <w:b w:val="false"/>
                <w:i w:val="false"/>
                <w:color w:val="000000"/>
                <w:sz w:val="20"/>
              </w:rPr>
              <w:t>
 </w:t>
            </w:r>
          </w:p>
          <w:bookmarkEnd w:id="9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97"/>
          <w:p>
            <w:pPr>
              <w:spacing w:after="20"/>
              <w:ind w:left="20"/>
              <w:jc w:val="both"/>
            </w:pPr>
            <w:r>
              <w:rPr>
                <w:rFonts w:ascii="Times New Roman"/>
                <w:b w:val="false"/>
                <w:i w:val="false"/>
                <w:color w:val="000000"/>
                <w:sz w:val="20"/>
              </w:rPr>
              <w:t>
 </w:t>
            </w:r>
          </w:p>
          <w:bookmarkEnd w:id="9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98"/>
          <w:p>
            <w:pPr>
              <w:spacing w:after="20"/>
              <w:ind w:left="20"/>
              <w:jc w:val="both"/>
            </w:pPr>
            <w:r>
              <w:rPr>
                <w:rFonts w:ascii="Times New Roman"/>
                <w:b w:val="false"/>
                <w:i w:val="false"/>
                <w:color w:val="000000"/>
                <w:sz w:val="20"/>
              </w:rPr>
              <w:t>
07</w:t>
            </w:r>
          </w:p>
          <w:bookmarkEnd w:id="9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1429840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99"/>
          <w:p>
            <w:pPr>
              <w:spacing w:after="20"/>
              <w:ind w:left="20"/>
              <w:jc w:val="both"/>
            </w:pPr>
            <w:r>
              <w:rPr>
                <w:rFonts w:ascii="Times New Roman"/>
                <w:b w:val="false"/>
                <w:i w:val="false"/>
                <w:color w:val="000000"/>
                <w:sz w:val="20"/>
              </w:rPr>
              <w:t>
 </w:t>
            </w:r>
          </w:p>
          <w:bookmarkEnd w:id="9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0"/>
          <w:p>
            <w:pPr>
              <w:spacing w:after="20"/>
              <w:ind w:left="20"/>
              <w:jc w:val="both"/>
            </w:pPr>
            <w:r>
              <w:rPr>
                <w:rFonts w:ascii="Times New Roman"/>
                <w:b w:val="false"/>
                <w:i w:val="false"/>
                <w:color w:val="000000"/>
                <w:sz w:val="20"/>
              </w:rPr>
              <w:t>
 </w:t>
            </w:r>
          </w:p>
          <w:bookmarkEnd w:id="10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бойынша қалаларды және ауылдық елді мекендерді дамыту шеңберінде объектілерді жөндеу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1"/>
          <w:p>
            <w:pPr>
              <w:spacing w:after="20"/>
              <w:ind w:left="20"/>
              <w:jc w:val="both"/>
            </w:pPr>
            <w:r>
              <w:rPr>
                <w:rFonts w:ascii="Times New Roman"/>
                <w:b w:val="false"/>
                <w:i w:val="false"/>
                <w:color w:val="000000"/>
                <w:sz w:val="20"/>
              </w:rPr>
              <w:t>
 </w:t>
            </w:r>
          </w:p>
          <w:bookmarkEnd w:id="10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2"/>
          <w:p>
            <w:pPr>
              <w:spacing w:after="20"/>
              <w:ind w:left="20"/>
              <w:jc w:val="both"/>
            </w:pPr>
            <w:r>
              <w:rPr>
                <w:rFonts w:ascii="Times New Roman"/>
                <w:b w:val="false"/>
                <w:i w:val="false"/>
                <w:color w:val="000000"/>
                <w:sz w:val="20"/>
              </w:rPr>
              <w:t>
 </w:t>
            </w:r>
          </w:p>
          <w:bookmarkEnd w:id="10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3"/>
          <w:p>
            <w:pPr>
              <w:spacing w:after="20"/>
              <w:ind w:left="20"/>
              <w:jc w:val="both"/>
            </w:pPr>
            <w:r>
              <w:rPr>
                <w:rFonts w:ascii="Times New Roman"/>
                <w:b w:val="false"/>
                <w:i w:val="false"/>
                <w:color w:val="000000"/>
                <w:sz w:val="20"/>
              </w:rPr>
              <w:t>
 </w:t>
            </w:r>
          </w:p>
          <w:bookmarkEnd w:id="10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35857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4"/>
          <w:p>
            <w:pPr>
              <w:spacing w:after="20"/>
              <w:ind w:left="20"/>
              <w:jc w:val="both"/>
            </w:pPr>
            <w:r>
              <w:rPr>
                <w:rFonts w:ascii="Times New Roman"/>
                <w:b w:val="false"/>
                <w:i w:val="false"/>
                <w:color w:val="000000"/>
                <w:sz w:val="20"/>
              </w:rPr>
              <w:t>
 </w:t>
            </w:r>
          </w:p>
          <w:bookmarkEnd w:id="10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35857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5"/>
          <w:p>
            <w:pPr>
              <w:spacing w:after="20"/>
              <w:ind w:left="20"/>
              <w:jc w:val="both"/>
            </w:pPr>
            <w:r>
              <w:rPr>
                <w:rFonts w:ascii="Times New Roman"/>
                <w:b w:val="false"/>
                <w:i w:val="false"/>
                <w:color w:val="000000"/>
                <w:sz w:val="20"/>
              </w:rPr>
              <w:t>
 </w:t>
            </w:r>
          </w:p>
          <w:bookmarkEnd w:id="10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6"/>
          <w:p>
            <w:pPr>
              <w:spacing w:after="20"/>
              <w:ind w:left="20"/>
              <w:jc w:val="both"/>
            </w:pPr>
            <w:r>
              <w:rPr>
                <w:rFonts w:ascii="Times New Roman"/>
                <w:b w:val="false"/>
                <w:i w:val="false"/>
                <w:color w:val="000000"/>
                <w:sz w:val="20"/>
              </w:rPr>
              <w:t>
 </w:t>
            </w:r>
          </w:p>
          <w:bookmarkEnd w:id="10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07"/>
          <w:p>
            <w:pPr>
              <w:spacing w:after="20"/>
              <w:ind w:left="20"/>
              <w:jc w:val="both"/>
            </w:pPr>
            <w:r>
              <w:rPr>
                <w:rFonts w:ascii="Times New Roman"/>
                <w:b w:val="false"/>
                <w:i w:val="false"/>
                <w:color w:val="000000"/>
                <w:sz w:val="20"/>
              </w:rPr>
              <w:t>
 </w:t>
            </w:r>
          </w:p>
          <w:bookmarkEnd w:id="10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08"/>
          <w:p>
            <w:pPr>
              <w:spacing w:after="20"/>
              <w:ind w:left="20"/>
              <w:jc w:val="both"/>
            </w:pPr>
            <w:r>
              <w:rPr>
                <w:rFonts w:ascii="Times New Roman"/>
                <w:b w:val="false"/>
                <w:i w:val="false"/>
                <w:color w:val="000000"/>
                <w:sz w:val="20"/>
              </w:rPr>
              <w:t>
 </w:t>
            </w:r>
          </w:p>
          <w:bookmarkEnd w:id="10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мен жайғастыру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09"/>
          <w:p>
            <w:pPr>
              <w:spacing w:after="20"/>
              <w:ind w:left="20"/>
              <w:jc w:val="both"/>
            </w:pPr>
            <w:r>
              <w:rPr>
                <w:rFonts w:ascii="Times New Roman"/>
                <w:b w:val="false"/>
                <w:i w:val="false"/>
                <w:color w:val="000000"/>
                <w:sz w:val="20"/>
              </w:rPr>
              <w:t>
 </w:t>
            </w:r>
          </w:p>
          <w:bookmarkEnd w:id="10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0"/>
          <w:p>
            <w:pPr>
              <w:spacing w:after="20"/>
              <w:ind w:left="20"/>
              <w:jc w:val="both"/>
            </w:pPr>
            <w:r>
              <w:rPr>
                <w:rFonts w:ascii="Times New Roman"/>
                <w:b w:val="false"/>
                <w:i w:val="false"/>
                <w:color w:val="000000"/>
                <w:sz w:val="20"/>
              </w:rPr>
              <w:t>
 </w:t>
            </w:r>
          </w:p>
          <w:bookmarkEnd w:id="11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жұмыс істеуі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1"/>
          <w:p>
            <w:pPr>
              <w:spacing w:after="20"/>
              <w:ind w:left="20"/>
              <w:jc w:val="both"/>
            </w:pPr>
            <w:r>
              <w:rPr>
                <w:rFonts w:ascii="Times New Roman"/>
                <w:b w:val="false"/>
                <w:i w:val="false"/>
                <w:color w:val="000000"/>
                <w:sz w:val="20"/>
              </w:rPr>
              <w:t>
 </w:t>
            </w:r>
          </w:p>
          <w:bookmarkEnd w:id="11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1147097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2"/>
          <w:p>
            <w:pPr>
              <w:spacing w:after="20"/>
              <w:ind w:left="20"/>
              <w:jc w:val="both"/>
            </w:pPr>
            <w:r>
              <w:rPr>
                <w:rFonts w:ascii="Times New Roman"/>
                <w:b w:val="false"/>
                <w:i w:val="false"/>
                <w:color w:val="000000"/>
                <w:sz w:val="20"/>
              </w:rPr>
              <w:t>
 </w:t>
            </w:r>
          </w:p>
          <w:bookmarkEnd w:id="11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48651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3"/>
          <w:p>
            <w:pPr>
              <w:spacing w:after="20"/>
              <w:ind w:left="20"/>
              <w:jc w:val="both"/>
            </w:pPr>
            <w:r>
              <w:rPr>
                <w:rFonts w:ascii="Times New Roman"/>
                <w:b w:val="false"/>
                <w:i w:val="false"/>
                <w:color w:val="000000"/>
                <w:sz w:val="20"/>
              </w:rPr>
              <w:t>
 </w:t>
            </w:r>
          </w:p>
          <w:bookmarkEnd w:id="11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1098446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4"/>
          <w:p>
            <w:pPr>
              <w:spacing w:after="20"/>
              <w:ind w:left="20"/>
              <w:jc w:val="both"/>
            </w:pPr>
            <w:r>
              <w:rPr>
                <w:rFonts w:ascii="Times New Roman"/>
                <w:b w:val="false"/>
                <w:i w:val="false"/>
                <w:color w:val="000000"/>
                <w:sz w:val="20"/>
              </w:rPr>
              <w:t>
 </w:t>
            </w:r>
          </w:p>
          <w:bookmarkEnd w:id="11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42438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5"/>
          <w:p>
            <w:pPr>
              <w:spacing w:after="20"/>
              <w:ind w:left="20"/>
              <w:jc w:val="both"/>
            </w:pPr>
            <w:r>
              <w:rPr>
                <w:rFonts w:ascii="Times New Roman"/>
                <w:b w:val="false"/>
                <w:i w:val="false"/>
                <w:color w:val="000000"/>
                <w:sz w:val="20"/>
              </w:rPr>
              <w:t>
 </w:t>
            </w:r>
          </w:p>
          <w:bookmarkEnd w:id="11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16"/>
          <w:p>
            <w:pPr>
              <w:spacing w:after="20"/>
              <w:ind w:left="20"/>
              <w:jc w:val="both"/>
            </w:pPr>
            <w:r>
              <w:rPr>
                <w:rFonts w:ascii="Times New Roman"/>
                <w:b w:val="false"/>
                <w:i w:val="false"/>
                <w:color w:val="000000"/>
                <w:sz w:val="20"/>
              </w:rPr>
              <w:t>
 </w:t>
            </w:r>
          </w:p>
          <w:bookmarkEnd w:id="11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39225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7"/>
          <w:p>
            <w:pPr>
              <w:spacing w:after="20"/>
              <w:ind w:left="20"/>
              <w:jc w:val="both"/>
            </w:pPr>
            <w:r>
              <w:rPr>
                <w:rFonts w:ascii="Times New Roman"/>
                <w:b w:val="false"/>
                <w:i w:val="false"/>
                <w:color w:val="000000"/>
                <w:sz w:val="20"/>
              </w:rPr>
              <w:t>
 </w:t>
            </w:r>
          </w:p>
          <w:bookmarkEnd w:id="11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104671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18"/>
          <w:p>
            <w:pPr>
              <w:spacing w:after="20"/>
              <w:ind w:left="20"/>
              <w:jc w:val="both"/>
            </w:pPr>
            <w:r>
              <w:rPr>
                <w:rFonts w:ascii="Times New Roman"/>
                <w:b w:val="false"/>
                <w:i w:val="false"/>
                <w:color w:val="000000"/>
                <w:sz w:val="20"/>
              </w:rPr>
              <w:t>
 </w:t>
            </w:r>
          </w:p>
          <w:bookmarkEnd w:id="11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89086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9"/>
          <w:p>
            <w:pPr>
              <w:spacing w:after="20"/>
              <w:ind w:left="20"/>
              <w:jc w:val="both"/>
            </w:pPr>
            <w:r>
              <w:rPr>
                <w:rFonts w:ascii="Times New Roman"/>
                <w:b w:val="false"/>
                <w:i w:val="false"/>
                <w:color w:val="000000"/>
                <w:sz w:val="20"/>
              </w:rPr>
              <w:t>
 </w:t>
            </w:r>
          </w:p>
          <w:bookmarkEnd w:id="11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0"/>
          <w:p>
            <w:pPr>
              <w:spacing w:after="20"/>
              <w:ind w:left="20"/>
              <w:jc w:val="both"/>
            </w:pPr>
            <w:r>
              <w:rPr>
                <w:rFonts w:ascii="Times New Roman"/>
                <w:b w:val="false"/>
                <w:i w:val="false"/>
                <w:color w:val="000000"/>
                <w:sz w:val="20"/>
              </w:rPr>
              <w:t>
 </w:t>
            </w:r>
          </w:p>
          <w:bookmarkEnd w:id="12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1"/>
          <w:p>
            <w:pPr>
              <w:spacing w:after="20"/>
              <w:ind w:left="20"/>
              <w:jc w:val="both"/>
            </w:pPr>
            <w:r>
              <w:rPr>
                <w:rFonts w:ascii="Times New Roman"/>
                <w:b w:val="false"/>
                <w:i w:val="false"/>
                <w:color w:val="000000"/>
                <w:sz w:val="20"/>
              </w:rPr>
              <w:t>
08</w:t>
            </w:r>
          </w:p>
          <w:bookmarkEnd w:id="12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319200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2"/>
          <w:p>
            <w:pPr>
              <w:spacing w:after="20"/>
              <w:ind w:left="20"/>
              <w:jc w:val="both"/>
            </w:pPr>
            <w:r>
              <w:rPr>
                <w:rFonts w:ascii="Times New Roman"/>
                <w:b w:val="false"/>
                <w:i w:val="false"/>
                <w:color w:val="000000"/>
                <w:sz w:val="20"/>
              </w:rPr>
              <w:t>
 </w:t>
            </w:r>
          </w:p>
          <w:bookmarkEnd w:id="12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95171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3"/>
          <w:p>
            <w:pPr>
              <w:spacing w:after="20"/>
              <w:ind w:left="20"/>
              <w:jc w:val="both"/>
            </w:pPr>
            <w:r>
              <w:rPr>
                <w:rFonts w:ascii="Times New Roman"/>
                <w:b w:val="false"/>
                <w:i w:val="false"/>
                <w:color w:val="000000"/>
                <w:sz w:val="20"/>
              </w:rPr>
              <w:t>
 </w:t>
            </w:r>
          </w:p>
          <w:bookmarkEnd w:id="12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95171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4"/>
          <w:p>
            <w:pPr>
              <w:spacing w:after="20"/>
              <w:ind w:left="20"/>
              <w:jc w:val="both"/>
            </w:pPr>
            <w:r>
              <w:rPr>
                <w:rFonts w:ascii="Times New Roman"/>
                <w:b w:val="false"/>
                <w:i w:val="false"/>
                <w:color w:val="000000"/>
                <w:sz w:val="20"/>
              </w:rPr>
              <w:t>
 </w:t>
            </w:r>
          </w:p>
          <w:bookmarkEnd w:id="12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5"/>
          <w:p>
            <w:pPr>
              <w:spacing w:after="20"/>
              <w:ind w:left="20"/>
              <w:jc w:val="both"/>
            </w:pPr>
            <w:r>
              <w:rPr>
                <w:rFonts w:ascii="Times New Roman"/>
                <w:b w:val="false"/>
                <w:i w:val="false"/>
                <w:color w:val="000000"/>
                <w:sz w:val="20"/>
              </w:rPr>
              <w:t>
 </w:t>
            </w:r>
          </w:p>
          <w:bookmarkEnd w:id="12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6"/>
          <w:p>
            <w:pPr>
              <w:spacing w:after="20"/>
              <w:ind w:left="20"/>
              <w:jc w:val="both"/>
            </w:pPr>
            <w:r>
              <w:rPr>
                <w:rFonts w:ascii="Times New Roman"/>
                <w:b w:val="false"/>
                <w:i w:val="false"/>
                <w:color w:val="000000"/>
                <w:sz w:val="20"/>
              </w:rPr>
              <w:t>
 </w:t>
            </w:r>
          </w:p>
          <w:bookmarkEnd w:id="12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7"/>
          <w:p>
            <w:pPr>
              <w:spacing w:after="20"/>
              <w:ind w:left="20"/>
              <w:jc w:val="both"/>
            </w:pPr>
            <w:r>
              <w:rPr>
                <w:rFonts w:ascii="Times New Roman"/>
                <w:b w:val="false"/>
                <w:i w:val="false"/>
                <w:color w:val="000000"/>
                <w:sz w:val="20"/>
              </w:rPr>
              <w:t>
 </w:t>
            </w:r>
          </w:p>
          <w:bookmarkEnd w:id="12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8"/>
          <w:p>
            <w:pPr>
              <w:spacing w:after="20"/>
              <w:ind w:left="20"/>
              <w:jc w:val="both"/>
            </w:pPr>
            <w:r>
              <w:rPr>
                <w:rFonts w:ascii="Times New Roman"/>
                <w:b w:val="false"/>
                <w:i w:val="false"/>
                <w:color w:val="000000"/>
                <w:sz w:val="20"/>
              </w:rPr>
              <w:t>
 </w:t>
            </w:r>
          </w:p>
          <w:bookmarkEnd w:id="12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9"/>
          <w:p>
            <w:pPr>
              <w:spacing w:after="20"/>
              <w:ind w:left="20"/>
              <w:jc w:val="both"/>
            </w:pPr>
            <w:r>
              <w:rPr>
                <w:rFonts w:ascii="Times New Roman"/>
                <w:b w:val="false"/>
                <w:i w:val="false"/>
                <w:color w:val="000000"/>
                <w:sz w:val="20"/>
              </w:rPr>
              <w:t>
 </w:t>
            </w:r>
          </w:p>
          <w:bookmarkEnd w:id="12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0"/>
          <w:p>
            <w:pPr>
              <w:spacing w:after="20"/>
              <w:ind w:left="20"/>
              <w:jc w:val="both"/>
            </w:pPr>
            <w:r>
              <w:rPr>
                <w:rFonts w:ascii="Times New Roman"/>
                <w:b w:val="false"/>
                <w:i w:val="false"/>
                <w:color w:val="000000"/>
                <w:sz w:val="20"/>
              </w:rPr>
              <w:t>
 </w:t>
            </w:r>
          </w:p>
          <w:bookmarkEnd w:id="13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77581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1"/>
          <w:p>
            <w:pPr>
              <w:spacing w:after="20"/>
              <w:ind w:left="20"/>
              <w:jc w:val="both"/>
            </w:pPr>
            <w:r>
              <w:rPr>
                <w:rFonts w:ascii="Times New Roman"/>
                <w:b w:val="false"/>
                <w:i w:val="false"/>
                <w:color w:val="000000"/>
                <w:sz w:val="20"/>
              </w:rPr>
              <w:t>
 </w:t>
            </w:r>
          </w:p>
          <w:bookmarkEnd w:id="13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76581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2"/>
          <w:p>
            <w:pPr>
              <w:spacing w:after="20"/>
              <w:ind w:left="20"/>
              <w:jc w:val="both"/>
            </w:pPr>
            <w:r>
              <w:rPr>
                <w:rFonts w:ascii="Times New Roman"/>
                <w:b w:val="false"/>
                <w:i w:val="false"/>
                <w:color w:val="000000"/>
                <w:sz w:val="20"/>
              </w:rPr>
              <w:t>
 </w:t>
            </w:r>
          </w:p>
          <w:bookmarkEnd w:id="13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3"/>
          <w:p>
            <w:pPr>
              <w:spacing w:after="20"/>
              <w:ind w:left="20"/>
              <w:jc w:val="both"/>
            </w:pPr>
            <w:r>
              <w:rPr>
                <w:rFonts w:ascii="Times New Roman"/>
                <w:b w:val="false"/>
                <w:i w:val="false"/>
                <w:color w:val="000000"/>
                <w:sz w:val="20"/>
              </w:rPr>
              <w:t>
 </w:t>
            </w:r>
          </w:p>
          <w:bookmarkEnd w:id="13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4"/>
          <w:p>
            <w:pPr>
              <w:spacing w:after="20"/>
              <w:ind w:left="20"/>
              <w:jc w:val="both"/>
            </w:pPr>
            <w:r>
              <w:rPr>
                <w:rFonts w:ascii="Times New Roman"/>
                <w:b w:val="false"/>
                <w:i w:val="false"/>
                <w:color w:val="000000"/>
                <w:sz w:val="20"/>
              </w:rPr>
              <w:t>
 </w:t>
            </w:r>
          </w:p>
          <w:bookmarkEnd w:id="13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5"/>
          <w:p>
            <w:pPr>
              <w:spacing w:after="20"/>
              <w:ind w:left="20"/>
              <w:jc w:val="both"/>
            </w:pPr>
            <w:r>
              <w:rPr>
                <w:rFonts w:ascii="Times New Roman"/>
                <w:b w:val="false"/>
                <w:i w:val="false"/>
                <w:color w:val="000000"/>
                <w:sz w:val="20"/>
              </w:rPr>
              <w:t>
 </w:t>
            </w:r>
          </w:p>
          <w:bookmarkEnd w:id="13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6"/>
          <w:p>
            <w:pPr>
              <w:spacing w:after="20"/>
              <w:ind w:left="20"/>
              <w:jc w:val="both"/>
            </w:pPr>
            <w:r>
              <w:rPr>
                <w:rFonts w:ascii="Times New Roman"/>
                <w:b w:val="false"/>
                <w:i w:val="false"/>
                <w:color w:val="000000"/>
                <w:sz w:val="20"/>
              </w:rPr>
              <w:t>
 </w:t>
            </w:r>
          </w:p>
          <w:bookmarkEnd w:id="13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40847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37"/>
          <w:p>
            <w:pPr>
              <w:spacing w:after="20"/>
              <w:ind w:left="20"/>
              <w:jc w:val="both"/>
            </w:pPr>
            <w:r>
              <w:rPr>
                <w:rFonts w:ascii="Times New Roman"/>
                <w:b w:val="false"/>
                <w:i w:val="false"/>
                <w:color w:val="000000"/>
                <w:sz w:val="20"/>
              </w:rPr>
              <w:t>
 </w:t>
            </w:r>
          </w:p>
          <w:bookmarkEnd w:id="13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38"/>
          <w:p>
            <w:pPr>
              <w:spacing w:after="20"/>
              <w:ind w:left="20"/>
              <w:jc w:val="both"/>
            </w:pPr>
            <w:r>
              <w:rPr>
                <w:rFonts w:ascii="Times New Roman"/>
                <w:b w:val="false"/>
                <w:i w:val="false"/>
                <w:color w:val="000000"/>
                <w:sz w:val="20"/>
              </w:rPr>
              <w:t>
 </w:t>
            </w:r>
          </w:p>
          <w:bookmarkEnd w:id="13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39"/>
          <w:p>
            <w:pPr>
              <w:spacing w:after="20"/>
              <w:ind w:left="20"/>
              <w:jc w:val="both"/>
            </w:pPr>
            <w:r>
              <w:rPr>
                <w:rFonts w:ascii="Times New Roman"/>
                <w:b w:val="false"/>
                <w:i w:val="false"/>
                <w:color w:val="000000"/>
                <w:sz w:val="20"/>
              </w:rPr>
              <w:t>
 </w:t>
            </w:r>
          </w:p>
          <w:bookmarkEnd w:id="13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0"/>
          <w:p>
            <w:pPr>
              <w:spacing w:after="20"/>
              <w:ind w:left="20"/>
              <w:jc w:val="both"/>
            </w:pPr>
            <w:r>
              <w:rPr>
                <w:rFonts w:ascii="Times New Roman"/>
                <w:b w:val="false"/>
                <w:i w:val="false"/>
                <w:color w:val="000000"/>
                <w:sz w:val="20"/>
              </w:rPr>
              <w:t>
 </w:t>
            </w:r>
          </w:p>
          <w:bookmarkEnd w:id="14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66765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1"/>
          <w:p>
            <w:pPr>
              <w:spacing w:after="20"/>
              <w:ind w:left="20"/>
              <w:jc w:val="both"/>
            </w:pPr>
            <w:r>
              <w:rPr>
                <w:rFonts w:ascii="Times New Roman"/>
                <w:b w:val="false"/>
                <w:i w:val="false"/>
                <w:color w:val="000000"/>
                <w:sz w:val="20"/>
              </w:rPr>
              <w:t>
 </w:t>
            </w:r>
          </w:p>
          <w:bookmarkEnd w:id="14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2"/>
          <w:p>
            <w:pPr>
              <w:spacing w:after="20"/>
              <w:ind w:left="20"/>
              <w:jc w:val="both"/>
            </w:pPr>
            <w:r>
              <w:rPr>
                <w:rFonts w:ascii="Times New Roman"/>
                <w:b w:val="false"/>
                <w:i w:val="false"/>
                <w:color w:val="000000"/>
                <w:sz w:val="20"/>
              </w:rPr>
              <w:t>
 </w:t>
            </w:r>
          </w:p>
          <w:bookmarkEnd w:id="14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32971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3"/>
          <w:p>
            <w:pPr>
              <w:spacing w:after="20"/>
              <w:ind w:left="20"/>
              <w:jc w:val="both"/>
            </w:pPr>
            <w:r>
              <w:rPr>
                <w:rFonts w:ascii="Times New Roman"/>
                <w:b w:val="false"/>
                <w:i w:val="false"/>
                <w:color w:val="000000"/>
                <w:sz w:val="20"/>
              </w:rPr>
              <w:t>
 </w:t>
            </w:r>
          </w:p>
          <w:bookmarkEnd w:id="14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44"/>
          <w:p>
            <w:pPr>
              <w:spacing w:after="20"/>
              <w:ind w:left="20"/>
              <w:jc w:val="both"/>
            </w:pPr>
            <w:r>
              <w:rPr>
                <w:rFonts w:ascii="Times New Roman"/>
                <w:b w:val="false"/>
                <w:i w:val="false"/>
                <w:color w:val="000000"/>
                <w:sz w:val="20"/>
              </w:rPr>
              <w:t>
 </w:t>
            </w:r>
          </w:p>
          <w:bookmarkEnd w:id="14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5"/>
          <w:p>
            <w:pPr>
              <w:spacing w:after="20"/>
              <w:ind w:left="20"/>
              <w:jc w:val="both"/>
            </w:pPr>
            <w:r>
              <w:rPr>
                <w:rFonts w:ascii="Times New Roman"/>
                <w:b w:val="false"/>
                <w:i w:val="false"/>
                <w:color w:val="000000"/>
                <w:sz w:val="20"/>
              </w:rPr>
              <w:t>
10</w:t>
            </w:r>
          </w:p>
          <w:bookmarkEnd w:id="14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152001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46"/>
          <w:p>
            <w:pPr>
              <w:spacing w:after="20"/>
              <w:ind w:left="20"/>
              <w:jc w:val="both"/>
            </w:pPr>
            <w:r>
              <w:rPr>
                <w:rFonts w:ascii="Times New Roman"/>
                <w:b w:val="false"/>
                <w:i w:val="false"/>
                <w:color w:val="000000"/>
                <w:sz w:val="20"/>
              </w:rPr>
              <w:t>
 </w:t>
            </w:r>
          </w:p>
          <w:bookmarkEnd w:id="14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ауыл шаруашылығы бөлімі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47"/>
          <w:p>
            <w:pPr>
              <w:spacing w:after="20"/>
              <w:ind w:left="20"/>
              <w:jc w:val="both"/>
            </w:pPr>
            <w:r>
              <w:rPr>
                <w:rFonts w:ascii="Times New Roman"/>
                <w:b w:val="false"/>
                <w:i w:val="false"/>
                <w:color w:val="000000"/>
                <w:sz w:val="20"/>
              </w:rPr>
              <w:t>
 </w:t>
            </w:r>
          </w:p>
          <w:bookmarkEnd w:id="14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48"/>
          <w:p>
            <w:pPr>
              <w:spacing w:after="20"/>
              <w:ind w:left="20"/>
              <w:jc w:val="both"/>
            </w:pPr>
            <w:r>
              <w:rPr>
                <w:rFonts w:ascii="Times New Roman"/>
                <w:b w:val="false"/>
                <w:i w:val="false"/>
                <w:color w:val="000000"/>
                <w:sz w:val="20"/>
              </w:rPr>
              <w:t>
 </w:t>
            </w:r>
          </w:p>
          <w:bookmarkEnd w:id="14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49"/>
          <w:p>
            <w:pPr>
              <w:spacing w:after="20"/>
              <w:ind w:left="20"/>
              <w:jc w:val="both"/>
            </w:pPr>
            <w:r>
              <w:rPr>
                <w:rFonts w:ascii="Times New Roman"/>
                <w:b w:val="false"/>
                <w:i w:val="false"/>
                <w:color w:val="000000"/>
                <w:sz w:val="20"/>
              </w:rPr>
              <w:t>
 </w:t>
            </w:r>
          </w:p>
          <w:bookmarkEnd w:id="14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0"/>
          <w:p>
            <w:pPr>
              <w:spacing w:after="20"/>
              <w:ind w:left="20"/>
              <w:jc w:val="both"/>
            </w:pPr>
            <w:r>
              <w:rPr>
                <w:rFonts w:ascii="Times New Roman"/>
                <w:b w:val="false"/>
                <w:i w:val="false"/>
                <w:color w:val="000000"/>
                <w:sz w:val="20"/>
              </w:rPr>
              <w:t>
 </w:t>
            </w:r>
          </w:p>
          <w:bookmarkEnd w:id="15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1"/>
          <w:p>
            <w:pPr>
              <w:spacing w:after="20"/>
              <w:ind w:left="20"/>
              <w:jc w:val="both"/>
            </w:pPr>
            <w:r>
              <w:rPr>
                <w:rFonts w:ascii="Times New Roman"/>
                <w:b w:val="false"/>
                <w:i w:val="false"/>
                <w:color w:val="000000"/>
                <w:sz w:val="20"/>
              </w:rPr>
              <w:t>
 </w:t>
            </w:r>
          </w:p>
          <w:bookmarkEnd w:id="15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2"/>
          <w:p>
            <w:pPr>
              <w:spacing w:after="20"/>
              <w:ind w:left="20"/>
              <w:jc w:val="both"/>
            </w:pPr>
            <w:r>
              <w:rPr>
                <w:rFonts w:ascii="Times New Roman"/>
                <w:b w:val="false"/>
                <w:i w:val="false"/>
                <w:color w:val="000000"/>
                <w:sz w:val="20"/>
              </w:rPr>
              <w:t>
 </w:t>
            </w:r>
          </w:p>
          <w:bookmarkEnd w:id="15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37246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3"/>
          <w:p>
            <w:pPr>
              <w:spacing w:after="20"/>
              <w:ind w:left="20"/>
              <w:jc w:val="both"/>
            </w:pPr>
            <w:r>
              <w:rPr>
                <w:rFonts w:ascii="Times New Roman"/>
                <w:b w:val="false"/>
                <w:i w:val="false"/>
                <w:color w:val="000000"/>
                <w:sz w:val="20"/>
              </w:rPr>
              <w:t>
 </w:t>
            </w:r>
          </w:p>
          <w:bookmarkEnd w:id="15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4"/>
          <w:p>
            <w:pPr>
              <w:spacing w:after="20"/>
              <w:ind w:left="20"/>
              <w:jc w:val="both"/>
            </w:pPr>
            <w:r>
              <w:rPr>
                <w:rFonts w:ascii="Times New Roman"/>
                <w:b w:val="false"/>
                <w:i w:val="false"/>
                <w:color w:val="000000"/>
                <w:sz w:val="20"/>
              </w:rPr>
              <w:t>
 </w:t>
            </w:r>
          </w:p>
          <w:bookmarkEnd w:id="15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55"/>
          <w:p>
            <w:pPr>
              <w:spacing w:after="20"/>
              <w:ind w:left="20"/>
              <w:jc w:val="both"/>
            </w:pPr>
            <w:r>
              <w:rPr>
                <w:rFonts w:ascii="Times New Roman"/>
                <w:b w:val="false"/>
                <w:i w:val="false"/>
                <w:color w:val="000000"/>
                <w:sz w:val="20"/>
              </w:rPr>
              <w:t>
 </w:t>
            </w:r>
          </w:p>
          <w:bookmarkEnd w:id="15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56"/>
          <w:p>
            <w:pPr>
              <w:spacing w:after="20"/>
              <w:ind w:left="20"/>
              <w:jc w:val="both"/>
            </w:pPr>
            <w:r>
              <w:rPr>
                <w:rFonts w:ascii="Times New Roman"/>
                <w:b w:val="false"/>
                <w:i w:val="false"/>
                <w:color w:val="000000"/>
                <w:sz w:val="20"/>
              </w:rPr>
              <w:t>
 </w:t>
            </w:r>
          </w:p>
          <w:bookmarkEnd w:id="15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57"/>
          <w:p>
            <w:pPr>
              <w:spacing w:after="20"/>
              <w:ind w:left="20"/>
              <w:jc w:val="both"/>
            </w:pPr>
            <w:r>
              <w:rPr>
                <w:rFonts w:ascii="Times New Roman"/>
                <w:b w:val="false"/>
                <w:i w:val="false"/>
                <w:color w:val="000000"/>
                <w:sz w:val="20"/>
              </w:rPr>
              <w:t>
 </w:t>
            </w:r>
          </w:p>
          <w:bookmarkEnd w:id="15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58"/>
          <w:p>
            <w:pPr>
              <w:spacing w:after="20"/>
              <w:ind w:left="20"/>
              <w:jc w:val="both"/>
            </w:pPr>
            <w:r>
              <w:rPr>
                <w:rFonts w:ascii="Times New Roman"/>
                <w:b w:val="false"/>
                <w:i w:val="false"/>
                <w:color w:val="000000"/>
                <w:sz w:val="20"/>
              </w:rPr>
              <w:t>
 </w:t>
            </w:r>
          </w:p>
          <w:bookmarkEnd w:id="15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59"/>
          <w:p>
            <w:pPr>
              <w:spacing w:after="20"/>
              <w:ind w:left="20"/>
              <w:jc w:val="both"/>
            </w:pPr>
            <w:r>
              <w:rPr>
                <w:rFonts w:ascii="Times New Roman"/>
                <w:b w:val="false"/>
                <w:i w:val="false"/>
                <w:color w:val="000000"/>
                <w:sz w:val="20"/>
              </w:rPr>
              <w:t>
 </w:t>
            </w:r>
          </w:p>
          <w:bookmarkEnd w:id="15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60"/>
          <w:p>
            <w:pPr>
              <w:spacing w:after="20"/>
              <w:ind w:left="20"/>
              <w:jc w:val="both"/>
            </w:pPr>
            <w:r>
              <w:rPr>
                <w:rFonts w:ascii="Times New Roman"/>
                <w:b w:val="false"/>
                <w:i w:val="false"/>
                <w:color w:val="000000"/>
                <w:sz w:val="20"/>
              </w:rPr>
              <w:t>
 </w:t>
            </w:r>
          </w:p>
          <w:bookmarkEnd w:id="16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1"/>
          <w:p>
            <w:pPr>
              <w:spacing w:after="20"/>
              <w:ind w:left="20"/>
              <w:jc w:val="both"/>
            </w:pPr>
            <w:r>
              <w:rPr>
                <w:rFonts w:ascii="Times New Roman"/>
                <w:b w:val="false"/>
                <w:i w:val="false"/>
                <w:color w:val="000000"/>
                <w:sz w:val="20"/>
              </w:rPr>
              <w:t>
 </w:t>
            </w:r>
          </w:p>
          <w:bookmarkEnd w:id="16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62"/>
          <w:p>
            <w:pPr>
              <w:spacing w:after="20"/>
              <w:ind w:left="20"/>
              <w:jc w:val="both"/>
            </w:pPr>
            <w:r>
              <w:rPr>
                <w:rFonts w:ascii="Times New Roman"/>
                <w:b w:val="false"/>
                <w:i w:val="false"/>
                <w:color w:val="000000"/>
                <w:sz w:val="20"/>
              </w:rPr>
              <w:t>
 </w:t>
            </w:r>
          </w:p>
          <w:bookmarkEnd w:id="16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63"/>
          <w:p>
            <w:pPr>
              <w:spacing w:after="20"/>
              <w:ind w:left="20"/>
              <w:jc w:val="both"/>
            </w:pPr>
            <w:r>
              <w:rPr>
                <w:rFonts w:ascii="Times New Roman"/>
                <w:b w:val="false"/>
                <w:i w:val="false"/>
                <w:color w:val="000000"/>
                <w:sz w:val="20"/>
              </w:rPr>
              <w:t>
 </w:t>
            </w:r>
          </w:p>
          <w:bookmarkEnd w:id="16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64"/>
          <w:p>
            <w:pPr>
              <w:spacing w:after="20"/>
              <w:ind w:left="20"/>
              <w:jc w:val="both"/>
            </w:pPr>
            <w:r>
              <w:rPr>
                <w:rFonts w:ascii="Times New Roman"/>
                <w:b w:val="false"/>
                <w:i w:val="false"/>
                <w:color w:val="000000"/>
                <w:sz w:val="20"/>
              </w:rPr>
              <w:t>
 </w:t>
            </w:r>
          </w:p>
          <w:bookmarkEnd w:id="16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80762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65"/>
          <w:p>
            <w:pPr>
              <w:spacing w:after="20"/>
              <w:ind w:left="20"/>
              <w:jc w:val="both"/>
            </w:pPr>
            <w:r>
              <w:rPr>
                <w:rFonts w:ascii="Times New Roman"/>
                <w:b w:val="false"/>
                <w:i w:val="false"/>
                <w:color w:val="000000"/>
                <w:sz w:val="20"/>
              </w:rPr>
              <w:t>
 </w:t>
            </w:r>
          </w:p>
          <w:bookmarkEnd w:id="16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80762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66"/>
          <w:p>
            <w:pPr>
              <w:spacing w:after="20"/>
              <w:ind w:left="20"/>
              <w:jc w:val="both"/>
            </w:pPr>
            <w:r>
              <w:rPr>
                <w:rFonts w:ascii="Times New Roman"/>
                <w:b w:val="false"/>
                <w:i w:val="false"/>
                <w:color w:val="000000"/>
                <w:sz w:val="20"/>
              </w:rPr>
              <w:t>
11</w:t>
            </w:r>
          </w:p>
          <w:bookmarkEnd w:id="16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63364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67"/>
          <w:p>
            <w:pPr>
              <w:spacing w:after="20"/>
              <w:ind w:left="20"/>
              <w:jc w:val="both"/>
            </w:pPr>
            <w:r>
              <w:rPr>
                <w:rFonts w:ascii="Times New Roman"/>
                <w:b w:val="false"/>
                <w:i w:val="false"/>
                <w:color w:val="000000"/>
                <w:sz w:val="20"/>
              </w:rPr>
              <w:t>
 </w:t>
            </w:r>
          </w:p>
          <w:bookmarkEnd w:id="16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63364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68"/>
          <w:p>
            <w:pPr>
              <w:spacing w:after="20"/>
              <w:ind w:left="20"/>
              <w:jc w:val="both"/>
            </w:pPr>
            <w:r>
              <w:rPr>
                <w:rFonts w:ascii="Times New Roman"/>
                <w:b w:val="false"/>
                <w:i w:val="false"/>
                <w:color w:val="000000"/>
                <w:sz w:val="20"/>
              </w:rPr>
              <w:t>
 </w:t>
            </w:r>
          </w:p>
          <w:bookmarkEnd w:id="16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69"/>
          <w:p>
            <w:pPr>
              <w:spacing w:after="20"/>
              <w:ind w:left="20"/>
              <w:jc w:val="both"/>
            </w:pPr>
            <w:r>
              <w:rPr>
                <w:rFonts w:ascii="Times New Roman"/>
                <w:b w:val="false"/>
                <w:i w:val="false"/>
                <w:color w:val="000000"/>
                <w:sz w:val="20"/>
              </w:rPr>
              <w:t>
 </w:t>
            </w:r>
          </w:p>
          <w:bookmarkEnd w:id="16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49074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70"/>
          <w:p>
            <w:pPr>
              <w:spacing w:after="20"/>
              <w:ind w:left="20"/>
              <w:jc w:val="both"/>
            </w:pPr>
            <w:r>
              <w:rPr>
                <w:rFonts w:ascii="Times New Roman"/>
                <w:b w:val="false"/>
                <w:i w:val="false"/>
                <w:color w:val="000000"/>
                <w:sz w:val="20"/>
              </w:rPr>
              <w:t>
 </w:t>
            </w:r>
          </w:p>
          <w:bookmarkEnd w:id="17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71"/>
          <w:p>
            <w:pPr>
              <w:spacing w:after="20"/>
              <w:ind w:left="20"/>
              <w:jc w:val="both"/>
            </w:pPr>
            <w:r>
              <w:rPr>
                <w:rFonts w:ascii="Times New Roman"/>
                <w:b w:val="false"/>
                <w:i w:val="false"/>
                <w:color w:val="000000"/>
                <w:sz w:val="20"/>
              </w:rPr>
              <w:t>
12</w:t>
            </w:r>
          </w:p>
          <w:bookmarkEnd w:id="17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202988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72"/>
          <w:p>
            <w:pPr>
              <w:spacing w:after="20"/>
              <w:ind w:left="20"/>
              <w:jc w:val="both"/>
            </w:pPr>
            <w:r>
              <w:rPr>
                <w:rFonts w:ascii="Times New Roman"/>
                <w:b w:val="false"/>
                <w:i w:val="false"/>
                <w:color w:val="000000"/>
                <w:sz w:val="20"/>
              </w:rPr>
              <w:t>
 </w:t>
            </w:r>
          </w:p>
          <w:bookmarkEnd w:id="17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119497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73"/>
          <w:p>
            <w:pPr>
              <w:spacing w:after="20"/>
              <w:ind w:left="20"/>
              <w:jc w:val="both"/>
            </w:pPr>
            <w:r>
              <w:rPr>
                <w:rFonts w:ascii="Times New Roman"/>
                <w:b w:val="false"/>
                <w:i w:val="false"/>
                <w:color w:val="000000"/>
                <w:sz w:val="20"/>
              </w:rPr>
              <w:t>
 </w:t>
            </w:r>
          </w:p>
          <w:bookmarkEnd w:id="17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119497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74"/>
          <w:p>
            <w:pPr>
              <w:spacing w:after="20"/>
              <w:ind w:left="20"/>
              <w:jc w:val="both"/>
            </w:pPr>
            <w:r>
              <w:rPr>
                <w:rFonts w:ascii="Times New Roman"/>
                <w:b w:val="false"/>
                <w:i w:val="false"/>
                <w:color w:val="000000"/>
                <w:sz w:val="20"/>
              </w:rPr>
              <w:t>
 </w:t>
            </w:r>
          </w:p>
          <w:bookmarkEnd w:id="17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83491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75"/>
          <w:p>
            <w:pPr>
              <w:spacing w:after="20"/>
              <w:ind w:left="20"/>
              <w:jc w:val="both"/>
            </w:pPr>
            <w:r>
              <w:rPr>
                <w:rFonts w:ascii="Times New Roman"/>
                <w:b w:val="false"/>
                <w:i w:val="false"/>
                <w:color w:val="000000"/>
                <w:sz w:val="20"/>
              </w:rPr>
              <w:t>
 </w:t>
            </w:r>
          </w:p>
          <w:bookmarkEnd w:id="17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83491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76"/>
          <w:p>
            <w:pPr>
              <w:spacing w:after="20"/>
              <w:ind w:left="20"/>
              <w:jc w:val="both"/>
            </w:pPr>
            <w:r>
              <w:rPr>
                <w:rFonts w:ascii="Times New Roman"/>
                <w:b w:val="false"/>
                <w:i w:val="false"/>
                <w:color w:val="000000"/>
                <w:sz w:val="20"/>
              </w:rPr>
              <w:t>
13</w:t>
            </w:r>
          </w:p>
          <w:bookmarkEnd w:id="17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292520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77"/>
          <w:p>
            <w:pPr>
              <w:spacing w:after="20"/>
              <w:ind w:left="20"/>
              <w:jc w:val="both"/>
            </w:pPr>
            <w:r>
              <w:rPr>
                <w:rFonts w:ascii="Times New Roman"/>
                <w:b w:val="false"/>
                <w:i w:val="false"/>
                <w:color w:val="000000"/>
                <w:sz w:val="20"/>
              </w:rPr>
              <w:t>
 </w:t>
            </w:r>
          </w:p>
          <w:bookmarkEnd w:id="17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78"/>
          <w:p>
            <w:pPr>
              <w:spacing w:after="20"/>
              <w:ind w:left="20"/>
              <w:jc w:val="both"/>
            </w:pPr>
            <w:r>
              <w:rPr>
                <w:rFonts w:ascii="Times New Roman"/>
                <w:b w:val="false"/>
                <w:i w:val="false"/>
                <w:color w:val="000000"/>
                <w:sz w:val="20"/>
              </w:rPr>
              <w:t>
 </w:t>
            </w:r>
          </w:p>
          <w:bookmarkEnd w:id="17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79"/>
          <w:p>
            <w:pPr>
              <w:spacing w:after="20"/>
              <w:ind w:left="20"/>
              <w:jc w:val="both"/>
            </w:pPr>
            <w:r>
              <w:rPr>
                <w:rFonts w:ascii="Times New Roman"/>
                <w:b w:val="false"/>
                <w:i w:val="false"/>
                <w:color w:val="000000"/>
                <w:sz w:val="20"/>
              </w:rPr>
              <w:t>
 </w:t>
            </w:r>
          </w:p>
          <w:bookmarkEnd w:id="17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80"/>
          <w:p>
            <w:pPr>
              <w:spacing w:after="20"/>
              <w:ind w:left="20"/>
              <w:jc w:val="both"/>
            </w:pPr>
            <w:r>
              <w:rPr>
                <w:rFonts w:ascii="Times New Roman"/>
                <w:b w:val="false"/>
                <w:i w:val="false"/>
                <w:color w:val="000000"/>
                <w:sz w:val="20"/>
              </w:rPr>
              <w:t>
 </w:t>
            </w:r>
          </w:p>
          <w:bookmarkEnd w:id="18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81"/>
          <w:p>
            <w:pPr>
              <w:spacing w:after="20"/>
              <w:ind w:left="20"/>
              <w:jc w:val="both"/>
            </w:pPr>
            <w:r>
              <w:rPr>
                <w:rFonts w:ascii="Times New Roman"/>
                <w:b w:val="false"/>
                <w:i w:val="false"/>
                <w:color w:val="000000"/>
                <w:sz w:val="20"/>
              </w:rPr>
              <w:t>
 </w:t>
            </w:r>
          </w:p>
          <w:bookmarkEnd w:id="18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80439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82"/>
          <w:p>
            <w:pPr>
              <w:spacing w:after="20"/>
              <w:ind w:left="20"/>
              <w:jc w:val="both"/>
            </w:pPr>
            <w:r>
              <w:rPr>
                <w:rFonts w:ascii="Times New Roman"/>
                <w:b w:val="false"/>
                <w:i w:val="false"/>
                <w:color w:val="000000"/>
                <w:sz w:val="20"/>
              </w:rPr>
              <w:t>
 </w:t>
            </w:r>
          </w:p>
          <w:bookmarkEnd w:id="18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49827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83"/>
          <w:p>
            <w:pPr>
              <w:spacing w:after="20"/>
              <w:ind w:left="20"/>
              <w:jc w:val="both"/>
            </w:pPr>
            <w:r>
              <w:rPr>
                <w:rFonts w:ascii="Times New Roman"/>
                <w:b w:val="false"/>
                <w:i w:val="false"/>
                <w:color w:val="000000"/>
                <w:sz w:val="20"/>
              </w:rPr>
              <w:t>
 </w:t>
            </w:r>
          </w:p>
          <w:bookmarkEnd w:id="18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84"/>
          <w:p>
            <w:pPr>
              <w:spacing w:after="20"/>
              <w:ind w:left="20"/>
              <w:jc w:val="both"/>
            </w:pPr>
            <w:r>
              <w:rPr>
                <w:rFonts w:ascii="Times New Roman"/>
                <w:b w:val="false"/>
                <w:i w:val="false"/>
                <w:color w:val="000000"/>
                <w:sz w:val="20"/>
              </w:rPr>
              <w:t>
 </w:t>
            </w:r>
          </w:p>
          <w:bookmarkEnd w:id="18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85"/>
          <w:p>
            <w:pPr>
              <w:spacing w:after="20"/>
              <w:ind w:left="20"/>
              <w:jc w:val="both"/>
            </w:pPr>
            <w:r>
              <w:rPr>
                <w:rFonts w:ascii="Times New Roman"/>
                <w:b w:val="false"/>
                <w:i w:val="false"/>
                <w:color w:val="000000"/>
                <w:sz w:val="20"/>
              </w:rPr>
              <w:t>
 </w:t>
            </w:r>
          </w:p>
          <w:bookmarkEnd w:id="18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125680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86"/>
          <w:p>
            <w:pPr>
              <w:spacing w:after="20"/>
              <w:ind w:left="20"/>
              <w:jc w:val="both"/>
            </w:pPr>
            <w:r>
              <w:rPr>
                <w:rFonts w:ascii="Times New Roman"/>
                <w:b w:val="false"/>
                <w:i w:val="false"/>
                <w:color w:val="000000"/>
                <w:sz w:val="20"/>
              </w:rPr>
              <w:t>
 </w:t>
            </w:r>
          </w:p>
          <w:bookmarkEnd w:id="18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инфрақұрылымды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125680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87"/>
          <w:p>
            <w:pPr>
              <w:spacing w:after="20"/>
              <w:ind w:left="20"/>
              <w:jc w:val="both"/>
            </w:pPr>
            <w:r>
              <w:rPr>
                <w:rFonts w:ascii="Times New Roman"/>
                <w:b w:val="false"/>
                <w:i w:val="false"/>
                <w:color w:val="000000"/>
                <w:sz w:val="20"/>
              </w:rPr>
              <w:t>
 </w:t>
            </w:r>
          </w:p>
          <w:bookmarkEnd w:id="18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88"/>
          <w:p>
            <w:pPr>
              <w:spacing w:after="20"/>
              <w:ind w:left="20"/>
              <w:jc w:val="both"/>
            </w:pPr>
            <w:r>
              <w:rPr>
                <w:rFonts w:ascii="Times New Roman"/>
                <w:b w:val="false"/>
                <w:i w:val="false"/>
                <w:color w:val="000000"/>
                <w:sz w:val="20"/>
              </w:rPr>
              <w:t>
 </w:t>
            </w:r>
          </w:p>
          <w:bookmarkEnd w:id="18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89"/>
          <w:p>
            <w:pPr>
              <w:spacing w:after="20"/>
              <w:ind w:left="20"/>
              <w:jc w:val="both"/>
            </w:pPr>
            <w:r>
              <w:rPr>
                <w:rFonts w:ascii="Times New Roman"/>
                <w:b w:val="false"/>
                <w:i w:val="false"/>
                <w:color w:val="000000"/>
                <w:sz w:val="20"/>
              </w:rPr>
              <w:t>
 </w:t>
            </w:r>
          </w:p>
          <w:bookmarkEnd w:id="18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0"/>
          <w:p>
            <w:pPr>
              <w:spacing w:after="20"/>
              <w:ind w:left="20"/>
              <w:jc w:val="both"/>
            </w:pPr>
            <w:r>
              <w:rPr>
                <w:rFonts w:ascii="Times New Roman"/>
                <w:b w:val="false"/>
                <w:i w:val="false"/>
                <w:color w:val="000000"/>
                <w:sz w:val="20"/>
              </w:rPr>
              <w:t>
14</w:t>
            </w:r>
          </w:p>
          <w:bookmarkEnd w:id="19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91"/>
          <w:p>
            <w:pPr>
              <w:spacing w:after="20"/>
              <w:ind w:left="20"/>
              <w:jc w:val="both"/>
            </w:pPr>
            <w:r>
              <w:rPr>
                <w:rFonts w:ascii="Times New Roman"/>
                <w:b w:val="false"/>
                <w:i w:val="false"/>
                <w:color w:val="000000"/>
                <w:sz w:val="20"/>
              </w:rPr>
              <w:t>
 </w:t>
            </w:r>
          </w:p>
          <w:bookmarkEnd w:id="19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92"/>
          <w:p>
            <w:pPr>
              <w:spacing w:after="20"/>
              <w:ind w:left="20"/>
              <w:jc w:val="both"/>
            </w:pPr>
            <w:r>
              <w:rPr>
                <w:rFonts w:ascii="Times New Roman"/>
                <w:b w:val="false"/>
                <w:i w:val="false"/>
                <w:color w:val="000000"/>
                <w:sz w:val="20"/>
              </w:rPr>
              <w:t>
 </w:t>
            </w:r>
          </w:p>
          <w:bookmarkEnd w:id="19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93"/>
          <w:p>
            <w:pPr>
              <w:spacing w:after="20"/>
              <w:ind w:left="20"/>
              <w:jc w:val="both"/>
            </w:pPr>
            <w:r>
              <w:rPr>
                <w:rFonts w:ascii="Times New Roman"/>
                <w:b w:val="false"/>
                <w:i w:val="false"/>
                <w:color w:val="000000"/>
                <w:sz w:val="20"/>
              </w:rPr>
              <w:t>
15</w:t>
            </w:r>
          </w:p>
          <w:bookmarkEnd w:id="19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94"/>
          <w:p>
            <w:pPr>
              <w:spacing w:after="20"/>
              <w:ind w:left="20"/>
              <w:jc w:val="both"/>
            </w:pPr>
            <w:r>
              <w:rPr>
                <w:rFonts w:ascii="Times New Roman"/>
                <w:b w:val="false"/>
                <w:i w:val="false"/>
                <w:color w:val="000000"/>
                <w:sz w:val="20"/>
              </w:rPr>
              <w:t>
 </w:t>
            </w:r>
          </w:p>
          <w:bookmarkEnd w:id="19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95"/>
          <w:p>
            <w:pPr>
              <w:spacing w:after="20"/>
              <w:ind w:left="20"/>
              <w:jc w:val="both"/>
            </w:pPr>
            <w:r>
              <w:rPr>
                <w:rFonts w:ascii="Times New Roman"/>
                <w:b w:val="false"/>
                <w:i w:val="false"/>
                <w:color w:val="000000"/>
                <w:sz w:val="20"/>
              </w:rPr>
              <w:t>
 </w:t>
            </w:r>
          </w:p>
          <w:bookmarkEnd w:id="19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96"/>
          <w:p>
            <w:pPr>
              <w:spacing w:after="20"/>
              <w:ind w:left="20"/>
              <w:jc w:val="both"/>
            </w:pPr>
            <w:r>
              <w:rPr>
                <w:rFonts w:ascii="Times New Roman"/>
                <w:b w:val="false"/>
                <w:i w:val="false"/>
                <w:color w:val="000000"/>
                <w:sz w:val="20"/>
              </w:rPr>
              <w:t>
 </w:t>
            </w:r>
          </w:p>
          <w:bookmarkEnd w:id="19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алып қоюлар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97"/>
          <w:p>
            <w:pPr>
              <w:spacing w:after="20"/>
              <w:ind w:left="20"/>
              <w:jc w:val="both"/>
            </w:pPr>
            <w:r>
              <w:rPr>
                <w:rFonts w:ascii="Times New Roman"/>
                <w:b w:val="false"/>
                <w:i w:val="false"/>
                <w:color w:val="000000"/>
                <w:sz w:val="20"/>
              </w:rPr>
              <w:t>
 </w:t>
            </w:r>
          </w:p>
          <w:bookmarkEnd w:id="19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98"/>
          <w:p>
            <w:pPr>
              <w:spacing w:after="20"/>
              <w:ind w:left="20"/>
              <w:jc w:val="both"/>
            </w:pPr>
            <w:r>
              <w:rPr>
                <w:rFonts w:ascii="Times New Roman"/>
                <w:b w:val="false"/>
                <w:i w:val="false"/>
                <w:color w:val="000000"/>
                <w:sz w:val="20"/>
              </w:rPr>
              <w:t>
 </w:t>
            </w:r>
          </w:p>
          <w:bookmarkEnd w:id="19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99"/>
          <w:p>
            <w:pPr>
              <w:spacing w:after="20"/>
              <w:ind w:left="20"/>
              <w:jc w:val="both"/>
            </w:pPr>
            <w:r>
              <w:rPr>
                <w:rFonts w:ascii="Times New Roman"/>
                <w:b w:val="false"/>
                <w:i w:val="false"/>
                <w:color w:val="000000"/>
                <w:sz w:val="20"/>
              </w:rPr>
              <w:t>
10</w:t>
            </w:r>
          </w:p>
          <w:bookmarkEnd w:id="19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0"/>
          <w:p>
            <w:pPr>
              <w:spacing w:after="20"/>
              <w:ind w:left="20"/>
              <w:jc w:val="both"/>
            </w:pPr>
            <w:r>
              <w:rPr>
                <w:rFonts w:ascii="Times New Roman"/>
                <w:b w:val="false"/>
                <w:i w:val="false"/>
                <w:color w:val="000000"/>
                <w:sz w:val="20"/>
              </w:rPr>
              <w:t>
 </w:t>
            </w:r>
          </w:p>
          <w:bookmarkEnd w:id="20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ауыл шаруашылығы бөлімі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01"/>
          <w:p>
            <w:pPr>
              <w:spacing w:after="20"/>
              <w:ind w:left="20"/>
              <w:jc w:val="both"/>
            </w:pPr>
            <w:r>
              <w:rPr>
                <w:rFonts w:ascii="Times New Roman"/>
                <w:b w:val="false"/>
                <w:i w:val="false"/>
                <w:color w:val="000000"/>
                <w:sz w:val="20"/>
              </w:rPr>
              <w:t>
 </w:t>
            </w:r>
          </w:p>
          <w:bookmarkEnd w:id="20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02"/>
          <w:p>
            <w:pPr>
              <w:spacing w:after="20"/>
              <w:ind w:left="20"/>
              <w:jc w:val="both"/>
            </w:pPr>
            <w:r>
              <w:rPr>
                <w:rFonts w:ascii="Times New Roman"/>
                <w:b w:val="false"/>
                <w:i w:val="false"/>
                <w:color w:val="000000"/>
                <w:sz w:val="20"/>
              </w:rPr>
              <w:t>
5</w:t>
            </w:r>
          </w:p>
          <w:bookmarkEnd w:id="20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-94307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94307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03"/>
          <w:p>
            <w:pPr>
              <w:spacing w:after="20"/>
              <w:ind w:left="20"/>
              <w:jc w:val="both"/>
            </w:pPr>
            <w:r>
              <w:rPr>
                <w:rFonts w:ascii="Times New Roman"/>
                <w:b w:val="false"/>
                <w:i w:val="false"/>
                <w:color w:val="000000"/>
                <w:sz w:val="20"/>
              </w:rPr>
              <w:t>
7</w:t>
            </w:r>
          </w:p>
          <w:bookmarkEnd w:id="20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04"/>
          <w:p>
            <w:pPr>
              <w:spacing w:after="20"/>
              <w:ind w:left="20"/>
              <w:jc w:val="both"/>
            </w:pPr>
            <w:r>
              <w:rPr>
                <w:rFonts w:ascii="Times New Roman"/>
                <w:b w:val="false"/>
                <w:i w:val="false"/>
                <w:color w:val="000000"/>
                <w:sz w:val="20"/>
              </w:rPr>
              <w:t>
16</w:t>
            </w:r>
          </w:p>
          <w:bookmarkEnd w:id="20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05"/>
          <w:p>
            <w:pPr>
              <w:spacing w:after="20"/>
              <w:ind w:left="20"/>
              <w:jc w:val="both"/>
            </w:pPr>
            <w:r>
              <w:rPr>
                <w:rFonts w:ascii="Times New Roman"/>
                <w:b w:val="false"/>
                <w:i w:val="false"/>
                <w:color w:val="000000"/>
                <w:sz w:val="20"/>
              </w:rPr>
              <w:t>
8</w:t>
            </w:r>
          </w:p>
          <w:bookmarkEnd w:id="20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 қалдықтарының қозғалысы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74663</w:t>
            </w:r>
          </w:p>
        </w:tc>
      </w:tr>
    </w:tbl>
    <w:bookmarkStart w:name="z240" w:id="20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bookmarkEnd w:id="206"/>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