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5071" w14:textId="14d5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Жамбыл аудандық мәслихатының 2013 жылғы 25 желтоқсандағы № 28-3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2014 жылғы 25 маусымдағы № 33-2 шешімі. Жамбыл облысының Әділет департаментінде 2014 жылғы 9 шілдеде № 2269 болып тіркелді. Күші жойылды - Жамбыл облысы Жамбыл аудандық мәслихатының 2016 жылғы 21 шілдедегі № 3-6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"2014-2016 жылдарға арналған облыстық бюджет туралы" Жамбыл облыстық Мәслихатының 2013 жылғы 18 желтоқсандағы № 20-3 шешіміне өзгерістер енгізу туралы" Жамбыл облыстық Мәслихатының 2014 жылғы 12 маусымдағы </w:t>
      </w:r>
      <w:r>
        <w:rPr>
          <w:rFonts w:ascii="Times New Roman"/>
          <w:b w:val="false"/>
          <w:i w:val="false"/>
          <w:color w:val="000000"/>
          <w:sz w:val="28"/>
        </w:rPr>
        <w:t>№ 25-2</w:t>
      </w:r>
      <w:r>
        <w:rPr>
          <w:rFonts w:ascii="Times New Roman"/>
          <w:b w:val="false"/>
          <w:i w:val="false"/>
          <w:color w:val="000000"/>
          <w:sz w:val="28"/>
        </w:rPr>
        <w:t xml:space="preserve"> шешіміне (нормативтік құқықтық актілерді мемлекеттік тіркеу Тізілімінде № 2242 болып тіркелген)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туралы" Жамбыл аудандық мәслихатының 2013 жылғы 25 желтоқсандағы № 28-3 шешіміне (Нормативтік құқықтық актілерді мемлекеттік тіркеу тізілімінде </w:t>
      </w:r>
      <w:r>
        <w:rPr>
          <w:rFonts w:ascii="Times New Roman"/>
          <w:b w:val="false"/>
          <w:i w:val="false"/>
          <w:color w:val="000000"/>
          <w:sz w:val="28"/>
        </w:rPr>
        <w:t>№ 2092</w:t>
      </w:r>
      <w:r>
        <w:rPr>
          <w:rFonts w:ascii="Times New Roman"/>
          <w:b w:val="false"/>
          <w:i w:val="false"/>
          <w:color w:val="000000"/>
          <w:sz w:val="28"/>
        </w:rPr>
        <w:t xml:space="preserve"> болып тіркелген, 2014 жылғы 7 қаңтардағы № 1-2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кірістер "7 450 512" сандары "7 441 433" сандарымен ауыстырылсын;</w:t>
      </w:r>
      <w:r>
        <w:br/>
      </w:r>
      <w:r>
        <w:rPr>
          <w:rFonts w:ascii="Times New Roman"/>
          <w:b w:val="false"/>
          <w:i w:val="false"/>
          <w:color w:val="000000"/>
          <w:sz w:val="28"/>
        </w:rPr>
        <w:t>
      </w:t>
      </w:r>
      <w:r>
        <w:rPr>
          <w:rFonts w:ascii="Times New Roman"/>
          <w:b w:val="false"/>
          <w:i w:val="false"/>
          <w:color w:val="000000"/>
          <w:sz w:val="28"/>
        </w:rPr>
        <w:t>трансферттердің түсімдері "6 201 615" сандары "6 192 536"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шығындар "7 528 949" сандары "7 519 870"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2014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33-2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28-3 шешіміне 1 қосымша</w:t>
            </w:r>
          </w:p>
        </w:tc>
      </w:tr>
    </w:tbl>
    <w:bookmarkStart w:name="z24" w:id="0"/>
    <w:p>
      <w:pPr>
        <w:spacing w:after="0"/>
        <w:ind w:left="0"/>
        <w:jc w:val="left"/>
      </w:pPr>
      <w:r>
        <w:rPr>
          <w:rFonts w:ascii="Times New Roman"/>
          <w:b/>
          <w:i w:val="false"/>
          <w:color w:val="000000"/>
        </w:rPr>
        <w:t xml:space="preserve"> 2014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7441433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509404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6192536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6192536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6192536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4334098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3031472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2976401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391923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үй3н жобалау, салу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инфрақұрылымды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1301"/>
        <w:gridCol w:w="2028"/>
        <w:gridCol w:w="63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1227"/>
        <w:gridCol w:w="6707"/>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3101"/>
        <w:gridCol w:w="1812"/>
        <w:gridCol w:w="4411"/>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33-2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28-3 шешіміне 4 қосымша</w:t>
            </w:r>
          </w:p>
        </w:tc>
      </w:tr>
    </w:tbl>
    <w:bookmarkStart w:name="z272" w:id="1"/>
    <w:p>
      <w:pPr>
        <w:spacing w:after="0"/>
        <w:ind w:left="0"/>
        <w:jc w:val="left"/>
      </w:pPr>
      <w:r>
        <w:rPr>
          <w:rFonts w:ascii="Times New Roman"/>
          <w:b/>
          <w:i w:val="false"/>
          <w:color w:val="000000"/>
        </w:rPr>
        <w:t xml:space="preserve"> 2014 жылға арналған ауданның ауылдық (селолық) округтің бюджеттік бағдарламалары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209"/>
        <w:gridCol w:w="2123"/>
        <w:gridCol w:w="1250"/>
        <w:gridCol w:w="1062"/>
        <w:gridCol w:w="2429"/>
        <w:gridCol w:w="1086"/>
        <w:gridCol w:w="921"/>
        <w:gridCol w:w="1883"/>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"Ақпараттық жүйелер құру"</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19884</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109675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17295</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4636</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13459</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3747</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16883</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5119</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4943</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3965</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7152</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16604</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268308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39106</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119520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