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0d21" w14:textId="b5b0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қалалық бюджет туралы" Тараз қалалық мәслихатының 2013 жылғы 25 желтоқсандағы № 22-3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2014 жылғы 7 ақпандағы № 24-3
шешімі. Жамбыл облысының Әділет департаментінде 2014 жылғы 25 ақпанда № 2116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қалалық бюджет туралы» Тараз қалалық мәслихатының 2013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2083 болып тіркелген, 2014 жылдың 1 қаңтарында № 1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«23 653 450» сандары «23 798 408»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«260 836» сандары «115 878»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«-260 836» сандары «-115 878»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сандары «144 958»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2014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 мәслихат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Ж. Бөлекбаев                               Б. Нарбаев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24-3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68"/>
        <w:gridCol w:w="711"/>
        <w:gridCol w:w="9722"/>
        <w:gridCol w:w="217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23 914 286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5 805 583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2 031 491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2 031 491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1 653 674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1 653 674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1 519 394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712 960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559 640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363 788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184 038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1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1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2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</w:p>
        </w:tc>
      </w:tr>
      <w:tr>
        <w:trPr>
          <w:trHeight w:val="15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674 355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360 755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17 338 575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17 338 575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17 338 575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3"/>
        <w:gridCol w:w="851"/>
        <w:gridCol w:w="9608"/>
        <w:gridCol w:w="216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23 798 408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321 469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167 104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13 340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34 101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182 000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13 867 621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2 827 511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1 852 492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8 815 154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8 429 740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385 414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1 292 712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84 259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940 915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932 244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932 244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1 173 411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954 934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140 076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87 133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193 300</w:t>
            </w:r>
          </w:p>
        </w:tc>
      </w:tr>
      <w:tr>
        <w:trPr>
          <w:trHeight w:val="9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145 783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4 610 430</w:t>
            </w:r>
          </w:p>
        </w:tc>
      </w:tr>
      <w:tr>
        <w:trPr>
          <w:trHeight w:val="6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412 972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41 572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2 142 987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1 285 991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856 996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13 056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214 144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711 000</w:t>
            </w:r>
          </w:p>
        </w:tc>
      </w:tr>
      <w:tr>
        <w:trPr>
          <w:trHeight w:val="6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444 937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30 166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155 353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59 791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62 069</w:t>
            </w:r>
          </w:p>
        </w:tc>
      </w:tr>
      <w:tr>
        <w:trPr>
          <w:trHeight w:val="6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25 061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2 419 354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2 419 354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360 354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551 952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28 229</w:t>
            </w:r>
          </w:p>
        </w:tc>
      </w:tr>
      <w:tr>
        <w:trPr>
          <w:trHeight w:val="1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28 229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412 764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412 764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16 534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-115 878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83"/>
        <w:gridCol w:w="683"/>
        <w:gridCol w:w="9547"/>
        <w:gridCol w:w="220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251 164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251 164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251 164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687"/>
        <w:gridCol w:w="772"/>
        <w:gridCol w:w="9244"/>
        <w:gridCol w:w="21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