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17f5f3" w14:textId="817f5f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Жамбыл облысының облыстық маңызы бар жалпыға ортақ пайдаланылатын автомобиль жолдарының тізбесін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әкімдігінің 2014 жылғы 29 желтоқсандағы № 374 қаулысы. Жамбыл облысының Әділет департаментінде 2015 жылғы 6 ақпанда № 2510 болып тіркелді. Күші жойылды - Жамбыл облысы әкімдігінің 2026 жылғы 30 шілдедегі № 149 қаулысымен.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Жамбыл облысы әкімдігінің 30.07.2026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149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"Автомобиль жолдары туралы" Қазақстан Республикасының 2001 жылғы 17 шілдедегі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Республикасының 2001 жылғы 23 қаңтардағы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"Қазақстан Республикасының кейбір заңнамалық актілеріне мемлекеттік басқару деңгейлері арасындағы өкілеттіктердің аражігін ажырату мәселелері бойынша өзгерістер мен толықтырулар енгізу туралы" 2014 жылғы 29 қыркүйектегі "Қазақстан Республикасының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Заңын</w:t>
      </w:r>
      <w:r>
        <w:rPr>
          <w:rFonts w:ascii="Times New Roman"/>
          <w:b w:val="false"/>
          <w:i w:val="false"/>
          <w:color w:val="000000"/>
          <w:sz w:val="28"/>
        </w:rPr>
        <w:t xml:space="preserve"> іске асыру жөніндегі шаралар туралы" Қазақстан Республикасы Премьер-Министрінің 2014 жылғы 12 желтоқсандағы № 143-ө өкіміне сәйкес Жамбыл облысының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Жамбыл облысының облыстық және аудандық маңызы бар жалпыға ортақ пайдаланылатын автомобиль жолдарының тізбесі осы қаулының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"Жамбыл облысы әкімдігінің құрылыс, жолаушылар көлігі және автомобиль жолдары басқармасы" коммуналдық мемлекеттік мекемесі заңнамада белгіленген тәртіппен: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әділет органдарында мемлекеттік тіркелуін;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мемлекеттік тіркеуден өткеннен кейін он күнтізбелік күн ішінде оны ресми жариялауға мерзімді баспа басылымдарына және "Әділет" ақпараттық-құқықтық жүйесіне жіберуді;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қаулының Жамбыл облысы әкімдігінің интернет-ресурсында орналастырылуын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облыс әкімінің бірінші орынбасары Б.Орынбековке жүктелсін.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әділет органдарында мемлекеттiк тiркелген күннен бастап күшiне енедi және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Көкрекбаев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"СОГЛАСОВАНО"</w:t>
      </w:r>
    </w:p>
    <w:bookmarkEnd w:id="7"/>
    <w:bookmarkStart w:name="z6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</w:t>
      </w:r>
    </w:p>
    <w:bookmarkEnd w:id="8"/>
    <w:bookmarkStart w:name="z6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Комитета автомобильных дорог</w:t>
      </w:r>
    </w:p>
    <w:bookmarkEnd w:id="9"/>
    <w:bookmarkStart w:name="z6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Министерства по инвестициям и развитию</w:t>
      </w:r>
    </w:p>
    <w:bookmarkEnd w:id="10"/>
    <w:bookmarkStart w:name="z6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1"/>
    <w:bookmarkStart w:name="z6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 Пшембаев</w:t>
      </w:r>
    </w:p>
    <w:bookmarkEnd w:id="12"/>
    <w:bookmarkStart w:name="z7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06.02.2015 года 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облысы әкімдігінің 2014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жылғы 29 желтоқсандағы № 374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</w:tbl>
    <w:bookmarkStart w:name="z76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Жамбыл облысының облыстық маңызы бар жалпыға ортақ пайдаланылатын автомобиль жолдарының тізбесі</w:t>
      </w:r>
    </w:p>
    <w:bookmarkEnd w:id="14"/>
    <w:bookmarkStart w:name="z1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Қосымша жаңа редакцияда –Жамбыл облысы әкімдігінің 11.05.2023 </w:t>
      </w:r>
      <w:r>
        <w:rPr>
          <w:rFonts w:ascii="Times New Roman"/>
          <w:b w:val="false"/>
          <w:i w:val="false"/>
          <w:color w:val="ff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кейін күнтізбелік он күн өткен соң қолданысқа енгізіледі) қаулысымен.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индексі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мекен-жайы, шақырым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ұзындығы, шақырым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"Күйік-Қарабастау-Қаратау-Жаңатас-Саудакент"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"Тараз-Аса-Ақкөл-Саудакент"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11-186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"Ақкөл-Қойгелді"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"Саудакент-Тоғызкент"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0-43,2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"Ақкөл-Үшарал-Тоғызкент"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"Тараз-Сарыкемер-Түймекент-Ақшолақ"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3,4-50,7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"Тараз-Жетібай-Тегістік-Ойық"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1,7-116,5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"Б.Момышұлы-Көлтоған-Қошқарата-Қызтоған"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0-76,58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76,58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"Бірлік-Мойынкұм-Ұланбел-Шығанақ"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"Ақкөл-Ойық-Ұланбел"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0-168,6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"Аса-Қарабастау"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0-38,5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"Луговая станциясы-Қорағатты-Тәтті"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0-61,9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"Нововоскресеновка-Аспара"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0-35,9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"Төле би-Шоқпар"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"Төле би-Мойынкұм-Ақтөбе"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"Кемер-Бірлік-Үстем"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0-22,1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"Үшбұлақ-Сарыкемер"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0-6,15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"Әбілдабек-Бақалы-Сұрым станциясы-Бәйтерек"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0-31,95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"Тоғызкент-Досбол-Шығанақ"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0-103,6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"Құмарык-Қызылту-Ақыртөбе"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0-28,8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"Құмарык-Юбилейный"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0-17,15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"Б.Момышұлы-Көктөбе-Алатау"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0-24,15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"Меркі-Шу-Бурылбайтал"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"Құлан ауылына шығыстан кіру"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"Құлан ауылына батыстан кіру"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"Құлан ауылына солтүстіктен кіру"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 қаласына шығыстан кіру"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 қаласына батыстан кіру"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КН-29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"Тараз қаласының Қырғызстан шекарасына оңтүстік айналмасы"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0-16,1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1755,78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