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43f6" w14:textId="37a4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26 желтоқсандағы № 357 қаулысы. Жамбыл облысының Әділет департаментінде 2015 жылғы 5 ақпанда № 2505 болып тіркелді. Күші жойылды - Жамбыл облысы әкімдігінің 2015 жылғы 27 шілдедегі № 158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әкімдігінің 27.07.2015 </w:t>
      </w:r>
      <w:r>
        <w:rPr>
          <w:rFonts w:ascii="Times New Roman"/>
          <w:b w:val="false"/>
          <w:i w:val="false"/>
          <w:color w:val="ff0000"/>
          <w:sz w:val="28"/>
        </w:rPr>
        <w:t xml:space="preserve">№ 158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"Шетелдік қызметкерге жұмысқа орналасуға және жұмыс берушілерге тиісті әкімшілік-аумақтық бірлік аумағында еңбек қызметін жүзеге асыру үшін шетел қызметкеріне жұмысқа орналасуға және жұмыс берушілерге шетелдік жұмыс күшін тартуға рұқсат беру, қайта ресімдеу және ұзарту"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"Адамдарға жұмыспен қамтуға жәрдемдесудің белсенді нысандарына қатысуға жолдамалар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"Жұмыссыз азаматтарға анықтамалар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"Жұмыссыз азаматтарды тіркеу және есепке қою"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"Мемлекеттік атаулы әлеуметтік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"Он сегіз жасқа дейінгі балаларға мемлекеттік жәрдемақы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9) "Жергілікті өкілді органдардың шешімдері бойынша мұқтаж азаматтардың жекелеген санаттарына әлеуметтік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10) "Үйде оқитын мүгедек балаларға материалдық қамсыздандыруды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11) "Өтініш берушінің (отбасының) атаулы әлеуметтік көмек алушыларға тиесілігін растайтын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12) "Мүгедектерге протездік-ортопедиялық көмек ұсыну үшін оларға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13) "Мүгедектерді сурдо-тифлотехникалық және міндетті гигиеналық құралдармен қамтамасыз ету үшін оларға құжаттар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14)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15) "Мүгедектерге кресло-арбалар беру үшін оларға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16) "Мүгедектерді санаторий-курорттық емдеумен қамтамасыз ету үшін оларға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17) "Медициналық-әлеуметтік мекемелерде (ұйымдарда) арнаулы әлеуметтік қызметтер көрсетуге құжаттар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18) "Үйде күтім көрсету жағдайында арнаулы әлеуметтік қызмет көрсетуге құжаттар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19) "Оралман мәртебесін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жұмыспен қамтуды үйлестіру және әлеуметтік бағдарламалар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басылымдарында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"Халықты әлеуметтік қорғау саласындағы мемлекеттік қызметтер көрсету регламенттерін бекіту туралы" Жамбыл облысы әкімдігінің 2014 жылғы 3 сәуірдегі </w:t>
      </w:r>
      <w:r>
        <w:rPr>
          <w:rFonts w:ascii="Times New Roman"/>
          <w:b w:val="false"/>
          <w:i w:val="false"/>
          <w:color w:val="000000"/>
          <w:sz w:val="28"/>
        </w:rPr>
        <w:t>№ 111</w:t>
      </w:r>
      <w:r>
        <w:rPr>
          <w:rFonts w:ascii="Times New Roman"/>
          <w:b w:val="false"/>
          <w:i w:val="false"/>
          <w:color w:val="000000"/>
          <w:sz w:val="28"/>
        </w:rPr>
        <w:t xml:space="preserve"> қаулысының (Нормативтік құқықтық актілердің мемлекеттік тіркеу тізіліміне № 2218 болып тіркелген, 2014 жылдың 3 маусымында № 84-85(17941-42) "Ақ жол" және № 58 (17931) "Знамя труда"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 аппаратының басшысы Р.Рахманбердиевке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"26" желтоқсан</w:t>
            </w:r>
            <w:r>
              <w:br/>
            </w:r>
            <w:r>
              <w:rPr>
                <w:rFonts w:ascii="Times New Roman"/>
                <w:b w:val="false"/>
                <w:i w:val="false"/>
                <w:color w:val="000000"/>
                <w:sz w:val="20"/>
              </w:rPr>
              <w:t>№ 357 қаулысымен бекітілген</w:t>
            </w:r>
          </w:p>
        </w:tc>
      </w:tr>
    </w:tbl>
    <w:bookmarkStart w:name="z36" w:id="0"/>
    <w:p>
      <w:pPr>
        <w:spacing w:after="0"/>
        <w:ind w:left="0"/>
        <w:jc w:val="left"/>
      </w:pPr>
      <w:r>
        <w:rPr>
          <w:rFonts w:ascii="Times New Roman"/>
          <w:b/>
          <w:i w:val="false"/>
          <w:color w:val="00000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регламенті</w:t>
      </w:r>
    </w:p>
    <w:bookmarkEnd w:id="0"/>
    <w:bookmarkStart w:name="z3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қызметті (бұдан әрі – мемлекеттік көрсетілетін қызмет) "Халықты әлеуметтік қорғау саласындағы мемлекеттік көрсетілетін қызметтер стандарттарын бекіту туралы"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қаулысымен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стандартына сәйкес (бұдан әрі - стандарт) "Жамбыл облысы әкімдігінің жұмыспен қамтуды үйлестіру және әлеуметтік бағдарламалар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алушыдан (жұмыс берушіден немесе шетелдік қызметкерден) өтініштерді қабылдау және оларға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көрсетілетін қызметті алушыға (жұмыс берушіге) шетелдік жұмыс күшін тартуға рұқсат беру, қайта ресімдеу және ұзарту;</w:t>
      </w:r>
      <w:r>
        <w:br/>
      </w:r>
      <w:r>
        <w:rPr>
          <w:rFonts w:ascii="Times New Roman"/>
          <w:b w:val="false"/>
          <w:i w:val="false"/>
          <w:color w:val="000000"/>
          <w:sz w:val="28"/>
        </w:rPr>
        <w:t>
      </w:t>
      </w:r>
      <w:r>
        <w:rPr>
          <w:rFonts w:ascii="Times New Roman"/>
          <w:b w:val="false"/>
          <w:i w:val="false"/>
          <w:color w:val="000000"/>
          <w:sz w:val="28"/>
        </w:rPr>
        <w:t>көрсетілетін қызметті алушыға (шетелдік қызметкерге) жұмысқа орналасуға рұқсат беру, қайта ресімдеу және ұзарту.</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bookmarkStart w:name="z47" w:id="2"/>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рәсімін (іс-әрекетін) бастаудың негізі көрсетілетін қызметті алушымен (не сенiмхат бойынша оның өкiлiмен) жүгінген кезде стандарттың 9 тармағында көрсетілген мемлекеттік қызметті көрсету үшін қажетті құжаттарды ұсыну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 беруші кеңсесінің қызметкері құжаттар түскен сәттен бастап жиырма минут ішінде оларды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жиырма минут ішінде көрсетілетін қызметті алушының (не сенiмхат бойынша оның өкiлiнің) құжаттарын қарайды және оларды көрсетілетін қызмет беруші басшысының орынбасарына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басшысының орынбасары көрсетілетін қызметті алушының (не сенiмхат бойынша оның өкiлiнің) құжаттарын жиырма минут ішінде ұсынылған талаптарға сәйкес келуіне қарайды және көрсетілетін қызметті берушінің бөлім басшысына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бөлім басшысы көрсетілетін қызметті алушының (не сенiмхат бойынша оның өкiлiнің) құжаттарын жиырма минут ішінде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5) бөлімнің қызметкері көрсетілетін қызмет берушінің кеңсесі арқылы келіп түскен көрсетілетін қызметті алушының (не сенiмхат бойынша оның өкiлiнің) рұқсат қағаз алуға құжаттарын он бес жұмыс күні ішінде, рұқсатты қайта рәсімдеуге және рұқсатты ұзартуға құжаттарын бес жұмыс күні ішінде қарайды және оны қағаз немесе электронды түрде қол қою үшін қызмет берушінің басшысына (басшы орынбасарына) жібереді;</w:t>
      </w:r>
      <w:r>
        <w:br/>
      </w:r>
      <w:r>
        <w:rPr>
          <w:rFonts w:ascii="Times New Roman"/>
          <w:b w:val="false"/>
          <w:i w:val="false"/>
          <w:color w:val="000000"/>
          <w:sz w:val="28"/>
        </w:rPr>
        <w:t>
      </w:t>
      </w:r>
      <w:r>
        <w:rPr>
          <w:rFonts w:ascii="Times New Roman"/>
          <w:b w:val="false"/>
          <w:i w:val="false"/>
          <w:color w:val="000000"/>
          <w:sz w:val="28"/>
        </w:rPr>
        <w:t>6) көрсетілетін қызмет берушінің басшысы (басшы орынбасары) қағаз немесе электрондық түрде рұқсат қағазға қол қойып, бөлімнің қызметкеріне жиырма минут ішінде жолдайды;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 бөлімнің қызметкері кеңсе арқылы қызметті алушыға (не сенiмхат бойынша оның өкiлiне) қағаз немесе электрондық түрде рұқсат қағазды үш жұмыс күні ішінде жолдайды.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бойынша рәсімнің (әрекеттің) нәтижесі мынадай рәсімді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(не сенiмхат бойынша оның өкiлiнің)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қарары;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басшысы орынбасарының қарары;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бөлімі басшысының қарары;</w:t>
      </w:r>
      <w:r>
        <w:br/>
      </w:r>
      <w:r>
        <w:rPr>
          <w:rFonts w:ascii="Times New Roman"/>
          <w:b w:val="false"/>
          <w:i w:val="false"/>
          <w:color w:val="000000"/>
          <w:sz w:val="28"/>
        </w:rPr>
        <w:t>
      </w:t>
      </w:r>
      <w:r>
        <w:rPr>
          <w:rFonts w:ascii="Times New Roman"/>
          <w:b w:val="false"/>
          <w:i w:val="false"/>
          <w:color w:val="000000"/>
          <w:sz w:val="28"/>
        </w:rPr>
        <w:t>5) рұқсат қағазды рәсімдеу және оларды көрсетілетін қызметті беруші басшысына қол қою үшін тапсыру;</w:t>
      </w:r>
      <w:r>
        <w:br/>
      </w:r>
      <w:r>
        <w:rPr>
          <w:rFonts w:ascii="Times New Roman"/>
          <w:b w:val="false"/>
          <w:i w:val="false"/>
          <w:color w:val="000000"/>
          <w:sz w:val="28"/>
        </w:rPr>
        <w:t>
      </w:t>
      </w:r>
      <w:r>
        <w:rPr>
          <w:rFonts w:ascii="Times New Roman"/>
          <w:b w:val="false"/>
          <w:i w:val="false"/>
          <w:color w:val="000000"/>
          <w:sz w:val="28"/>
        </w:rPr>
        <w:t>6) рұқсат қағазды қызмет алушыға (не сенiмхат бойынша оның өкiлiне) жолдау үшін көрсетілетін қызметті берушінің кеңсесіне немесе порталға тапсыру.</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басшысының орынбасары;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бөлімінің басшысы;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бөлімінің қызметкері.</w:t>
      </w:r>
      <w:r>
        <w:br/>
      </w:r>
      <w:r>
        <w:rPr>
          <w:rFonts w:ascii="Times New Roman"/>
          <w:b w:val="false"/>
          <w:i w:val="false"/>
          <w:color w:val="000000"/>
          <w:sz w:val="28"/>
        </w:rPr>
        <w:t>
      </w:t>
      </w:r>
      <w:r>
        <w:rPr>
          <w:rFonts w:ascii="Times New Roman"/>
          <w:b w:val="false"/>
          <w:i w:val="false"/>
          <w:color w:val="000000"/>
          <w:sz w:val="28"/>
        </w:rPr>
        <w:t>8.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құжаттыр түскен сәттен бастап жиырма минут ішінде оларды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жиырма минут ішінде көрсетілетін қызметті алушының (не сенiмхат бойынша оның өкiлiнің) құжаттарын қарайды және оларды көрсетілетін қызметті беруші басшысының орынбасарына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басшысының орынбасары көрсетілетін қызметті алушының (не сенiмхат бойынша оның өкiлiнің) құжаттарын жиырма минут ішінде ұсынылған талаптарға сәйкес келуіне қарайды және көрсетілетін қызметті берушінің бөлім басшысына жолдайды;</w:t>
      </w:r>
      <w:r>
        <w:br/>
      </w:r>
      <w:r>
        <w:rPr>
          <w:rFonts w:ascii="Times New Roman"/>
          <w:b w:val="false"/>
          <w:i w:val="false"/>
          <w:color w:val="000000"/>
          <w:sz w:val="28"/>
        </w:rPr>
        <w:t>
      </w:t>
      </w:r>
      <w:r>
        <w:rPr>
          <w:rFonts w:ascii="Times New Roman"/>
          <w:b w:val="false"/>
          <w:i w:val="false"/>
          <w:color w:val="000000"/>
          <w:sz w:val="28"/>
        </w:rPr>
        <w:t>4) көрсетілген қызметті берушінің бөлімнің басшысы көрсетілетін қызметті алушының (не сенiмхат бойынша оның өкiлiнің) құжаттарын жиырма минут ішінде ұсынылған талаптарға сәйкес келуіне қарайды және көрсетілетін қызмет берушінің бөлім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5) бөлімнің қызметкері көрсетілетін қызмет берушінің кеңсесі арқылы келіп түскен көрсетілетін қызметті алушының (не сенiмхат бойынша оның өкiлiнің) рұқсат қағаз алуға құжаттарын он бес жұмыс күні ішінде, рұқсатты қайта рәсімдеуге және рұқсатты ұзартуға құжаттарын бес жұмыс күні ішінде қарайды және оны қағаз немесе электронды түрде қол қою үшін қызмет берушінің басшысына (басшы орынбасарына) жібереді;</w:t>
      </w:r>
      <w:r>
        <w:br/>
      </w:r>
      <w:r>
        <w:rPr>
          <w:rFonts w:ascii="Times New Roman"/>
          <w:b w:val="false"/>
          <w:i w:val="false"/>
          <w:color w:val="000000"/>
          <w:sz w:val="28"/>
        </w:rPr>
        <w:t>
      </w:t>
      </w:r>
      <w:r>
        <w:rPr>
          <w:rFonts w:ascii="Times New Roman"/>
          <w:b w:val="false"/>
          <w:i w:val="false"/>
          <w:color w:val="000000"/>
          <w:sz w:val="28"/>
        </w:rPr>
        <w:t>6) көрсетілетін қызмет берушінің басшысы (басшы орынбасары) қағаз немесе электрондық түрде рұқсат қағазға қол қойып, бөлімнің қызметкеріне жиырма минут ішінде жолдайды;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 бөлімнің қызметкері кеңсе арқылы қызметті алушыға (не сенiмхат бойынша оның өкiлiне) қағаз немесе электрондық түрде рұқсат қағазды үш жұмыс күні ішінде жолдайды.</w:t>
      </w:r>
      <w:r>
        <w:br/>
      </w:r>
      <w:r>
        <w:rPr>
          <w:rFonts w:ascii="Times New Roman"/>
          <w:b w:val="false"/>
          <w:i w:val="false"/>
          <w:color w:val="000000"/>
          <w:sz w:val="28"/>
        </w:rPr>
        <w:t>
      </w:t>
      </w:r>
      <w:r>
        <w:rPr>
          <w:rFonts w:ascii="Times New Roman"/>
          <w:b w:val="false"/>
          <w:i w:val="false"/>
          <w:color w:val="000000"/>
          <w:sz w:val="28"/>
        </w:rPr>
        <w:t>Рәсімдердің (әрекеттердің) реттілігін сипаттау осы регламенттің 1 қосымшасына сәйкес блок-схемамен сүйемелденеді.</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Өзара іс-қимыл тәртібін, сондай-ақ мемлекеттік қызметті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Жүгіну тәртібін және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және (немесе) бизнес сәйкестендіру нөмірі, сондай-ақ пароль (порталда тіркелмеген көрсетілетін қызметті алушылар үшін іске асырылады) көмегімен порталда тіркеу жүргізеді;</w:t>
      </w:r>
      <w:r>
        <w:br/>
      </w:r>
      <w:r>
        <w:rPr>
          <w:rFonts w:ascii="Times New Roman"/>
          <w:b w:val="false"/>
          <w:i w:val="false"/>
          <w:color w:val="000000"/>
          <w:sz w:val="28"/>
        </w:rPr>
        <w:t>
      </w:t>
      </w:r>
      <w:r>
        <w:rPr>
          <w:rFonts w:ascii="Times New Roman"/>
          <w:b w:val="false"/>
          <w:i w:val="false"/>
          <w:color w:val="000000"/>
          <w:sz w:val="28"/>
        </w:rPr>
        <w:t>2) 1 - процесс – көрсетілетін қызметті алу үшін көрсетілетін қызметті алушымен порталға жеке сәйкестендіру нөмірін және (немесе) бизнес сәйкестендіру нөмірін және паролін (авторизациялау процесі) енгізу;</w:t>
      </w:r>
      <w:r>
        <w:br/>
      </w:r>
      <w:r>
        <w:rPr>
          <w:rFonts w:ascii="Times New Roman"/>
          <w:b w:val="false"/>
          <w:i w:val="false"/>
          <w:color w:val="000000"/>
          <w:sz w:val="28"/>
        </w:rPr>
        <w:t>
      </w:t>
      </w:r>
      <w:r>
        <w:rPr>
          <w:rFonts w:ascii="Times New Roman"/>
          <w:b w:val="false"/>
          <w:i w:val="false"/>
          <w:color w:val="000000"/>
          <w:sz w:val="28"/>
        </w:rPr>
        <w:t>3) 1 - шарт - жеке сәйкестендіру нөмірі және (немесе) бизнес сәйкестендіру нөмірі және пароль арқылы тіркелген көрсетілетін қызметті алушының мәліметтерінің дұрыстығы порталда тексеріледі;</w:t>
      </w:r>
      <w:r>
        <w:br/>
      </w:r>
      <w:r>
        <w:rPr>
          <w:rFonts w:ascii="Times New Roman"/>
          <w:b w:val="false"/>
          <w:i w:val="false"/>
          <w:color w:val="000000"/>
          <w:sz w:val="28"/>
        </w:rPr>
        <w:t>
      </w:t>
      </w:r>
      <w:r>
        <w:rPr>
          <w:rFonts w:ascii="Times New Roman"/>
          <w:b w:val="false"/>
          <w:i w:val="false"/>
          <w:color w:val="000000"/>
          <w:sz w:val="28"/>
        </w:rPr>
        <w:t>4) 2 - 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қалыптастырылады;</w:t>
      </w:r>
      <w:r>
        <w:br/>
      </w:r>
      <w:r>
        <w:rPr>
          <w:rFonts w:ascii="Times New Roman"/>
          <w:b w:val="false"/>
          <w:i w:val="false"/>
          <w:color w:val="000000"/>
          <w:sz w:val="28"/>
        </w:rPr>
        <w:t>
      </w:t>
      </w:r>
      <w:r>
        <w:rPr>
          <w:rFonts w:ascii="Times New Roman"/>
          <w:b w:val="false"/>
          <w:i w:val="false"/>
          <w:color w:val="000000"/>
          <w:sz w:val="28"/>
        </w:rPr>
        <w:t>5) 3 - процесс – көрсетілетін қызмет алушы осы регламентте көрсетілген көрсетілетін қызметті таңдайды, стандарттың 9 тармағында көрсетілген қажетті құжаттардың көшірмелерін электрондық түрде сұраныс нысанына жалғайды, үлгілік талаптарын және оның құрылымын ескере отырып, көрсетілетін қызметті алушымен нысанды толтыру (мәліметтерді енгізу) және қызметті көрсету үшін сұраныс нысандарын экранға шығарады, сондай-ақ көрсетілетін қызметті алушымен сұранысты (қол қою) куәландыру үшін электрондық цифрлық қолтаңба тіркеу куәлігін таңдайды;</w:t>
      </w:r>
      <w:r>
        <w:br/>
      </w:r>
      <w:r>
        <w:rPr>
          <w:rFonts w:ascii="Times New Roman"/>
          <w:b w:val="false"/>
          <w:i w:val="false"/>
          <w:color w:val="000000"/>
          <w:sz w:val="28"/>
        </w:rPr>
        <w:t>
      </w:t>
      </w:r>
      <w:r>
        <w:rPr>
          <w:rFonts w:ascii="Times New Roman"/>
          <w:b w:val="false"/>
          <w:i w:val="false"/>
          <w:color w:val="000000"/>
          <w:sz w:val="28"/>
        </w:rPr>
        <w:t>6) 2 - шарт – порталда электрондық цифрлық қолтаңбамен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жеке сәйкестендіру нөмірі және (немесе) бизнес сәйкестендіру нөмірі және электрондық цифрлық қолтаңба тіркеу куәлігінде көрсетілген жеке сәйкестендіру нөмірі және (немесе) бизнес сәйкестендіру нөмірі аралығын) тексеріледі;</w:t>
      </w:r>
      <w:r>
        <w:br/>
      </w:r>
      <w:r>
        <w:rPr>
          <w:rFonts w:ascii="Times New Roman"/>
          <w:b w:val="false"/>
          <w:i w:val="false"/>
          <w:color w:val="000000"/>
          <w:sz w:val="28"/>
        </w:rPr>
        <w:t>
      </w:t>
      </w:r>
      <w:r>
        <w:rPr>
          <w:rFonts w:ascii="Times New Roman"/>
          <w:b w:val="false"/>
          <w:i w:val="false"/>
          <w:color w:val="000000"/>
          <w:sz w:val="28"/>
        </w:rPr>
        <w:t>7) 4 - процесс – көрсетілетін қызметті алушының электрондық цифрлық қолтаңбамен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w:t>
      </w:r>
      <w:r>
        <w:rPr>
          <w:rFonts w:ascii="Times New Roman"/>
          <w:b w:val="false"/>
          <w:i w:val="false"/>
          <w:color w:val="000000"/>
          <w:sz w:val="28"/>
        </w:rPr>
        <w:t>8) 5 - процесс – көрсетілетін қызметті беруші сұранысты өңдеу үшін көрсетілетін қызметті алушының электрондық цифрлық қолтаңбамен куәландырылған (қол қойылған) электрондық құжатты (көрсетілетін қызметті алушының сұранысын) электрондық үкімет шлюзі арқылы электрондық үкіметінің аумақтық шлюзі автоматтандырылған жұмыс орнына жолдайды;</w:t>
      </w:r>
      <w:r>
        <w:br/>
      </w:r>
      <w:r>
        <w:rPr>
          <w:rFonts w:ascii="Times New Roman"/>
          <w:b w:val="false"/>
          <w:i w:val="false"/>
          <w:color w:val="000000"/>
          <w:sz w:val="28"/>
        </w:rPr>
        <w:t>
      </w:t>
      </w:r>
      <w:r>
        <w:rPr>
          <w:rFonts w:ascii="Times New Roman"/>
          <w:b w:val="false"/>
          <w:i w:val="false"/>
          <w:color w:val="000000"/>
          <w:sz w:val="28"/>
        </w:rPr>
        <w:t>9) 3 - шарт - көрсетілетін қызметті беруші қызметті көрсетуге негіз болатын стандарттың 9 тармағында көрсетілген көрсетілетін қызметті алушы жалғаған құжаттарды тексереді;</w:t>
      </w:r>
      <w:r>
        <w:br/>
      </w:r>
      <w:r>
        <w:rPr>
          <w:rFonts w:ascii="Times New Roman"/>
          <w:b w:val="false"/>
          <w:i w:val="false"/>
          <w:color w:val="000000"/>
          <w:sz w:val="28"/>
        </w:rPr>
        <w:t>
      </w:t>
      </w:r>
      <w:r>
        <w:rPr>
          <w:rFonts w:ascii="Times New Roman"/>
          <w:b w:val="false"/>
          <w:i w:val="false"/>
          <w:color w:val="000000"/>
          <w:sz w:val="28"/>
        </w:rPr>
        <w:t>10) 6 - процесс - көрсетілетін қызметті алушының құжаттарында бұзушылықтың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w:t>
      </w:r>
      <w:r>
        <w:rPr>
          <w:rFonts w:ascii="Times New Roman"/>
          <w:b w:val="false"/>
          <w:i w:val="false"/>
          <w:color w:val="000000"/>
          <w:sz w:val="28"/>
        </w:rPr>
        <w:t>11) 7 - процесс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берушінің басшысының электрондық цифрлық қолтаңбамен куәландырылған электрондық құжат түрінде порталға өтініш берген кезден бастап 15 (он бес) күнтізбелік күннің ішінде көрсетілетін қызметті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сипатталған.</w:t>
      </w:r>
      <w:r>
        <w:br/>
      </w:r>
      <w:r>
        <w:rPr>
          <w:rFonts w:ascii="Times New Roman"/>
          <w:b w:val="false"/>
          <w:i w:val="false"/>
          <w:color w:val="000000"/>
          <w:sz w:val="28"/>
        </w:rPr>
        <w:t>
</w:t>
      </w:r>
    </w:p>
    <w:bookmarkStart w:name="z94" w:id="5"/>
    <w:p>
      <w:pPr>
        <w:spacing w:after="0"/>
        <w:ind w:left="0"/>
        <w:jc w:val="left"/>
      </w:pPr>
      <w:r>
        <w:rPr>
          <w:rFonts w:ascii="Times New Roman"/>
          <w:b/>
          <w:i w:val="false"/>
          <w:color w:val="000000"/>
        </w:rPr>
        <w:t xml:space="preserve"> 5. Қорытынды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3 (көрсетілетін қызметті беруші арқылы), 4 (портал арқылы) қосымшаларға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(http://sobes.zhambyl.kz) және Жамбыл облысы әкімдігінің ((http://zhambyl.gov.kz)   )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 бірліктің аумағында еңбек қызметін жүзеге асыру үшін шетел қызметкеріне жұмысқа орналасуға және жұмыс берушілерге шетел жұмыс күшін тартуға рұқсат беру, қайта ресімдеу және ұзарту" мемлекеттік қызмет көрсету регламентіне 1-қосымша</w:t>
            </w:r>
          </w:p>
        </w:tc>
      </w:tr>
    </w:tbl>
    <w:bookmarkStart w:name="z98" w:id="6"/>
    <w:p>
      <w:pPr>
        <w:spacing w:after="0"/>
        <w:ind w:left="0"/>
        <w:jc w:val="left"/>
      </w:pPr>
      <w:r>
        <w:rPr>
          <w:rFonts w:ascii="Times New Roman"/>
          <w:b/>
          <w:i w:val="false"/>
          <w:color w:val="000000"/>
        </w:rPr>
        <w:t xml:space="preserve"> Әр рәсімнің (іс-қимылдың) ұзақтылығын көрсете отырып, құрылымдық бөлімшелер (қызметкерлер) арасындағы рәсімдердің (іс-қимылдардың) реттілігін сипаттау блок-схемасы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рәсімдеу және ұзарту" мемлекеттік көрсетілетін қызмет регламентіне 2 қосымша</w:t>
            </w:r>
          </w:p>
        </w:tc>
      </w:tr>
    </w:tbl>
    <w:bookmarkStart w:name="z101" w:id="7"/>
    <w:p>
      <w:pPr>
        <w:spacing w:after="0"/>
        <w:ind w:left="0"/>
        <w:jc w:val="left"/>
      </w:pPr>
      <w:r>
        <w:rPr>
          <w:rFonts w:ascii="Times New Roman"/>
          <w:b/>
          <w:i w:val="false"/>
          <w:color w:val="000000"/>
        </w:rPr>
        <w:t xml:space="preserve"> "Электрондық үкімет" порталы арқылы мемлекеттік қызмет көрсетуде функционалдық өзара іс-әрекет диаграммасы.</w:t>
      </w:r>
    </w:p>
    <w:bookmarkEnd w:id="7"/>
    <w:bookmarkStart w:name="z102" w:id="8"/>
    <w:p>
      <w:pPr>
        <w:spacing w:after="0"/>
        <w:ind w:left="0"/>
        <w:jc w:val="left"/>
      </w:pPr>
    </w:p>
    <w:bookmarkEnd w:id="8"/>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5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8193"/>
        <w:gridCol w:w="4887"/>
      </w:tblGrid>
      <w:tr>
        <w:trPr>
          <w:trHeight w:val="30" w:hRule="atLeast"/>
        </w:trPr>
        <w:tc>
          <w:tcPr>
            <w:tcW w:w="81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2014 жылғы "____"_______№ қаулысымен бекітілген</w:t>
            </w:r>
            <w:r>
              <w:rPr>
                <w:rFonts w:ascii="Times New Roman"/>
                <w:b w:val="false"/>
                <w:i w:val="false"/>
                <w:color w:val="000000"/>
                <w:sz w:val="20"/>
              </w:rPr>
              <w:t xml:space="preserve"> "Шетелдік қызметкерге жұмысқа орналасуға және жұмыс</w:t>
            </w:r>
            <w:r>
              <w:rPr>
                <w:rFonts w:ascii="Times New Roman"/>
                <w:b w:val="false"/>
                <w:i w:val="false"/>
                <w:color w:val="000000"/>
                <w:sz w:val="20"/>
              </w:rPr>
              <w:t xml:space="preserve"> берушілерге тиісті әкімшілік-аумақтық бірлік аумағында</w:t>
            </w:r>
            <w:r>
              <w:rPr>
                <w:rFonts w:ascii="Times New Roman"/>
                <w:b w:val="false"/>
                <w:i w:val="false"/>
                <w:color w:val="000000"/>
                <w:sz w:val="20"/>
              </w:rPr>
              <w:t xml:space="preserve"> еңбек қызметін жүзеге асыру үшін шетелдік жұмыс күшін</w:t>
            </w:r>
            <w:r>
              <w:rPr>
                <w:rFonts w:ascii="Times New Roman"/>
                <w:b w:val="false"/>
                <w:i w:val="false"/>
                <w:color w:val="000000"/>
                <w:sz w:val="20"/>
              </w:rPr>
              <w:t xml:space="preserve"> тартуға рұқсат беру, қайта ресімдеу және ұзарту" </w:t>
            </w:r>
            <w:r>
              <w:rPr>
                <w:rFonts w:ascii="Times New Roman"/>
                <w:b w:val="false"/>
                <w:i w:val="false"/>
                <w:color w:val="000000"/>
                <w:sz w:val="20"/>
              </w:rPr>
              <w:t xml:space="preserve">мемлекеттік қызметін көрсету регламентіне </w:t>
            </w:r>
            <w:r>
              <w:rPr>
                <w:rFonts w:ascii="Times New Roman"/>
                <w:b w:val="false"/>
                <w:i w:val="false"/>
                <w:color w:val="000000"/>
                <w:sz w:val="20"/>
              </w:rPr>
              <w:t>қосымша 3</w:t>
            </w:r>
          </w:p>
        </w:tc>
      </w:tr>
    </w:tbl>
    <w:bookmarkStart w:name="z111" w:id="9"/>
    <w:p>
      <w:pPr>
        <w:spacing w:after="0"/>
        <w:ind w:left="0"/>
        <w:jc w:val="left"/>
      </w:pPr>
      <w:r>
        <w:rPr>
          <w:rFonts w:ascii="Times New Roman"/>
          <w:b/>
          <w:i w:val="false"/>
          <w:color w:val="00000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рәсімдеу және ұзарту" мемлекеттік қызметін көрсетудің</w:t>
      </w:r>
      <w:r>
        <w:rPr>
          <w:rFonts w:ascii="Times New Roman"/>
          <w:b/>
          <w:i w:val="false"/>
          <w:color w:val="000000"/>
        </w:rPr>
        <w:t xml:space="preserve"> бизнес-процестерінің анықтамалығы</w:t>
      </w:r>
    </w:p>
    <w:bookmarkEnd w:id="9"/>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1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8193"/>
        <w:gridCol w:w="4887"/>
      </w:tblGrid>
      <w:tr>
        <w:trPr>
          <w:trHeight w:val="30" w:hRule="atLeast"/>
        </w:trPr>
        <w:tc>
          <w:tcPr>
            <w:tcW w:w="81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rPr>
                <w:rFonts w:ascii="Times New Roman"/>
                <w:b w:val="false"/>
                <w:i w:val="false"/>
                <w:color w:val="000000"/>
                <w:sz w:val="20"/>
              </w:rPr>
              <w:t>2014 жылғы "____"_______№ қаулысымен бекітілген</w:t>
            </w:r>
            <w:r>
              <w:rPr>
                <w:rFonts w:ascii="Times New Roman"/>
                <w:b w:val="false"/>
                <w:i w:val="false"/>
                <w:color w:val="000000"/>
                <w:sz w:val="20"/>
              </w:rPr>
              <w:t xml:space="preserve"> "Шетелдік қызметкерге жұмысқа орналасуға және жұмыс</w:t>
            </w:r>
            <w:r>
              <w:rPr>
                <w:rFonts w:ascii="Times New Roman"/>
                <w:b w:val="false"/>
                <w:i w:val="false"/>
                <w:color w:val="000000"/>
                <w:sz w:val="20"/>
              </w:rPr>
              <w:t xml:space="preserve"> берушілерге тиісті әкімшілік-аумақтық бірлік аумағында</w:t>
            </w:r>
            <w:r>
              <w:rPr>
                <w:rFonts w:ascii="Times New Roman"/>
                <w:b w:val="false"/>
                <w:i w:val="false"/>
                <w:color w:val="000000"/>
                <w:sz w:val="20"/>
              </w:rPr>
              <w:t xml:space="preserve"> еңбек қызметін жүзеге асыру үшін шетелдік жұмыс күшін</w:t>
            </w:r>
            <w:r>
              <w:rPr>
                <w:rFonts w:ascii="Times New Roman"/>
                <w:b w:val="false"/>
                <w:i w:val="false"/>
                <w:color w:val="000000"/>
                <w:sz w:val="20"/>
              </w:rPr>
              <w:t xml:space="preserve"> тартуға рұқсат беру, қайта ресімдеу және ұзарту" </w:t>
            </w:r>
            <w:r>
              <w:rPr>
                <w:rFonts w:ascii="Times New Roman"/>
                <w:b w:val="false"/>
                <w:i w:val="false"/>
                <w:color w:val="000000"/>
                <w:sz w:val="20"/>
              </w:rPr>
              <w:t xml:space="preserve">мемлекеттік қызметін көрсету регламентіне </w:t>
            </w:r>
            <w:r>
              <w:rPr>
                <w:rFonts w:ascii="Times New Roman"/>
                <w:b w:val="false"/>
                <w:i w:val="false"/>
                <w:color w:val="000000"/>
                <w:sz w:val="20"/>
              </w:rPr>
              <w:t>қосымша 4</w:t>
            </w:r>
          </w:p>
        </w:tc>
      </w:tr>
    </w:tbl>
    <w:bookmarkStart w:name="z121" w:id="10"/>
    <w:p>
      <w:pPr>
        <w:spacing w:after="0"/>
        <w:ind w:left="0"/>
        <w:jc w:val="left"/>
      </w:pPr>
      <w:r>
        <w:rPr>
          <w:rFonts w:ascii="Times New Roman"/>
          <w:b/>
          <w:i w:val="false"/>
          <w:color w:val="00000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рәсімдеу және ұзарту" мемлекеттік қызметін көрсетудің</w:t>
      </w:r>
      <w:r>
        <w:rPr>
          <w:rFonts w:ascii="Times New Roman"/>
          <w:b/>
          <w:i w:val="false"/>
          <w:color w:val="000000"/>
        </w:rPr>
        <w:t xml:space="preserve"> бизнес-процестерінің анықтамалығы</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642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2014 жылғы "26" желтоқсан</w:t>
            </w:r>
            <w:r>
              <w:rPr>
                <w:rFonts w:ascii="Times New Roman"/>
                <w:b w:val="false"/>
                <w:i w:val="false"/>
                <w:color w:val="000000"/>
                <w:sz w:val="20"/>
              </w:rPr>
              <w:t xml:space="preserve"> № 357 қаулысымен</w:t>
            </w:r>
            <w:r>
              <w:rPr>
                <w:rFonts w:ascii="Times New Roman"/>
                <w:b w:val="false"/>
                <w:i w:val="false"/>
                <w:color w:val="000000"/>
                <w:sz w:val="20"/>
              </w:rPr>
              <w:t xml:space="preserve"> бекітілген</w:t>
            </w:r>
          </w:p>
        </w:tc>
      </w:tr>
    </w:tbl>
    <w:bookmarkStart w:name="z128" w:id="11"/>
    <w:p>
      <w:pPr>
        <w:spacing w:after="0"/>
        <w:ind w:left="0"/>
        <w:jc w:val="left"/>
      </w:pPr>
      <w:r>
        <w:rPr>
          <w:rFonts w:ascii="Times New Roman"/>
          <w:b/>
          <w:i w:val="false"/>
          <w:color w:val="000000"/>
        </w:rPr>
        <w:t xml:space="preserve"> "Адамдарға жұмыспен қамтуға жәрдемдесудің белсенді </w:t>
      </w:r>
      <w:r>
        <w:rPr>
          <w:rFonts w:ascii="Times New Roman"/>
          <w:b/>
          <w:i w:val="false"/>
          <w:color w:val="000000"/>
        </w:rPr>
        <w:t>нысандарына қатысуға жолдамалар беру"</w:t>
      </w:r>
      <w:r>
        <w:rPr>
          <w:rFonts w:ascii="Times New Roman"/>
          <w:b/>
          <w:i w:val="false"/>
          <w:color w:val="000000"/>
        </w:rPr>
        <w:t xml:space="preserve"> мемлекеттік көрсетілетін қызмет регламенті</w:t>
      </w:r>
    </w:p>
    <w:bookmarkEnd w:id="11"/>
    <w:bookmarkStart w:name="z131" w:id="12"/>
    <w:p>
      <w:pPr>
        <w:spacing w:after="0"/>
        <w:ind w:left="0"/>
        <w:jc w:val="left"/>
      </w:pPr>
      <w:r>
        <w:rPr>
          <w:rFonts w:ascii="Times New Roman"/>
          <w:b/>
          <w:i w:val="false"/>
          <w:color w:val="000000"/>
        </w:rPr>
        <w:t xml:space="preserve"> 1. Жалпы ережелер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"Адамдарға жұмыспен қамтуға жәрдемдесудің белсенді нысандарына қатысуға жолдамалар беру" 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№217</w:t>
      </w:r>
      <w:r>
        <w:rPr>
          <w:rFonts w:ascii="Times New Roman"/>
          <w:b w:val="false"/>
          <w:i w:val="false"/>
          <w:color w:val="000000"/>
          <w:sz w:val="28"/>
        </w:rPr>
        <w:t xml:space="preserve"> "Халықты әлеуметтік қорғау саласындағы мемлекеттік көрсетілетін қызметтер стандарттарын бекіту туралы" қаулысымен бекітілген "Адамдарға жұмыспен қамтуға жәрдемдесудің белсенді нысандарына қатысуға жолдамалар беру" мемлекеттік көрсетілетін қызмет стандартына (бұдан әрі – стандарт) сәйкес аудандардың және облыстық маңызы бар қалалардың жұмыспен қамту және әлеуметтік бағдарламалар бөлімдерімен (бұдан әрі-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www.egov.kz "электрондық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қағаз немесе электрондық түрде адамдарға жұмыспен қамтуға жәрдемдесудің белсенді іс-шараларына қатысуға жолдама беру (бұдан әрі – жолдама), онда мыналар қамтылады:</w:t>
      </w:r>
      <w:r>
        <w:br/>
      </w:r>
      <w:r>
        <w:rPr>
          <w:rFonts w:ascii="Times New Roman"/>
          <w:b w:val="false"/>
          <w:i w:val="false"/>
          <w:color w:val="000000"/>
          <w:sz w:val="28"/>
        </w:rPr>
        <w:t>
      </w:t>
      </w:r>
      <w:r>
        <w:rPr>
          <w:rFonts w:ascii="Times New Roman"/>
          <w:b w:val="false"/>
          <w:i w:val="false"/>
          <w:color w:val="000000"/>
          <w:sz w:val="28"/>
        </w:rPr>
        <w:t>1) жұмысқа орналасуға жолдама;</w:t>
      </w:r>
      <w:r>
        <w:br/>
      </w:r>
      <w:r>
        <w:rPr>
          <w:rFonts w:ascii="Times New Roman"/>
          <w:b w:val="false"/>
          <w:i w:val="false"/>
          <w:color w:val="000000"/>
          <w:sz w:val="28"/>
        </w:rPr>
        <w:t>
      </w:t>
      </w:r>
      <w:r>
        <w:rPr>
          <w:rFonts w:ascii="Times New Roman"/>
          <w:b w:val="false"/>
          <w:i w:val="false"/>
          <w:color w:val="000000"/>
          <w:sz w:val="28"/>
        </w:rPr>
        <w:t>2) қоғамдық жұмыстарға жолдама;</w:t>
      </w:r>
      <w:r>
        <w:br/>
      </w:r>
      <w:r>
        <w:rPr>
          <w:rFonts w:ascii="Times New Roman"/>
          <w:b w:val="false"/>
          <w:i w:val="false"/>
          <w:color w:val="000000"/>
          <w:sz w:val="28"/>
        </w:rPr>
        <w:t>
      </w:t>
      </w:r>
      <w:r>
        <w:rPr>
          <w:rFonts w:ascii="Times New Roman"/>
          <w:b w:val="false"/>
          <w:i w:val="false"/>
          <w:color w:val="000000"/>
          <w:sz w:val="28"/>
        </w:rPr>
        <w:t>3) адамдарға кәсіби даярлауға, қайта даярлауға және біліктілігін арттыруға жолдама;</w:t>
      </w:r>
      <w:r>
        <w:br/>
      </w:r>
      <w:r>
        <w:rPr>
          <w:rFonts w:ascii="Times New Roman"/>
          <w:b w:val="false"/>
          <w:i w:val="false"/>
          <w:color w:val="000000"/>
          <w:sz w:val="28"/>
        </w:rPr>
        <w:t>
      </w:t>
      </w:r>
      <w:r>
        <w:rPr>
          <w:rFonts w:ascii="Times New Roman"/>
          <w:b w:val="false"/>
          <w:i w:val="false"/>
          <w:color w:val="000000"/>
          <w:sz w:val="28"/>
        </w:rPr>
        <w:t>4) әлеуметтік жұмыс орындарына жұмысқа орналасуға жолдама;</w:t>
      </w:r>
      <w:r>
        <w:br/>
      </w:r>
      <w:r>
        <w:rPr>
          <w:rFonts w:ascii="Times New Roman"/>
          <w:b w:val="false"/>
          <w:i w:val="false"/>
          <w:color w:val="000000"/>
          <w:sz w:val="28"/>
        </w:rPr>
        <w:t>
      </w:t>
      </w:r>
      <w:r>
        <w:rPr>
          <w:rFonts w:ascii="Times New Roman"/>
          <w:b w:val="false"/>
          <w:i w:val="false"/>
          <w:color w:val="000000"/>
          <w:sz w:val="28"/>
        </w:rPr>
        <w:t>5) жастар практикасына жолдама;</w:t>
      </w:r>
      <w:r>
        <w:br/>
      </w:r>
      <w:r>
        <w:rPr>
          <w:rFonts w:ascii="Times New Roman"/>
          <w:b w:val="false"/>
          <w:i w:val="false"/>
          <w:color w:val="000000"/>
          <w:sz w:val="28"/>
        </w:rPr>
        <w:t>
      </w:t>
      </w:r>
      <w:r>
        <w:rPr>
          <w:rFonts w:ascii="Times New Roman"/>
          <w:b w:val="false"/>
          <w:i w:val="false"/>
          <w:color w:val="000000"/>
          <w:sz w:val="28"/>
        </w:rPr>
        <w:t>6) адамдарға кәсіби бағдарлануға тегін қызметтер көрсету.</w:t>
      </w:r>
      <w:r>
        <w:br/>
      </w:r>
      <w:r>
        <w:rPr>
          <w:rFonts w:ascii="Times New Roman"/>
          <w:b w:val="false"/>
          <w:i w:val="false"/>
          <w:color w:val="000000"/>
          <w:sz w:val="28"/>
        </w:rPr>
        <w:t>
</w:t>
      </w:r>
    </w:p>
    <w:bookmarkStart w:name="z144" w:id="13"/>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іс-қымил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көрсетілетін қызметті алушы стандарттың 9 тармағында көрсетілген мемлекеттік қызметті көрсету үшін қажетті құжаттарды ұсынуы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көрсетілетін қызметті алушының құжаттарын қабылдайды және автоматтандырылған ақпараттық жүйесіне енгізеді – он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 қағаз немесе электрондық түрде жолдама жобасын дайындап көрсетілетін қызметті берушінің басшысына қол коюға жолдайды – бес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қағаз немесе электрондық түрде жолдамаға қол қойып көрсетілетін қызметті берушінің жауапты орындаушысына жолдайды – он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көрсетілетін қызметті алушыға қағаз немесе электрондық түрде жұмыспен қамтуға жәрдемдесудің белсенді іс-шараларына қатысуға жолдаманы ұсынады – бес минуттан аспайды.</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құжаттарын қабылдау және автоматтандырылған ақпараттық жүйесіне енгізу;</w:t>
      </w:r>
      <w:r>
        <w:br/>
      </w:r>
      <w:r>
        <w:rPr>
          <w:rFonts w:ascii="Times New Roman"/>
          <w:b w:val="false"/>
          <w:i w:val="false"/>
          <w:color w:val="000000"/>
          <w:sz w:val="28"/>
        </w:rPr>
        <w:t>
      </w:t>
      </w:r>
      <w:r>
        <w:rPr>
          <w:rFonts w:ascii="Times New Roman"/>
          <w:b w:val="false"/>
          <w:i w:val="false"/>
          <w:color w:val="000000"/>
          <w:sz w:val="28"/>
        </w:rPr>
        <w:t>2) қағаз немесе электрондық түрде жолдама жобасын дайындау және көрсетілетін қызметті берушінің басшысына қол қоюға жолдау;</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басшысымен қағаз немесе электрондық түрде жолдамаға қол қою;</w:t>
      </w:r>
      <w:r>
        <w:br/>
      </w:r>
      <w:r>
        <w:rPr>
          <w:rFonts w:ascii="Times New Roman"/>
          <w:b w:val="false"/>
          <w:i w:val="false"/>
          <w:color w:val="000000"/>
          <w:sz w:val="28"/>
        </w:rPr>
        <w:t>
      </w:t>
      </w:r>
      <w:r>
        <w:rPr>
          <w:rFonts w:ascii="Times New Roman"/>
          <w:b w:val="false"/>
          <w:i w:val="false"/>
          <w:color w:val="000000"/>
          <w:sz w:val="28"/>
        </w:rPr>
        <w:t>4) көрсетілетін қызметті алушыға қағаз немесе электрондық түрде жұмыспен қамтуға жәрдемдесудің белсенді іс-шараларына қатысуға жолдаманы ұсыну.</w:t>
      </w:r>
      <w:r>
        <w:br/>
      </w:r>
      <w:r>
        <w:rPr>
          <w:rFonts w:ascii="Times New Roman"/>
          <w:b w:val="false"/>
          <w:i w:val="false"/>
          <w:color w:val="000000"/>
          <w:sz w:val="28"/>
        </w:rPr>
        <w:t>
</w:t>
      </w:r>
    </w:p>
    <w:bookmarkStart w:name="z156" w:id="1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өзара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көрсетілетін қызметті алушының құжаттарын қабылдайды және автоматтандырылған ақпараттық жүйесіне енгізеді – он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 қағаз немесе электрондық түрде жолдама жобасын дайындап көрсетілетін қызметті берушінің басшысына қол қоюға жолдайды – бес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қағаз немесе электрондық түрде жолдамаға қол қойып көрсетілетін қызметті берушінің жауапты орындаушысына жолдайды – он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көрсетілетін қызметті алушыға қағаз немесе электрондық түрде жұмыспен қамтуға жәрдемдесудің белсенді іс-шараларына қатысуға жолдаманы ұсынады – бес минуттан аспайды.</w:t>
      </w:r>
      <w:r>
        <w:br/>
      </w:r>
      <w:r>
        <w:rPr>
          <w:rFonts w:ascii="Times New Roman"/>
          <w:b w:val="false"/>
          <w:i w:val="false"/>
          <w:color w:val="000000"/>
          <w:sz w:val="28"/>
        </w:rPr>
        <w:t>
      </w:t>
      </w:r>
      <w:r>
        <w:rPr>
          <w:rFonts w:ascii="Times New Roman"/>
          <w:b w:val="false"/>
          <w:i w:val="false"/>
          <w:color w:val="000000"/>
          <w:sz w:val="28"/>
        </w:rPr>
        <w:t>Рәсімдерді (іс-қимылдардың) реттілігін сипаттау әрбір рәсімнің (іс-қимылдың) ұзақтығын көрсете отырып, әрбір рәсімнің (іс-қимылдың) өту блок-схемасы осы регламенттің 1 қосымшасына сәйкес сүйемелденеді.</w:t>
      </w:r>
      <w:r>
        <w:br/>
      </w:r>
      <w:r>
        <w:rPr>
          <w:rFonts w:ascii="Times New Roman"/>
          <w:b w:val="false"/>
          <w:i w:val="false"/>
          <w:color w:val="000000"/>
          <w:sz w:val="28"/>
        </w:rPr>
        <w:t>
</w:t>
      </w:r>
    </w:p>
    <w:bookmarkStart w:name="z166" w:id="1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сипаттау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9. "Электрондық үкімет" веб-порталы арқылы мемлекеттік қызмет көрсету кезінде көрсетілген қызмет беруші мен көрсетілген қызмет алушының жүгіну және рәсімдердің (іс-қимылдың)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және пароль арқылы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процесс – көрсетілетін қызметті алушының мемлекеттік қызметті алу үшін жеке сәйкестендіру нөмірі мен парольді енгізу үдерісі (авторизациялау процессі);</w:t>
      </w:r>
      <w:r>
        <w:br/>
      </w:r>
      <w:r>
        <w:rPr>
          <w:rFonts w:ascii="Times New Roman"/>
          <w:b w:val="false"/>
          <w:i w:val="false"/>
          <w:color w:val="000000"/>
          <w:sz w:val="28"/>
        </w:rPr>
        <w:t>
      </w:t>
      </w:r>
      <w:r>
        <w:rPr>
          <w:rFonts w:ascii="Times New Roman"/>
          <w:b w:val="false"/>
          <w:i w:val="false"/>
          <w:color w:val="000000"/>
          <w:sz w:val="28"/>
        </w:rPr>
        <w:t>3) 1 шарт – жеке сәйкестендіру нөмірі мен пароль арқылы порталда тіркелген көрсетілетін қызметті алушы жайлы мәлеметтердің түпнұсқалығын тексеру;</w:t>
      </w:r>
      <w:r>
        <w:br/>
      </w:r>
      <w:r>
        <w:rPr>
          <w:rFonts w:ascii="Times New Roman"/>
          <w:b w:val="false"/>
          <w:i w:val="false"/>
          <w:color w:val="000000"/>
          <w:sz w:val="28"/>
        </w:rPr>
        <w:t>
      </w:t>
      </w:r>
      <w:r>
        <w:rPr>
          <w:rFonts w:ascii="Times New Roman"/>
          <w:b w:val="false"/>
          <w:i w:val="false"/>
          <w:color w:val="000000"/>
          <w:sz w:val="28"/>
        </w:rPr>
        <w:t>4) 2 процесс – көрсетілетін қызметті алушының мәліметтерінің бұзылушылықтары болған жағдайда порталмен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 процесс - көрсетілетін қызметті алушының осы регламентте көрсетілген қызметті таңдауы, мемлекеттік қызмет көрсету үшін экранға тапсырыс үлгісін шығару және көрсетілетін қызметті алушының құрылымы мен нысандық талаптарын ескере отырып, үлгіні толтыруы (мәліметтерді енгізу);</w:t>
      </w:r>
      <w:r>
        <w:br/>
      </w:r>
      <w:r>
        <w:rPr>
          <w:rFonts w:ascii="Times New Roman"/>
          <w:b w:val="false"/>
          <w:i w:val="false"/>
          <w:color w:val="000000"/>
          <w:sz w:val="28"/>
        </w:rPr>
        <w:t>
      </w:t>
      </w:r>
      <w:r>
        <w:rPr>
          <w:rFonts w:ascii="Times New Roman"/>
          <w:b w:val="false"/>
          <w:i w:val="false"/>
          <w:color w:val="000000"/>
          <w:sz w:val="28"/>
        </w:rPr>
        <w:t>6) 4 процесс – мемлекеттік қызметті алу үшін үлгіні (енгізілген мәліметтерді) көрсетілетін қызметті алушының электрондық цифрлық қолтаңбасымен куәландыру;</w:t>
      </w:r>
      <w:r>
        <w:br/>
      </w:r>
      <w:r>
        <w:rPr>
          <w:rFonts w:ascii="Times New Roman"/>
          <w:b w:val="false"/>
          <w:i w:val="false"/>
          <w:color w:val="000000"/>
          <w:sz w:val="28"/>
        </w:rPr>
        <w:t>
      </w:t>
      </w:r>
      <w:r>
        <w:rPr>
          <w:rFonts w:ascii="Times New Roman"/>
          <w:b w:val="false"/>
          <w:i w:val="false"/>
          <w:color w:val="000000"/>
          <w:sz w:val="28"/>
        </w:rPr>
        <w:t>7) 2 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r>
        <w:br/>
      </w:r>
      <w:r>
        <w:rPr>
          <w:rFonts w:ascii="Times New Roman"/>
          <w:b w:val="false"/>
          <w:i w:val="false"/>
          <w:color w:val="000000"/>
          <w:sz w:val="28"/>
        </w:rPr>
        <w:t>
      </w:t>
      </w:r>
      <w:r>
        <w:rPr>
          <w:rFonts w:ascii="Times New Roman"/>
          <w:b w:val="false"/>
          <w:i w:val="false"/>
          <w:color w:val="000000"/>
          <w:sz w:val="28"/>
        </w:rPr>
        <w:t>8) 5 процесс – көрсетілетін қызметті алушының электрондық цифрлық қолтаңбасының расталмауына байланысты тапсырыс берілген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процесс – көрсетілетін қызметті алушының электрондық цифрлық қолтаңбасы арқылы мемлекеттік қызмет көрсету үшін тапсырысты куәландыруы және көрсетілетін қызметті берушімен өндеу үшін "электрондық үкімет" шлюзі арқылы аймақтық "электрондық үкімет" шлюзіндегі автоматтандырылған жұмыс орнына электронды құжатты (тапсырысты) жіберу жәнекөрсетілетін қызметті берушінің жауапты орындаушысымен мемлекеттік қызметті өндеу;</w:t>
      </w:r>
      <w:r>
        <w:br/>
      </w:r>
      <w:r>
        <w:rPr>
          <w:rFonts w:ascii="Times New Roman"/>
          <w:b w:val="false"/>
          <w:i w:val="false"/>
          <w:color w:val="000000"/>
          <w:sz w:val="28"/>
        </w:rPr>
        <w:t>
      </w:t>
      </w:r>
      <w:r>
        <w:rPr>
          <w:rFonts w:ascii="Times New Roman"/>
          <w:b w:val="false"/>
          <w:i w:val="false"/>
          <w:color w:val="000000"/>
          <w:sz w:val="28"/>
        </w:rPr>
        <w:t>10) 7 процесс – мемлекеттік қызметті көрсету нәтижесі көрсетілетін қызметті берушімен көрсетілетін қызметті алушының "жеке кабинетіне" көрсетілетін қызметті берушінің жауапты орындаушысының электрондық цифрлық қолтаңбасымен куәландырылған электрондық құжат нысаны жолданады.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сипатталған.</w:t>
      </w:r>
      <w:r>
        <w:br/>
      </w:r>
      <w:r>
        <w:rPr>
          <w:rFonts w:ascii="Times New Roman"/>
          <w:b w:val="false"/>
          <w:i w:val="false"/>
          <w:color w:val="000000"/>
          <w:sz w:val="28"/>
        </w:rPr>
        <w:t>
</w:t>
      </w:r>
    </w:p>
    <w:bookmarkStart w:name="z179" w:id="16"/>
    <w:p>
      <w:pPr>
        <w:spacing w:after="0"/>
        <w:ind w:left="0"/>
        <w:jc w:val="left"/>
      </w:pPr>
      <w:r>
        <w:rPr>
          <w:rFonts w:ascii="Times New Roman"/>
          <w:b/>
          <w:i w:val="false"/>
          <w:color w:val="000000"/>
        </w:rPr>
        <w:t xml:space="preserve"> 5. Қорытынды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 3</w:t>
      </w:r>
      <w:r>
        <w:rPr>
          <w:rFonts w:ascii="Times New Roman"/>
          <w:b w:val="false"/>
          <w:i w:val="false"/>
          <w:color w:val="000000"/>
          <w:sz w:val="28"/>
        </w:rPr>
        <w:t xml:space="preserve"> (көрсетілетін қызметті беруші арқылы) және 4 (портал арқылы) қосымшаларына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(http://sobes.zhambyl.kz) және Жамбыл облысының әкімдігінің ((http://zhambyl.gov.kz)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 белсенді нысандарына қатысуға жолдамалар беру" мемлекеттік көрсетілетін қызмет регламентіне 1 қосымша</w:t>
            </w:r>
          </w:p>
        </w:tc>
      </w:tr>
    </w:tbl>
    <w:bookmarkStart w:name="z183" w:id="17"/>
    <w:p>
      <w:pPr>
        <w:spacing w:after="0"/>
        <w:ind w:left="0"/>
        <w:jc w:val="left"/>
      </w:pPr>
      <w:r>
        <w:rPr>
          <w:rFonts w:ascii="Times New Roman"/>
          <w:b/>
          <w:i w:val="false"/>
          <w:color w:val="000000"/>
        </w:rPr>
        <w:t xml:space="preserve"> Мемлекеттік қызметті көрсету кезіндегі көрсетілетін қызметті берушінің құрылымдық бөлімшелерінің (қызметкерлерінің)</w:t>
      </w:r>
    </w:p>
    <w:bookmarkEnd w:id="17"/>
    <w:bookmarkStart w:name="z184" w:id="18"/>
    <w:p>
      <w:pPr>
        <w:spacing w:after="0"/>
        <w:ind w:left="0"/>
        <w:jc w:val="left"/>
      </w:pPr>
      <w:r>
        <w:rPr>
          <w:rFonts w:ascii="Times New Roman"/>
          <w:b/>
          <w:i w:val="false"/>
          <w:color w:val="000000"/>
        </w:rPr>
        <w:t xml:space="preserve">  өзара іс-қимыл әрекеттерінің блок-схемасы</w:t>
      </w:r>
    </w:p>
    <w:bookmarkEnd w:id="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 белсенді нысандарына қатысуға жолдамалар беру" мемлекеттік көрсетілетін қызмет регламентіне 2 қосымша</w:t>
            </w:r>
          </w:p>
        </w:tc>
      </w:tr>
    </w:tbl>
    <w:bookmarkStart w:name="z187" w:id="19"/>
    <w:p>
      <w:pPr>
        <w:spacing w:after="0"/>
        <w:ind w:left="0"/>
        <w:jc w:val="left"/>
      </w:pPr>
      <w:r>
        <w:rPr>
          <w:rFonts w:ascii="Times New Roman"/>
          <w:b/>
          <w:i w:val="false"/>
          <w:color w:val="000000"/>
        </w:rPr>
        <w:t xml:space="preserve">  "Электрондық үкімет" порталы арқылы мемлекеттік қызметті көрсету кезінде іске қосылатын ақпараттық жүйелердің</w:t>
      </w:r>
    </w:p>
    <w:bookmarkEnd w:id="19"/>
    <w:bookmarkStart w:name="z188" w:id="20"/>
    <w:p>
      <w:pPr>
        <w:spacing w:after="0"/>
        <w:ind w:left="0"/>
        <w:jc w:val="left"/>
      </w:pPr>
      <w:r>
        <w:rPr>
          <w:rFonts w:ascii="Times New Roman"/>
          <w:b/>
          <w:i w:val="false"/>
          <w:color w:val="000000"/>
        </w:rPr>
        <w:t xml:space="preserve">  өзара функционалдық іс-қимылдардиаграммасы</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21"/>
    <w:p>
      <w:pPr>
        <w:spacing w:after="0"/>
        <w:ind w:left="0"/>
        <w:jc w:val="left"/>
      </w:pPr>
      <w:r>
        <w:rPr>
          <w:rFonts w:ascii="Times New Roman"/>
          <w:b/>
          <w:i w:val="false"/>
          <w:color w:val="000000"/>
        </w:rPr>
        <w:t xml:space="preserve"> Шарттыбелгілер</w:t>
      </w:r>
    </w:p>
    <w:bookmarkEnd w:id="2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08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"Адамдарға жұмыспен қамтуға жәрдемдесудің белсенді нысандарына қатысуға жолдамалар беру" мемлекеттік көрсетілетін қызмет регламентіне </w:t>
            </w:r>
            <w:r>
              <w:rPr>
                <w:rFonts w:ascii="Times New Roman"/>
                <w:b w:val="false"/>
                <w:i w:val="false"/>
                <w:color w:val="000000"/>
                <w:sz w:val="20"/>
              </w:rPr>
              <w:t>3 қосымша</w:t>
            </w:r>
          </w:p>
        </w:tc>
      </w:tr>
    </w:tbl>
    <w:bookmarkStart w:name="z194" w:id="2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"Адамдарға жұмыспен қамтуға жәрдемдесудің белсенді </w:t>
      </w:r>
      <w:r>
        <w:rPr>
          <w:rFonts w:ascii="Times New Roman"/>
          <w:b/>
          <w:i w:val="false"/>
          <w:color w:val="000000"/>
        </w:rPr>
        <w:t>нысандарына қатысуға жолдамалар беру"</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"Адамдарға жұмыспен қамтуға жәрдемдесудің белсенді нысандарына қатысуға жолдамалар беру" мемлекеттік көрсетілетін қызмет регламентіне </w:t>
            </w:r>
            <w:r>
              <w:rPr>
                <w:rFonts w:ascii="Times New Roman"/>
                <w:b w:val="false"/>
                <w:i w:val="false"/>
                <w:color w:val="000000"/>
                <w:sz w:val="20"/>
              </w:rPr>
              <w:t>4 қосымша</w:t>
            </w:r>
          </w:p>
        </w:tc>
      </w:tr>
    </w:tbl>
    <w:bookmarkStart w:name="z201" w:id="2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"Адамдарға жұмыспен қамтуға жәрдемдесудің белсенді </w:t>
      </w:r>
      <w:r>
        <w:rPr>
          <w:rFonts w:ascii="Times New Roman"/>
          <w:b/>
          <w:i w:val="false"/>
          <w:color w:val="000000"/>
        </w:rPr>
        <w:t>нысандарына қатысуға жолдамалар беру"</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"26" желтоқсан</w:t>
            </w:r>
            <w:r>
              <w:br/>
            </w:r>
            <w:r>
              <w:rPr>
                <w:rFonts w:ascii="Times New Roman"/>
                <w:b w:val="false"/>
                <w:i w:val="false"/>
                <w:color w:val="000000"/>
                <w:sz w:val="20"/>
              </w:rPr>
              <w:t>№ 357 қаулысымен</w:t>
            </w:r>
            <w:r>
              <w:rPr>
                <w:rFonts w:ascii="Times New Roman"/>
                <w:b w:val="false"/>
                <w:i w:val="false"/>
                <w:color w:val="000000"/>
                <w:sz w:val="20"/>
              </w:rPr>
              <w:t xml:space="preserve"> бекітілген</w:t>
            </w:r>
          </w:p>
        </w:tc>
      </w:tr>
    </w:tbl>
    <w:bookmarkStart w:name="z209" w:id="24"/>
    <w:p>
      <w:pPr>
        <w:spacing w:after="0"/>
        <w:ind w:left="0"/>
        <w:jc w:val="left"/>
      </w:pPr>
      <w:r>
        <w:rPr>
          <w:rFonts w:ascii="Times New Roman"/>
          <w:b/>
          <w:i w:val="false"/>
          <w:color w:val="000000"/>
        </w:rPr>
        <w:t xml:space="preserve"> "Жұмыссыз азаматтарға анықтамалар беру"</w:t>
      </w:r>
      <w:r>
        <w:rPr>
          <w:rFonts w:ascii="Times New Roman"/>
          <w:b/>
          <w:i w:val="false"/>
          <w:color w:val="000000"/>
        </w:rPr>
        <w:t xml:space="preserve"> мемлекеттік көрсетілетін қызмет регламенті</w:t>
      </w:r>
      <w:r>
        <w:rPr>
          <w:rFonts w:ascii="Times New Roman"/>
          <w:b/>
          <w:i w:val="false"/>
          <w:color w:val="000000"/>
        </w:rPr>
        <w:t xml:space="preserve"> 1. Жалпы ережелер</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"Жұмыссыз азаматтарға анықтамалар беру" 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"Халықты әлеуметтік қорғау саласындағы мемлекеттік көрсетілетін қызметтер стандарттарын бекіту туралы" қаулысымен бекітілген "Жұмыссыз азаматтарға анықтамалар беру" мемлекеттік көрсетілетін қызмет стандартына (бұдан әрі – стандарт) сәйкес аудандардың және облыстық маңызы бар қалалардың жұмыспен қамту және әлеуметтік бағдарламалар бөлімдерімен (бұдан әрі-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Қазақстан Республикасының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3) www.egov.kz "электрондық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қағаз немесе электрондық түрде жұмыссыз ретінде тіркеу туралы анықтама.</w:t>
      </w:r>
      <w:r>
        <w:br/>
      </w:r>
      <w:r>
        <w:rPr>
          <w:rFonts w:ascii="Times New Roman"/>
          <w:b w:val="false"/>
          <w:i w:val="false"/>
          <w:color w:val="000000"/>
          <w:sz w:val="28"/>
        </w:rPr>
        <w:t>
</w:t>
      </w:r>
    </w:p>
    <w:bookmarkStart w:name="z219" w:id="2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іс-қымил тәртібін сипаттау</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көрсетілетін қызметті алушы стандарттың 9 тармағында көрсетілген өтініші мен мемлекеттік қызметті көрсету үшін қажетті құжаттарды ұсынуы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көрсетілетін қызметті алушының құжаттарын қабылдайды және автоматтандырылған ақпараттық жүйесіне енгізеді – екі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 қағаз немесе электрондық түрде анықтама жобасын дайындап көрсетілетін қызметті берушінің басшысына қол қоюға жолдайды - екі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қағаз немесе электрондық түрде анықтамаға қол қойып көрсетілетін қызметті берушінің жауапты орындаушысына жолдайды – екі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көрсетілетін қызметті алушыға қағаз немесе электрондық түрде жұмыссыз ретінде тіркеу туралы анықтаманы ұсынады – екі минуттан аспайды.</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құжаттарын қабылдау және автоматтандырылған ақпараттық жүйесіне енгізу;</w:t>
      </w:r>
      <w:r>
        <w:br/>
      </w:r>
      <w:r>
        <w:rPr>
          <w:rFonts w:ascii="Times New Roman"/>
          <w:b w:val="false"/>
          <w:i w:val="false"/>
          <w:color w:val="000000"/>
          <w:sz w:val="28"/>
        </w:rPr>
        <w:t>
      </w:t>
      </w:r>
      <w:r>
        <w:rPr>
          <w:rFonts w:ascii="Times New Roman"/>
          <w:b w:val="false"/>
          <w:i w:val="false"/>
          <w:color w:val="000000"/>
          <w:sz w:val="28"/>
        </w:rPr>
        <w:t>2) қағаз немесе электрондық түрде анықтама жобасын дайындау және көрсетілетін қызметті берушінің басшысына қол қоюға жолдау;</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басшысымен қағаз немесе электрондық түрде анықтамаға қол қою;</w:t>
      </w:r>
      <w:r>
        <w:br/>
      </w:r>
      <w:r>
        <w:rPr>
          <w:rFonts w:ascii="Times New Roman"/>
          <w:b w:val="false"/>
          <w:i w:val="false"/>
          <w:color w:val="000000"/>
          <w:sz w:val="28"/>
        </w:rPr>
        <w:t>
      </w:t>
      </w:r>
      <w:r>
        <w:rPr>
          <w:rFonts w:ascii="Times New Roman"/>
          <w:b w:val="false"/>
          <w:i w:val="false"/>
          <w:color w:val="000000"/>
          <w:sz w:val="28"/>
        </w:rPr>
        <w:t>4) көрсетілетін қызметті алушыға қағаз немесе электрондық түрде жұмыссыз ретінде тіркеу туралы анықтаманы ұсыну.</w:t>
      </w:r>
      <w:r>
        <w:br/>
      </w:r>
      <w:r>
        <w:rPr>
          <w:rFonts w:ascii="Times New Roman"/>
          <w:b w:val="false"/>
          <w:i w:val="false"/>
          <w:color w:val="000000"/>
          <w:sz w:val="28"/>
        </w:rPr>
        <w:t>
</w:t>
      </w:r>
    </w:p>
    <w:bookmarkStart w:name="z231" w:id="2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өзара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көрсетілетін қызметті алушының құжаттарын қабылдайды және автоматтандырылған ақпараттық жүйесіне енгізеді – екі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 қағаз немесе электрондық түрде анықтама жобасын дайындап көрсетілетін қызметті берушінің басшысына қол қоюға жолдайды - екі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қағаз немесе электрондық түрде анықтамаға қол қойып көрсетілетін қызметті берушінің жауапты орындаушысына жолдайды – екі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көрсетілетін қызметті алушыға қағаз немесе электрондық түрде жұмыссыз ретінде тіркеу туралы анықтаманы ұсынады – екі минуттан аспайды.</w:t>
      </w:r>
      <w:r>
        <w:br/>
      </w:r>
      <w:r>
        <w:rPr>
          <w:rFonts w:ascii="Times New Roman"/>
          <w:b w:val="false"/>
          <w:i w:val="false"/>
          <w:color w:val="000000"/>
          <w:sz w:val="28"/>
        </w:rPr>
        <w:t>
      </w:t>
      </w:r>
      <w:r>
        <w:rPr>
          <w:rFonts w:ascii="Times New Roman"/>
          <w:b w:val="false"/>
          <w:i w:val="false"/>
          <w:color w:val="000000"/>
          <w:sz w:val="28"/>
        </w:rPr>
        <w:t xml:space="preserve">Рәсімдерді (іс-қимылдардың) реттілігін сипаттау әрбір рәсімнің (іс-қимылдың) ұзақтығын көрсете отырып, әрбір рәсімнің (іс-қимылдың) өту блок-схемасы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сүйемелденеді.</w:t>
      </w:r>
      <w:r>
        <w:br/>
      </w:r>
      <w:r>
        <w:rPr>
          <w:rFonts w:ascii="Times New Roman"/>
          <w:b w:val="false"/>
          <w:i w:val="false"/>
          <w:color w:val="000000"/>
          <w:sz w:val="28"/>
        </w:rPr>
        <w:t>
</w:t>
      </w:r>
    </w:p>
    <w:bookmarkStart w:name="z241" w:id="27"/>
    <w:p>
      <w:pPr>
        <w:spacing w:after="0"/>
        <w:ind w:left="0"/>
        <w:jc w:val="left"/>
      </w:pPr>
      <w:r>
        <w:rPr>
          <w:rFonts w:ascii="Times New Roman"/>
          <w:b/>
          <w:i w:val="false"/>
          <w:color w:val="000000"/>
        </w:rPr>
        <w:t xml:space="preserve"> 4. Халыққа қызмет көрсету орталығымен және (немесе) өзгеде көрсетілетін қызметті берушілермен өзара іс-қимыл тәртібін сипаттау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көрсетудің нәтижесін халыққа қызмет көрсету орталығының ақпараттық жүйесі арқылы алу процесінің сипаттамасы, оныңұзақтығы:</w:t>
      </w:r>
      <w:r>
        <w:br/>
      </w:r>
      <w:r>
        <w:rPr>
          <w:rFonts w:ascii="Times New Roman"/>
          <w:b w:val="false"/>
          <w:i w:val="false"/>
          <w:color w:val="000000"/>
          <w:sz w:val="28"/>
        </w:rPr>
        <w:t>
      </w:t>
      </w:r>
      <w:r>
        <w:rPr>
          <w:rFonts w:ascii="Times New Roman"/>
          <w:b w:val="false"/>
          <w:i w:val="false"/>
          <w:color w:val="000000"/>
          <w:sz w:val="28"/>
        </w:rPr>
        <w:t>1) 1процесс – қызмет көрсету үшін халыққа қызмет көрсету орталығының қызметкері халыққа қызмет көрсету орталығының ықпалдастырылған ақпараттық жүйесінің автоматтандырылған жұмыс орнына логин мен парольді (авторизациялау процессі) енгізеді;</w:t>
      </w:r>
      <w:r>
        <w:br/>
      </w:r>
      <w:r>
        <w:rPr>
          <w:rFonts w:ascii="Times New Roman"/>
          <w:b w:val="false"/>
          <w:i w:val="false"/>
          <w:color w:val="000000"/>
          <w:sz w:val="28"/>
        </w:rPr>
        <w:t>
      </w:t>
      </w:r>
      <w:r>
        <w:rPr>
          <w:rFonts w:ascii="Times New Roman"/>
          <w:b w:val="false"/>
          <w:i w:val="false"/>
          <w:color w:val="000000"/>
          <w:sz w:val="28"/>
        </w:rPr>
        <w:t>2) 2 процесс – халыққа қызмет көрсету орталығыныңқызметкері қызметті таңдайды, экранға мемлекеттік қызметті көрсету үшін сұраныс нысанын шығарады және халыққа қызмет көрсету орталығыныңқызметкері көрсетілетін қызметті алушының мәліметтеріненгізеді;</w:t>
      </w:r>
      <w:r>
        <w:br/>
      </w:r>
      <w:r>
        <w:rPr>
          <w:rFonts w:ascii="Times New Roman"/>
          <w:b w:val="false"/>
          <w:i w:val="false"/>
          <w:color w:val="000000"/>
          <w:sz w:val="28"/>
        </w:rPr>
        <w:t>
      </w:t>
      </w:r>
      <w:r>
        <w:rPr>
          <w:rFonts w:ascii="Times New Roman"/>
          <w:b w:val="false"/>
          <w:i w:val="false"/>
          <w:color w:val="000000"/>
          <w:sz w:val="28"/>
        </w:rPr>
        <w:t>3) 3 процесс – "электрондықүкімет" шлюзі арқылы жеке тұлғалардың мемлекеттік деректер қорына/заңды тұлғалардың мемлекеттік деректер қорына көрсетілетін қызметті алушының мәліметтері туралысұранысты жолдайды;</w:t>
      </w:r>
      <w:r>
        <w:br/>
      </w:r>
      <w:r>
        <w:rPr>
          <w:rFonts w:ascii="Times New Roman"/>
          <w:b w:val="false"/>
          <w:i w:val="false"/>
          <w:color w:val="000000"/>
          <w:sz w:val="28"/>
        </w:rPr>
        <w:t>
      </w:t>
      </w:r>
      <w:r>
        <w:rPr>
          <w:rFonts w:ascii="Times New Roman"/>
          <w:b w:val="false"/>
          <w:i w:val="false"/>
          <w:color w:val="000000"/>
          <w:sz w:val="28"/>
        </w:rPr>
        <w:t>4) 1 шарт - жеке тұлғалардың мемлекеттік деректер қорында/заңды тұлғалардың мемлекеттік деректер қорында көрсетілетін қызметті алушының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5) 4 процесс – көрсетілетін қызметті алушының жеке тұлғалардың мемлекеттік деректер қорында/заңды тұлғалардың мемлекеттік деректер қорында мәліметтерінің болмауына байланысты, мәліметтерді алу мүмкіндігінің болмауы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6) 5 процесс – халыққа қызмет көрсету орталығыныңқызметкерініңэлектрондық цифрлыққолтаңбамен куәландырылған (қол қойылған) электрондыққұжаттарды (көрсетілетін қызметті алушының сұранысын) электрондықүкімет шлюзі арқылы электрондықүкіметінің аумақтық шлюзі автоматтандырылған жұмыс орнына жолдау;</w:t>
      </w:r>
      <w:r>
        <w:br/>
      </w:r>
      <w:r>
        <w:rPr>
          <w:rFonts w:ascii="Times New Roman"/>
          <w:b w:val="false"/>
          <w:i w:val="false"/>
          <w:color w:val="000000"/>
          <w:sz w:val="28"/>
        </w:rPr>
        <w:t>
      </w:t>
      </w:r>
      <w:r>
        <w:rPr>
          <w:rFonts w:ascii="Times New Roman"/>
          <w:b w:val="false"/>
          <w:i w:val="false"/>
          <w:color w:val="000000"/>
          <w:sz w:val="28"/>
        </w:rPr>
        <w:t>7) 6 процесс –"электрондықүкіметінің" аумақтық шлюзі автоматтандырылған жұмыс орнында электрондыққұжатты тіркеу;</w:t>
      </w:r>
      <w:r>
        <w:br/>
      </w:r>
      <w:r>
        <w:rPr>
          <w:rFonts w:ascii="Times New Roman"/>
          <w:b w:val="false"/>
          <w:i w:val="false"/>
          <w:color w:val="000000"/>
          <w:sz w:val="28"/>
        </w:rPr>
        <w:t>
      </w:t>
      </w:r>
      <w:r>
        <w:rPr>
          <w:rFonts w:ascii="Times New Roman"/>
          <w:b w:val="false"/>
          <w:i w:val="false"/>
          <w:color w:val="000000"/>
          <w:sz w:val="28"/>
        </w:rPr>
        <w:t>8) 2 шарт – көрсетілетін қызметті беруші қызмет көрсетуге негіз болатын және стандартта көрсетілген (өтініш, жеке басын куәландыратын құжат) көрсетілетін қызметті алушының жалғаған құжаттарының сәйкестігін тексеру (өңдеу);</w:t>
      </w:r>
      <w:r>
        <w:br/>
      </w:r>
      <w:r>
        <w:rPr>
          <w:rFonts w:ascii="Times New Roman"/>
          <w:b w:val="false"/>
          <w:i w:val="false"/>
          <w:color w:val="000000"/>
          <w:sz w:val="28"/>
        </w:rPr>
        <w:t>
      </w:t>
      </w:r>
      <w:r>
        <w:rPr>
          <w:rFonts w:ascii="Times New Roman"/>
          <w:b w:val="false"/>
          <w:i w:val="false"/>
          <w:color w:val="000000"/>
          <w:sz w:val="28"/>
        </w:rPr>
        <w:t>9) 7процесс – көрсетілетін қызметті алушыныңқұжаттарында бұзушылықтың болуына байланысты сұратылып отырған қызметтен бас тарту жөнінде хабарламаны қалыптастыру немесе көрсетілетін қызметті алушыныңхалыққа қызмет көрсету орталығыныңқызметкері арқылы тиісті құжаттарды алғандығы туралы қолхат алуы;</w:t>
      </w:r>
      <w:r>
        <w:br/>
      </w:r>
      <w:r>
        <w:rPr>
          <w:rFonts w:ascii="Times New Roman"/>
          <w:b w:val="false"/>
          <w:i w:val="false"/>
          <w:color w:val="000000"/>
          <w:sz w:val="28"/>
        </w:rPr>
        <w:t>
      </w:t>
      </w:r>
      <w:r>
        <w:rPr>
          <w:rFonts w:ascii="Times New Roman"/>
          <w:b w:val="false"/>
          <w:i w:val="false"/>
          <w:color w:val="000000"/>
          <w:sz w:val="28"/>
        </w:rPr>
        <w:t>10) 8 процесс - көрсетілетін қызметті алушы халыққа қызмет көрсету орталығыныңқызметкері арқылы "электрондықүкіметінің" аумақтық шлюзі автоматтандырылған жұмыс орнында қалыптастырылған қызметтің нәтижесін (жұмыссыз ретінде тіркеу туралы анықтама) алады (халыққа қызмет көрсету орталығынақұжаттар топтамасын тапсырған сәттен бастап 15 (он бес) минуттан аспайды).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арқылы мемлекеттік қызметті көрсету кезінде іске қосылатын ақпараттық жүйелердіңөзара функционалдық іс-қимылдары осы регламенттің 2 қосымшасына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10. "Электрондық үкімет" веб-порталы арқылы мемлекеттік қызмет көрсету кезінде көрсетілетін қызметті беруші мен көрсетілетін қызметті алушының жүгіну және рәсімдердің (іс-қимылдың)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және пароль арқылы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процесс – көрсетілетін қызметті алушының мемлекеттік қызметті алу үшін жеке сәйкестендіру нөмірі мен парольді енгізу үдерісі (авторизациялау процессі);</w:t>
      </w:r>
      <w:r>
        <w:br/>
      </w:r>
      <w:r>
        <w:rPr>
          <w:rFonts w:ascii="Times New Roman"/>
          <w:b w:val="false"/>
          <w:i w:val="false"/>
          <w:color w:val="000000"/>
          <w:sz w:val="28"/>
        </w:rPr>
        <w:t>
      </w:t>
      </w:r>
      <w:r>
        <w:rPr>
          <w:rFonts w:ascii="Times New Roman"/>
          <w:b w:val="false"/>
          <w:i w:val="false"/>
          <w:color w:val="000000"/>
          <w:sz w:val="28"/>
        </w:rPr>
        <w:t>3) 1 шарт – жеке сәйкестендіру нөмірі мен пароль арқылы порталда тіркелген көрсетілетін қызметті алушы жайлы мәліметтердің түпнұсқалығын тексеру;</w:t>
      </w:r>
      <w:r>
        <w:br/>
      </w:r>
      <w:r>
        <w:rPr>
          <w:rFonts w:ascii="Times New Roman"/>
          <w:b w:val="false"/>
          <w:i w:val="false"/>
          <w:color w:val="000000"/>
          <w:sz w:val="28"/>
        </w:rPr>
        <w:t>
      </w:t>
      </w:r>
      <w:r>
        <w:rPr>
          <w:rFonts w:ascii="Times New Roman"/>
          <w:b w:val="false"/>
          <w:i w:val="false"/>
          <w:color w:val="000000"/>
          <w:sz w:val="28"/>
        </w:rPr>
        <w:t>4) 2 процесс – көрсетілетін қызметті алушының мәліметтерінің бұзылушылықтары болған жағдайда порталмен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 процесс - көрсетілетін қызметті алушының осы регламентте көрсетілген қызметті таңдауы, мемлекеттік қызмет көрсету үшін экранға тапсырыс үлгісін шығару және көрсетілетін қызметті алушының құрылымы мен нысандық талаптарын ескере отырып, үлгіні толтыруы (мәліметтерді енгізу);</w:t>
      </w:r>
      <w:r>
        <w:br/>
      </w:r>
      <w:r>
        <w:rPr>
          <w:rFonts w:ascii="Times New Roman"/>
          <w:b w:val="false"/>
          <w:i w:val="false"/>
          <w:color w:val="000000"/>
          <w:sz w:val="28"/>
        </w:rPr>
        <w:t>
      </w:t>
      </w:r>
      <w:r>
        <w:rPr>
          <w:rFonts w:ascii="Times New Roman"/>
          <w:b w:val="false"/>
          <w:i w:val="false"/>
          <w:color w:val="000000"/>
          <w:sz w:val="28"/>
        </w:rPr>
        <w:t>6) 4 процесс – мемлекеттік қызметті алу үшін үлгіні (енгізілген мәліметтерді) көрсетілетін қызметті алушының электрондық цифрлық қолтаңбасымен куәландыру;</w:t>
      </w:r>
      <w:r>
        <w:br/>
      </w:r>
      <w:r>
        <w:rPr>
          <w:rFonts w:ascii="Times New Roman"/>
          <w:b w:val="false"/>
          <w:i w:val="false"/>
          <w:color w:val="000000"/>
          <w:sz w:val="28"/>
        </w:rPr>
        <w:t>
      </w:t>
      </w:r>
      <w:r>
        <w:rPr>
          <w:rFonts w:ascii="Times New Roman"/>
          <w:b w:val="false"/>
          <w:i w:val="false"/>
          <w:color w:val="000000"/>
          <w:sz w:val="28"/>
        </w:rPr>
        <w:t>7) 2 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r>
        <w:br/>
      </w:r>
      <w:r>
        <w:rPr>
          <w:rFonts w:ascii="Times New Roman"/>
          <w:b w:val="false"/>
          <w:i w:val="false"/>
          <w:color w:val="000000"/>
          <w:sz w:val="28"/>
        </w:rPr>
        <w:t>
      </w:t>
      </w:r>
      <w:r>
        <w:rPr>
          <w:rFonts w:ascii="Times New Roman"/>
          <w:b w:val="false"/>
          <w:i w:val="false"/>
          <w:color w:val="000000"/>
          <w:sz w:val="28"/>
        </w:rPr>
        <w:t>8) 5 процесс – көрсетілетін қызметті алушының электрондық цифрлық қолтаңбасының расталмауына байланысты тапсырыс берілген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процесс – көрсетілетін қызметті алушының электрондық цифрлық қолтаңбасы арқылы мемлекеттік қызмет көрсету үшін тапсырысты куәландыруы (қол қою) және көрсетілетін қызметті берушімен өндеу үшін "электрондық үкімет" шлюзі арқылы аймақтық "электрондық үкімет" шлюзіндегі автоматтандырылған жұмыс орнына электронды құжатты (көрсетілетін қызметті алушының тапсырысын) жіберу жәнекөрсетілетін қызметті берушінің жауапты орындаушысымен мемлекеттік қызметті өндеу;</w:t>
      </w:r>
      <w:r>
        <w:br/>
      </w:r>
      <w:r>
        <w:rPr>
          <w:rFonts w:ascii="Times New Roman"/>
          <w:b w:val="false"/>
          <w:i w:val="false"/>
          <w:color w:val="000000"/>
          <w:sz w:val="28"/>
        </w:rPr>
        <w:t>
      </w:t>
      </w:r>
      <w:r>
        <w:rPr>
          <w:rFonts w:ascii="Times New Roman"/>
          <w:b w:val="false"/>
          <w:i w:val="false"/>
          <w:color w:val="000000"/>
          <w:sz w:val="28"/>
        </w:rPr>
        <w:t>10) 7 процесс – мемлекеттік қызметті көрсету нәтижесі көрсетілетін қызметті берушімен көрсетілетін қызметті алушының "жеке кабинетіне" көрсетілетін қызметті берушінің жауапты орындаушысының электрондық цифрлық қолтаңбасымен куәландырылған электрондық құжат нысаны жолданады.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сипатталған.</w:t>
      </w:r>
      <w:r>
        <w:br/>
      </w:r>
      <w:r>
        <w:rPr>
          <w:rFonts w:ascii="Times New Roman"/>
          <w:b w:val="false"/>
          <w:i w:val="false"/>
          <w:color w:val="000000"/>
          <w:sz w:val="28"/>
        </w:rPr>
        <w:t>
</w:t>
      </w:r>
    </w:p>
    <w:bookmarkStart w:name="z266" w:id="28"/>
    <w:p>
      <w:pPr>
        <w:spacing w:after="0"/>
        <w:ind w:left="0"/>
        <w:jc w:val="left"/>
      </w:pPr>
      <w:r>
        <w:rPr>
          <w:rFonts w:ascii="Times New Roman"/>
          <w:b/>
          <w:i w:val="false"/>
          <w:color w:val="000000"/>
        </w:rPr>
        <w:t xml:space="preserve"> 5. Қорытынды ережелер</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 4</w:t>
      </w:r>
      <w:r>
        <w:rPr>
          <w:rFonts w:ascii="Times New Roman"/>
          <w:b w:val="false"/>
          <w:i w:val="false"/>
          <w:color w:val="000000"/>
          <w:sz w:val="28"/>
        </w:rPr>
        <w:t xml:space="preserve"> (көрсетілетін қызметті беруші арқылы), 5 (халыққа қызмет көрсету орталығы арқылы) және 6 (портал арқылы) қосымшаларына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(http://sobes.zhambyl.kz) және Жамбыл облысының әкімдігінің ((http://zhambyl.gov.kz)   )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анықтамалар беру"</w:t>
            </w:r>
            <w:r>
              <w:br/>
            </w:r>
            <w:r>
              <w:rPr>
                <w:rFonts w:ascii="Times New Roman"/>
                <w:b w:val="false"/>
                <w:i w:val="false"/>
                <w:color w:val="000000"/>
                <w:sz w:val="20"/>
              </w:rPr>
              <w:t xml:space="preserve">мемлекеттік </w:t>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274" w:id="29"/>
    <w:p>
      <w:pPr>
        <w:spacing w:after="0"/>
        <w:ind w:left="0"/>
        <w:jc w:val="left"/>
      </w:pPr>
      <w:r>
        <w:rPr>
          <w:rFonts w:ascii="Times New Roman"/>
          <w:b/>
          <w:i w:val="false"/>
          <w:color w:val="000000"/>
        </w:rPr>
        <w:t xml:space="preserve"> Мемлекеттік қызметті көрсету кезіндегі көрсетілетін қызметті берушінің құрылымдық бөлімшелерінің (қызметкерлерінің)</w:t>
      </w:r>
      <w:r>
        <w:rPr>
          <w:rFonts w:ascii="Times New Roman"/>
          <w:b/>
          <w:i w:val="false"/>
          <w:color w:val="000000"/>
        </w:rPr>
        <w:t xml:space="preserve"> өзара іс-қимыл әрекеттерінің блок-схемасы</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rPr>
                <w:rFonts w:ascii="Times New Roman"/>
                <w:b w:val="false"/>
                <w:i w:val="false"/>
                <w:color w:val="000000"/>
                <w:sz w:val="20"/>
              </w:rPr>
              <w:t xml:space="preserve"> анықтамалар беру" мемлекеттік </w:t>
            </w: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81" w:id="30"/>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кезінде іске қосылатын ақпараттық жүйелердің</w:t>
      </w:r>
      <w:r>
        <w:rPr>
          <w:rFonts w:ascii="Times New Roman"/>
          <w:b/>
          <w:i w:val="false"/>
          <w:color w:val="000000"/>
        </w:rPr>
        <w:t xml:space="preserve"> өзара функционалдық іс-қимылдардиаграммасы</w:t>
      </w:r>
    </w:p>
    <w:bookmarkEnd w:id="3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rPr>
                <w:rFonts w:ascii="Times New Roman"/>
                <w:b w:val="false"/>
                <w:i w:val="false"/>
                <w:color w:val="000000"/>
                <w:sz w:val="20"/>
              </w:rPr>
              <w:t xml:space="preserve"> анықтамалар беру" мемлекеттік </w:t>
            </w:r>
            <w:r>
              <w:rPr>
                <w:rFonts w:ascii="Times New Roman"/>
                <w:b w:val="false"/>
                <w:i w:val="false"/>
                <w:color w:val="000000"/>
                <w:sz w:val="20"/>
              </w:rPr>
              <w:t xml:space="preserve">көрсетілетін қызмет регламентіне </w:t>
            </w:r>
            <w:r>
              <w:rPr>
                <w:rFonts w:ascii="Times New Roman"/>
                <w:b w:val="false"/>
                <w:i w:val="false"/>
                <w:color w:val="000000"/>
                <w:sz w:val="20"/>
              </w:rPr>
              <w:t>3 қосымша</w:t>
            </w:r>
          </w:p>
        </w:tc>
      </w:tr>
    </w:tbl>
    <w:bookmarkStart w:name="z288" w:id="31"/>
    <w:p>
      <w:pPr>
        <w:spacing w:after="0"/>
        <w:ind w:left="0"/>
        <w:jc w:val="left"/>
      </w:pPr>
      <w:r>
        <w:rPr>
          <w:rFonts w:ascii="Times New Roman"/>
          <w:b/>
          <w:i w:val="false"/>
          <w:color w:val="000000"/>
        </w:rPr>
        <w:t xml:space="preserve">  "Электрондық үкімет" порталы арқылы мемлекеттік қызметті көрсету кезінде іске қосылатын ақпараттық жүйелердің</w:t>
      </w:r>
      <w:r>
        <w:rPr>
          <w:rFonts w:ascii="Times New Roman"/>
          <w:b/>
          <w:i w:val="false"/>
          <w:color w:val="000000"/>
        </w:rPr>
        <w:t xml:space="preserve"> өзара функционалдық іс-қимылдардиаграммасы</w:t>
      </w:r>
    </w:p>
    <w:bookmarkEnd w:id="3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32"/>
    <w:p>
      <w:pPr>
        <w:spacing w:after="0"/>
        <w:ind w:left="0"/>
        <w:jc w:val="left"/>
      </w:pPr>
      <w:r>
        <w:rPr>
          <w:rFonts w:ascii="Times New Roman"/>
          <w:b/>
          <w:i w:val="false"/>
          <w:color w:val="000000"/>
        </w:rPr>
        <w:t xml:space="preserve"> Шарттыбелгілер</w:t>
      </w:r>
    </w:p>
    <w:bookmarkEnd w:id="3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08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800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анықтамалар</w:t>
            </w:r>
            <w:r>
              <w:rPr>
                <w:rFonts w:ascii="Times New Roman"/>
                <w:b w:val="false"/>
                <w:i w:val="false"/>
                <w:color w:val="000000"/>
                <w:sz w:val="20"/>
              </w:rPr>
              <w:t xml:space="preserve"> беру" мемлекеттік көрсетілетін</w:t>
            </w:r>
            <w:r>
              <w:rPr>
                <w:rFonts w:ascii="Times New Roman"/>
                <w:b w:val="false"/>
                <w:i w:val="false"/>
                <w:color w:val="000000"/>
                <w:sz w:val="20"/>
              </w:rPr>
              <w:t xml:space="preserve"> қызмет регламентіне </w:t>
            </w:r>
            <w:r>
              <w:rPr>
                <w:rFonts w:ascii="Times New Roman"/>
                <w:b w:val="false"/>
                <w:i w:val="false"/>
                <w:color w:val="000000"/>
                <w:sz w:val="20"/>
              </w:rPr>
              <w:t>4 қосымша</w:t>
            </w:r>
          </w:p>
        </w:tc>
      </w:tr>
    </w:tbl>
    <w:bookmarkStart w:name="z298" w:id="3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"Жұмыссыз азаматтарға анықтамалар беру"</w:t>
      </w:r>
    </w:p>
    <w:bookmarkEnd w:id="3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724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724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азаматтарға анықтамалар беру" мемлекеттік көрсетілетін </w:t>
            </w:r>
            <w:r>
              <w:rPr>
                <w:rFonts w:ascii="Times New Roman"/>
                <w:b w:val="false"/>
                <w:i w:val="false"/>
                <w:color w:val="000000"/>
                <w:sz w:val="20"/>
              </w:rPr>
              <w:t>қызмет регламентіне 5 қосымша</w:t>
            </w:r>
          </w:p>
        </w:tc>
      </w:tr>
    </w:tbl>
    <w:bookmarkStart w:name="z303" w:id="3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"Жұмыссыз азаматтарға анықтамалар беру"</w:t>
      </w:r>
    </w:p>
    <w:bookmarkEnd w:id="3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анықтамалар</w:t>
            </w:r>
            <w:r>
              <w:rPr>
                <w:rFonts w:ascii="Times New Roman"/>
                <w:b w:val="false"/>
                <w:i w:val="false"/>
                <w:color w:val="000000"/>
                <w:sz w:val="20"/>
              </w:rPr>
              <w:t xml:space="preserve"> беру" мемлекеттік көрсетілетін</w:t>
            </w:r>
            <w:r>
              <w:rPr>
                <w:rFonts w:ascii="Times New Roman"/>
                <w:b w:val="false"/>
                <w:i w:val="false"/>
                <w:color w:val="000000"/>
                <w:sz w:val="20"/>
              </w:rPr>
              <w:t xml:space="preserve"> қызмет регламентіне 6 қосымша</w:t>
            </w:r>
          </w:p>
        </w:tc>
      </w:tr>
    </w:tbl>
    <w:bookmarkStart w:name="z311" w:id="3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"Жұмыссыз азаматтарға анықтамалар беру"</w:t>
      </w:r>
    </w:p>
    <w:bookmarkEnd w:id="3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342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342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2014 жылғы "26" желтоқсандағы</w:t>
            </w:r>
            <w:r>
              <w:rPr>
                <w:rFonts w:ascii="Times New Roman"/>
                <w:b w:val="false"/>
                <w:i w:val="false"/>
                <w:color w:val="000000"/>
                <w:sz w:val="20"/>
              </w:rPr>
              <w:t xml:space="preserve"> № 357 қаулысымен</w:t>
            </w:r>
            <w:r>
              <w:rPr>
                <w:rFonts w:ascii="Times New Roman"/>
                <w:b w:val="false"/>
                <w:i w:val="false"/>
                <w:color w:val="000000"/>
                <w:sz w:val="20"/>
              </w:rPr>
              <w:t xml:space="preserve"> бекітілген</w:t>
            </w:r>
          </w:p>
        </w:tc>
      </w:tr>
    </w:tbl>
    <w:bookmarkStart w:name="z318" w:id="36"/>
    <w:p>
      <w:pPr>
        <w:spacing w:after="0"/>
        <w:ind w:left="0"/>
        <w:jc w:val="left"/>
      </w:pPr>
      <w:r>
        <w:rPr>
          <w:rFonts w:ascii="Times New Roman"/>
          <w:b/>
          <w:i w:val="false"/>
          <w:color w:val="000000"/>
        </w:rPr>
        <w:t xml:space="preserve"> "Жұмыссыз азаматтарды тіркеу және есепке қою"</w:t>
      </w:r>
      <w:r>
        <w:rPr>
          <w:rFonts w:ascii="Times New Roman"/>
          <w:b/>
          <w:i w:val="false"/>
          <w:color w:val="000000"/>
        </w:rPr>
        <w:t xml:space="preserve"> мемлекеттік көрсетілетін қызмет регламенті</w:t>
      </w:r>
    </w:p>
    <w:bookmarkEnd w:id="36"/>
    <w:bookmarkStart w:name="z320" w:id="37"/>
    <w:p>
      <w:pPr>
        <w:spacing w:after="0"/>
        <w:ind w:left="0"/>
        <w:jc w:val="left"/>
      </w:pPr>
      <w:r>
        <w:rPr>
          <w:rFonts w:ascii="Times New Roman"/>
          <w:b/>
          <w:i w:val="false"/>
          <w:color w:val="000000"/>
        </w:rPr>
        <w:t xml:space="preserve"> 1. Жалпы ережелер</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"Жұмыссыз азаматтарды тіркеу және есепке қою" 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№217</w:t>
      </w:r>
      <w:r>
        <w:rPr>
          <w:rFonts w:ascii="Times New Roman"/>
          <w:b w:val="false"/>
          <w:i w:val="false"/>
          <w:color w:val="000000"/>
          <w:sz w:val="28"/>
        </w:rPr>
        <w:t xml:space="preserve"> "Халықты әлеуметтік қорғау саласындағы мемлекеттік көрсетілетін қызметтер стандарттарын бекіту туралы" қаулысымен бекітілген "Жұмыссыз азаматтарды тіркеу және есепке қою" мемлекеттік көрсетілетін қызмет стандартына (бұдан әрі – стандарт) сәйкес аудандардың және облыстық маңызы бар қалалардың жұмыспен қамту және әлеуметтік бағдарламалар бөлімдерімен (бұдан әрі-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Қазақстан Республикасының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3) www.egov.kz "электрондық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қағаз немесе электрондық түрде жұмыссыз ретінде тіркеу және есепке қою туралы хабарлама.</w:t>
      </w:r>
      <w:r>
        <w:br/>
      </w:r>
      <w:r>
        <w:rPr>
          <w:rFonts w:ascii="Times New Roman"/>
          <w:b w:val="false"/>
          <w:i w:val="false"/>
          <w:color w:val="000000"/>
          <w:sz w:val="28"/>
        </w:rPr>
        <w:t>
</w:t>
      </w:r>
    </w:p>
    <w:bookmarkStart w:name="z328" w:id="38"/>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іс-қымил тәртібін сипаттау</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көрсетілетін қызметті алушы стандарттың 9 тармағында көрсетілген мемлекеттік қызметті көрсету үшін қажетті құжаттарды ұсынуы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көрсетілетін қызметті алушының құжаттарын қабылдайды және автоматтандырылған ақпараттық жүйесіне енгізеді – он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 қағаз немесе электрондық түрде хабарлама жобасын дайындап көрсетілетін қызметті берушінің басшысына қол қоюға жолдайды – екі жұмыс күні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қағаз немесе электрондық түрде хабарламаға қол қойып көрсетілетін қызметті берушінің жауапты орындаушысына жолдайды – бір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көрсетілетін қызметті алушыға қағаз немесе электрондық түрде жұмыссыз ретінде тіркеу және есепке қою туралы хабарламаны ұсынады – он минуттан аспайды.</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құжаттарын қабылдау және автоматтандырылған ақпараттық жүйесіне енгізу;</w:t>
      </w:r>
      <w:r>
        <w:br/>
      </w:r>
      <w:r>
        <w:rPr>
          <w:rFonts w:ascii="Times New Roman"/>
          <w:b w:val="false"/>
          <w:i w:val="false"/>
          <w:color w:val="000000"/>
          <w:sz w:val="28"/>
        </w:rPr>
        <w:t>
      </w:t>
      </w:r>
      <w:r>
        <w:rPr>
          <w:rFonts w:ascii="Times New Roman"/>
          <w:b w:val="false"/>
          <w:i w:val="false"/>
          <w:color w:val="000000"/>
          <w:sz w:val="28"/>
        </w:rPr>
        <w:t>2) қағаз немесе электрондық түрде хабарлама жобасын дайындау және көрсетілетін қызметті берушінің басшысына қол қоюға жолдау;</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басшысымен қағаз немесе электрондық түрде хабарламаға қол қою;</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алушыға қағаз немесе электрондық түрде жұмыссыз ретінде тіркеу және есепке қою туралы хабарламаны ұсыну. </w:t>
      </w:r>
      <w:r>
        <w:br/>
      </w:r>
      <w:r>
        <w:rPr>
          <w:rFonts w:ascii="Times New Roman"/>
          <w:b w:val="false"/>
          <w:i w:val="false"/>
          <w:color w:val="000000"/>
          <w:sz w:val="28"/>
        </w:rPr>
        <w:t>
</w:t>
      </w:r>
    </w:p>
    <w:bookmarkStart w:name="z340" w:id="3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өзара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көрсетілетін қызметті алушының құжаттарын қабылдайды және автоматтандырылған ақпараттық жүйесіне енгізеді – он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 қағаз немесе электрондық түрде хабарлама жобасын дайындап көрсетілетін қызметті берушінің басшысына қол қоюға жолдайды – екі жұмыс күні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қағаз немесе электрондық түрде хабарламаға қол қойып көрсетілетін қызметті берушінің жауапты орындаушысына жолдайды – бір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көрсетілетін қызметті алушыға қағаз немесе электрондық түрде жұмыссыз ретінде тіркеу және есепке қою туралы хабарламаны ұсынады – он минуттан аспайды.</w:t>
      </w:r>
      <w:r>
        <w:br/>
      </w:r>
      <w:r>
        <w:rPr>
          <w:rFonts w:ascii="Times New Roman"/>
          <w:b w:val="false"/>
          <w:i w:val="false"/>
          <w:color w:val="000000"/>
          <w:sz w:val="28"/>
        </w:rPr>
        <w:t>
      </w:t>
      </w:r>
      <w:r>
        <w:rPr>
          <w:rFonts w:ascii="Times New Roman"/>
          <w:b w:val="false"/>
          <w:i w:val="false"/>
          <w:color w:val="000000"/>
          <w:sz w:val="28"/>
        </w:rPr>
        <w:t xml:space="preserve">Рәсімдердің (іс-қимылдың) реттілігін сипаттау әбір рәсімнің (іс-қимылдың) ұзақтығын көрсете отырып, әрбір рәсімнің (іс-қимылдың) өту блок-схемасы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сүйемелденеді.</w:t>
      </w:r>
      <w:r>
        <w:br/>
      </w:r>
      <w:r>
        <w:rPr>
          <w:rFonts w:ascii="Times New Roman"/>
          <w:b w:val="false"/>
          <w:i w:val="false"/>
          <w:color w:val="000000"/>
          <w:sz w:val="28"/>
        </w:rPr>
        <w:t>
</w:t>
      </w:r>
    </w:p>
    <w:bookmarkStart w:name="z350" w:id="4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сипаттау</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9. Халыққа қызмет көрсету орталығына жүгінудің тәртібін сипаттау, көрсетілетін қызметті алушының өтінішін өндеу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алушы жүгінген күні сол жерде көрсетілетін мемлекеттік қызметті алғанға дейінкүтудің рұқсат етілген еңұзақ уақыты - он бес минуттан аспайды;</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орталығыныңоператорыбес минут ішінде көрсетілетін қызметті алушы ұсынған өтінімнің дұрыс толтырылуын және құжаттардың толықтығын тексереді;</w:t>
      </w:r>
      <w:r>
        <w:br/>
      </w:r>
      <w:r>
        <w:rPr>
          <w:rFonts w:ascii="Times New Roman"/>
          <w:b w:val="false"/>
          <w:i w:val="false"/>
          <w:color w:val="000000"/>
          <w:sz w:val="28"/>
        </w:rPr>
        <w:t>
      </w:t>
      </w:r>
      <w:r>
        <w:rPr>
          <w:rFonts w:ascii="Times New Roman"/>
          <w:b w:val="false"/>
          <w:i w:val="false"/>
          <w:color w:val="000000"/>
          <w:sz w:val="28"/>
        </w:rPr>
        <w:t>2) көрсетілетін қызметті алушы, стандарттың 9 тармағында көзделген тізбеге сәйкес құжаттарын толық топтамасын ұсынбаған жағдайда, халыққа қызмет көрсету орталығының операторы құжаттарды қабылдаудан бас тарту туралы қолхат береді – он бес минуттан аспайды;</w:t>
      </w:r>
      <w:r>
        <w:br/>
      </w:r>
      <w:r>
        <w:rPr>
          <w:rFonts w:ascii="Times New Roman"/>
          <w:b w:val="false"/>
          <w:i w:val="false"/>
          <w:color w:val="000000"/>
          <w:sz w:val="28"/>
        </w:rPr>
        <w:t>
      </w:t>
      </w:r>
      <w:r>
        <w:rPr>
          <w:rFonts w:ascii="Times New Roman"/>
          <w:b w:val="false"/>
          <w:i w:val="false"/>
          <w:color w:val="000000"/>
          <w:sz w:val="28"/>
        </w:rPr>
        <w:t>3) халыққа қызмет көрсету орталығының операторы келіп түскен құжаттарды халыққа қызмет көрсету орталығының қызметкеріне көрсетілетін қызметті берушіге ұсынуға жолдайды – бір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көрсетілетін қызметті алушының құжаттарын қабылдайды және автоматтандырылған ақпараттық жүйесіне енгізеді – он минуттан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қағаз немесе электрондық түрде хабарлама жобасын дайындап көрсетілетін қызметті берушінің басшысына қол қоюға жолдайды – бір жұмыс күні ішінде;</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қағаз немесе электрондық түрде хабарламаға қол қойып жауапты орындаушысына жолдайды – бір жұмыс күні ішінде;</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 халыққа қызмет көрсету орталығының қызметкеріне қағаз немесе электрондық түрде хабарламаны жолдайды – бір жұмыс күні ішінде;</w:t>
      </w:r>
      <w:r>
        <w:br/>
      </w:r>
      <w:r>
        <w:rPr>
          <w:rFonts w:ascii="Times New Roman"/>
          <w:b w:val="false"/>
          <w:i w:val="false"/>
          <w:color w:val="000000"/>
          <w:sz w:val="28"/>
        </w:rPr>
        <w:t>
      </w:t>
      </w:r>
      <w:r>
        <w:rPr>
          <w:rFonts w:ascii="Times New Roman"/>
          <w:b w:val="false"/>
          <w:i w:val="false"/>
          <w:color w:val="000000"/>
          <w:sz w:val="28"/>
        </w:rPr>
        <w:t>8) халыққа қызмет көрсету орталығының қызметкері көрсетілетін қызметті алушыға қол қойылған қағаз немесе электрондық түрде жұмыссыз ретінде тіркеу және есепке қою туралыхабарламаны ұсынады – он бес минуттан аспайды.</w:t>
      </w:r>
      <w:r>
        <w:br/>
      </w:r>
      <w:r>
        <w:rPr>
          <w:rFonts w:ascii="Times New Roman"/>
          <w:b w:val="false"/>
          <w:i w:val="false"/>
          <w:color w:val="000000"/>
          <w:sz w:val="28"/>
        </w:rPr>
        <w:t>
      </w:t>
      </w:r>
      <w:r>
        <w:rPr>
          <w:rFonts w:ascii="Times New Roman"/>
          <w:b w:val="false"/>
          <w:i w:val="false"/>
          <w:color w:val="000000"/>
          <w:sz w:val="28"/>
        </w:rPr>
        <w:t>10. Мемлекеттік қызмет көрсетудің нәтижесін халыққа қызмет көрсету орталығының ақпараттық жүйесі арқылы алу процесінің сипаттамасы, оныңұзақтығы:</w:t>
      </w:r>
      <w:r>
        <w:br/>
      </w:r>
      <w:r>
        <w:rPr>
          <w:rFonts w:ascii="Times New Roman"/>
          <w:b w:val="false"/>
          <w:i w:val="false"/>
          <w:color w:val="000000"/>
          <w:sz w:val="28"/>
        </w:rPr>
        <w:t>
      </w:t>
      </w:r>
      <w:r>
        <w:rPr>
          <w:rFonts w:ascii="Times New Roman"/>
          <w:b w:val="false"/>
          <w:i w:val="false"/>
          <w:color w:val="000000"/>
          <w:sz w:val="28"/>
        </w:rPr>
        <w:t>1) 1процесс – қызмет көрсету үшін халыққа қызмет көрсету орталығының қызметкері халыққа қызмет көрсету орталығының ықпалдастырылған ақпараттық жүйесінің автоматтандырылған жұмыс орнына логин мен парольді (авторизациялау процессі) енгізеді;</w:t>
      </w:r>
      <w:r>
        <w:br/>
      </w:r>
      <w:r>
        <w:rPr>
          <w:rFonts w:ascii="Times New Roman"/>
          <w:b w:val="false"/>
          <w:i w:val="false"/>
          <w:color w:val="000000"/>
          <w:sz w:val="28"/>
        </w:rPr>
        <w:t>
      </w:t>
      </w:r>
      <w:r>
        <w:rPr>
          <w:rFonts w:ascii="Times New Roman"/>
          <w:b w:val="false"/>
          <w:i w:val="false"/>
          <w:color w:val="000000"/>
          <w:sz w:val="28"/>
        </w:rPr>
        <w:t>2) 2 процесс – халыққа қызмет көрсету орталығыныңқызметкері қызметті таңдайды, экранға мемлекеттік қызметті көрсету үшін сұраныс нысанын шығарады және халыққа қызмет көрсету орталығыныңқызметкері көрсетілетін қызметті алушының мәліметтерін енгізеді;</w:t>
      </w:r>
      <w:r>
        <w:br/>
      </w:r>
      <w:r>
        <w:rPr>
          <w:rFonts w:ascii="Times New Roman"/>
          <w:b w:val="false"/>
          <w:i w:val="false"/>
          <w:color w:val="000000"/>
          <w:sz w:val="28"/>
        </w:rPr>
        <w:t>
      </w:t>
      </w:r>
      <w:r>
        <w:rPr>
          <w:rFonts w:ascii="Times New Roman"/>
          <w:b w:val="false"/>
          <w:i w:val="false"/>
          <w:color w:val="000000"/>
          <w:sz w:val="28"/>
        </w:rPr>
        <w:t>3) 3 процесс – "электрондықүкімет" шлюзі арқылы жеке тұлғалардың мемлекеттік деректер қорына/заңды тұлғалардың мемлекеттік деректер қорына көрсетілетін қызметті алушының мәліметтері туралысұранысты жолдайды;</w:t>
      </w:r>
      <w:r>
        <w:br/>
      </w:r>
      <w:r>
        <w:rPr>
          <w:rFonts w:ascii="Times New Roman"/>
          <w:b w:val="false"/>
          <w:i w:val="false"/>
          <w:color w:val="000000"/>
          <w:sz w:val="28"/>
        </w:rPr>
        <w:t>
      </w:t>
      </w:r>
      <w:r>
        <w:rPr>
          <w:rFonts w:ascii="Times New Roman"/>
          <w:b w:val="false"/>
          <w:i w:val="false"/>
          <w:color w:val="000000"/>
          <w:sz w:val="28"/>
        </w:rPr>
        <w:t>4) 1 шарт - жеке тұлғалардың мемлекеттік деректер қорында/заңды тұлғалардың мемлекеттік деректер қорында көрсетілетін қызметті алушының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5) 4 процесс – көрсетілетін қызметті алушының жеке тұлғалардың мемлекеттік деректер қорында/заңды тұлғалардың мемлекеттік деректер қорында мәліметтерінің болмауына байланысты, мәліметтерді алу мүмкіндігінің болмауы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6) 5 процесс – халыққа қызмет көрсету орталығыныңқызметкерініңэлектрондық цифрлыққолтаңбамен куәландырылған (қол қойылған) электрондыққұжаттарды (көрсетілетін қызметті алушының сұранысын) электрондықүкімет шлюзі арқылы электрондықүкіметінің аумақтық шлюзі автоматтандырылған жұмыс орнына жолдау;</w:t>
      </w:r>
      <w:r>
        <w:br/>
      </w:r>
      <w:r>
        <w:rPr>
          <w:rFonts w:ascii="Times New Roman"/>
          <w:b w:val="false"/>
          <w:i w:val="false"/>
          <w:color w:val="000000"/>
          <w:sz w:val="28"/>
        </w:rPr>
        <w:t>
      </w:t>
      </w:r>
      <w:r>
        <w:rPr>
          <w:rFonts w:ascii="Times New Roman"/>
          <w:b w:val="false"/>
          <w:i w:val="false"/>
          <w:color w:val="000000"/>
          <w:sz w:val="28"/>
        </w:rPr>
        <w:t>7) 6 процесс –"электрондықүкіметінің" аумақтық шлюзі автоматтандырылған жұмыс орнында электрондыққұжатты тіркеу;</w:t>
      </w:r>
      <w:r>
        <w:br/>
      </w:r>
      <w:r>
        <w:rPr>
          <w:rFonts w:ascii="Times New Roman"/>
          <w:b w:val="false"/>
          <w:i w:val="false"/>
          <w:color w:val="000000"/>
          <w:sz w:val="28"/>
        </w:rPr>
        <w:t>
      </w:t>
      </w:r>
      <w:r>
        <w:rPr>
          <w:rFonts w:ascii="Times New Roman"/>
          <w:b w:val="false"/>
          <w:i w:val="false"/>
          <w:color w:val="000000"/>
          <w:sz w:val="28"/>
        </w:rPr>
        <w:t>8) 2 шарт – көрсетілетін қызметті беруші қызмет көрсетуге негіз болатын және стандартта көрсетілген (жеке басын куәландыратын құжат) көрсетілетін қызметті алушының жалғаған құжаттарының сәйкестігін тексеру (өңдеу);</w:t>
      </w:r>
      <w:r>
        <w:br/>
      </w:r>
      <w:r>
        <w:rPr>
          <w:rFonts w:ascii="Times New Roman"/>
          <w:b w:val="false"/>
          <w:i w:val="false"/>
          <w:color w:val="000000"/>
          <w:sz w:val="28"/>
        </w:rPr>
        <w:t>
      </w:t>
      </w:r>
      <w:r>
        <w:rPr>
          <w:rFonts w:ascii="Times New Roman"/>
          <w:b w:val="false"/>
          <w:i w:val="false"/>
          <w:color w:val="000000"/>
          <w:sz w:val="28"/>
        </w:rPr>
        <w:t>9) 7процесс – көрсетілетін қызметті алушыныңқұжаттарында бұзушылықтың болуына байланысты сұратылып отырған қызметтен бас тарту жөнінде хабарламаны қалыптастыру немесе көрсетілетін қызметті алушыныңхалыққа қызмет көрсету орталығыныңқызметкері арқылы тиісті құжаттарды алғандығы туралы қолхат алуы;</w:t>
      </w:r>
      <w:r>
        <w:br/>
      </w:r>
      <w:r>
        <w:rPr>
          <w:rFonts w:ascii="Times New Roman"/>
          <w:b w:val="false"/>
          <w:i w:val="false"/>
          <w:color w:val="000000"/>
          <w:sz w:val="28"/>
        </w:rPr>
        <w:t>
      </w:t>
      </w:r>
      <w:r>
        <w:rPr>
          <w:rFonts w:ascii="Times New Roman"/>
          <w:b w:val="false"/>
          <w:i w:val="false"/>
          <w:color w:val="000000"/>
          <w:sz w:val="28"/>
        </w:rPr>
        <w:t>10) 8 процесс - көрсетілетін қызметті алушы халыққа қызмет көрсету орталығыныңқызметкері арқылы "электрондықүкіметінің" аумақтық шлюзі автоматтандырылған жұмыс орнында қалыптастырылған қызметтің нәтижесін (жұмыссыз ретінде тіркеу және есепке қою туралы хабарлама) алады (халыққа қызмет көрсету орталығынақұжаттар топтамасын тапсырған сәттен бастап 5 (бес) жұмыс күні ішінде).</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арқылы мемлекеттік қызметті көрсету кезінде іске қосылатын ақпараттық жүйелердіңөзара функционалдық іс-қимылдары осы регламенттің 2 қосымшасына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11. "Электрондық үкімет" веб-порталы арқылы мемлекеттік қызмет көрсету кезінде көрсетілетін қызметті беруші мен көрсетілетін қызметті алушының жүгіну және рәсімдердің (іс-қимылдың)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және пароль арқылы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процесс – көрсетілетін қызметті алушының мемлекеттік қызметті алу үшін жеке сәйкестендіру нөмірі мен парольді енгізу үдерісі (авторизациялау процессі);</w:t>
      </w:r>
      <w:r>
        <w:br/>
      </w:r>
      <w:r>
        <w:rPr>
          <w:rFonts w:ascii="Times New Roman"/>
          <w:b w:val="false"/>
          <w:i w:val="false"/>
          <w:color w:val="000000"/>
          <w:sz w:val="28"/>
        </w:rPr>
        <w:t>
      </w:t>
      </w:r>
      <w:r>
        <w:rPr>
          <w:rFonts w:ascii="Times New Roman"/>
          <w:b w:val="false"/>
          <w:i w:val="false"/>
          <w:color w:val="000000"/>
          <w:sz w:val="28"/>
        </w:rPr>
        <w:t>3) 1 шарт – жеке сәйкестендіру нөмірі мен пароль арқылы порталда тіркелген көрсетілетін қызметті алушы жайлы мәліметтердің түпнұсқалығын тексеру;</w:t>
      </w:r>
      <w:r>
        <w:br/>
      </w:r>
      <w:r>
        <w:rPr>
          <w:rFonts w:ascii="Times New Roman"/>
          <w:b w:val="false"/>
          <w:i w:val="false"/>
          <w:color w:val="000000"/>
          <w:sz w:val="28"/>
        </w:rPr>
        <w:t>
      </w:t>
      </w:r>
      <w:r>
        <w:rPr>
          <w:rFonts w:ascii="Times New Roman"/>
          <w:b w:val="false"/>
          <w:i w:val="false"/>
          <w:color w:val="000000"/>
          <w:sz w:val="28"/>
        </w:rPr>
        <w:t>4) 2 процесс – көрсетілетін қызметті алушының мәліметтерінің бұзылушылықтары болған жағдайда порталмен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 процесс - көрсетілетін қызметті алушының осы регламентте көрсетілген қызметті таңдауы, мемлекеттік қызмет көрсету үшін экранға тапсырыс үлгісін шығару және көрсетілетін қызметті алушының құрылымы мен нысандық талаптарын ескере отырып, үлгіні толтыруы (мәліметтерді енгізу);</w:t>
      </w:r>
      <w:r>
        <w:br/>
      </w:r>
      <w:r>
        <w:rPr>
          <w:rFonts w:ascii="Times New Roman"/>
          <w:b w:val="false"/>
          <w:i w:val="false"/>
          <w:color w:val="000000"/>
          <w:sz w:val="28"/>
        </w:rPr>
        <w:t>
      </w:t>
      </w:r>
      <w:r>
        <w:rPr>
          <w:rFonts w:ascii="Times New Roman"/>
          <w:b w:val="false"/>
          <w:i w:val="false"/>
          <w:color w:val="000000"/>
          <w:sz w:val="28"/>
        </w:rPr>
        <w:t>6) 4 процесс – мемлекеттік қызметті алу үшін үлгіні (енгізілген мәліметтерді) көрсетілетін қызметті алушының электрондық цифрлық қолтаңбасымен куәландыру;</w:t>
      </w:r>
      <w:r>
        <w:br/>
      </w:r>
      <w:r>
        <w:rPr>
          <w:rFonts w:ascii="Times New Roman"/>
          <w:b w:val="false"/>
          <w:i w:val="false"/>
          <w:color w:val="000000"/>
          <w:sz w:val="28"/>
        </w:rPr>
        <w:t>
      </w:t>
      </w:r>
      <w:r>
        <w:rPr>
          <w:rFonts w:ascii="Times New Roman"/>
          <w:b w:val="false"/>
          <w:i w:val="false"/>
          <w:color w:val="000000"/>
          <w:sz w:val="28"/>
        </w:rPr>
        <w:t>7) 2 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r>
        <w:br/>
      </w:r>
      <w:r>
        <w:rPr>
          <w:rFonts w:ascii="Times New Roman"/>
          <w:b w:val="false"/>
          <w:i w:val="false"/>
          <w:color w:val="000000"/>
          <w:sz w:val="28"/>
        </w:rPr>
        <w:t>
      </w:t>
      </w:r>
      <w:r>
        <w:rPr>
          <w:rFonts w:ascii="Times New Roman"/>
          <w:b w:val="false"/>
          <w:i w:val="false"/>
          <w:color w:val="000000"/>
          <w:sz w:val="28"/>
        </w:rPr>
        <w:t>8) 5 процесс – көрсетілетін қызметті алушының электрондық цифрлық қолтаңбасының расталмауына байланысты тапсырыс берілген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процесс – көрсетілетін қызметті алушының электрондық цифрлық қолтаңбасы арқылы мемлекеттік қызмет көрсету үшін тапсырысты куәландыруы (қол қою) және көрсетілетін қызметті берушімен өндеу үшін "электрондық үкімет" шлюзі арқылы аймақтық "электрондық үкімет" шлюзіндегі автоматтандырылған жұмыс орнына электронды құжатты (көрсетілетін қызметті алушының тапсырысын) жіберу жәнекөрсетілетін қызметті берушінің жауапты орындаушысымен мемлекеттік қызметті өндеу;</w:t>
      </w:r>
      <w:r>
        <w:br/>
      </w:r>
      <w:r>
        <w:rPr>
          <w:rFonts w:ascii="Times New Roman"/>
          <w:b w:val="false"/>
          <w:i w:val="false"/>
          <w:color w:val="000000"/>
          <w:sz w:val="28"/>
        </w:rPr>
        <w:t>
      </w:t>
      </w:r>
      <w:r>
        <w:rPr>
          <w:rFonts w:ascii="Times New Roman"/>
          <w:b w:val="false"/>
          <w:i w:val="false"/>
          <w:color w:val="000000"/>
          <w:sz w:val="28"/>
        </w:rPr>
        <w:t>10) 7 процесс – мемлекеттік қызметті көрсету нәтижесі көрсетілетін қызметті берушімен көрсетілетін қызметті алушының "жеке кабинетіне" көрсетілетін қызметті берушінің жауапты орындаушысының электрондық цифрлық қолтаңбасымен куәландырылған электрондық құжат нысаны жолданады.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сипатталған.</w:t>
      </w:r>
      <w:r>
        <w:br/>
      </w:r>
      <w:r>
        <w:rPr>
          <w:rFonts w:ascii="Times New Roman"/>
          <w:b w:val="false"/>
          <w:i w:val="false"/>
          <w:color w:val="000000"/>
          <w:sz w:val="28"/>
        </w:rPr>
        <w:t>
</w:t>
      </w:r>
    </w:p>
    <w:bookmarkStart w:name="z385" w:id="41"/>
    <w:p>
      <w:pPr>
        <w:spacing w:after="0"/>
        <w:ind w:left="0"/>
        <w:jc w:val="left"/>
      </w:pPr>
      <w:r>
        <w:rPr>
          <w:rFonts w:ascii="Times New Roman"/>
          <w:b/>
          <w:i w:val="false"/>
          <w:color w:val="000000"/>
        </w:rPr>
        <w:t xml:space="preserve"> 5. Қорытынды ережелер</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 4</w:t>
      </w:r>
      <w:r>
        <w:rPr>
          <w:rFonts w:ascii="Times New Roman"/>
          <w:b w:val="false"/>
          <w:i w:val="false"/>
          <w:color w:val="000000"/>
          <w:sz w:val="28"/>
        </w:rPr>
        <w:t xml:space="preserve"> (көрсетілетін қызметті беруші арқылы), 5 (халыққа қызмет көрсету орталығы арқылы) және 6 (портал арқылы) қосымшаларына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(http://sobes.zhambyl.kz) және Жамбыл облысының әкімдігінің ((http://zhambyl.gov.kz)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азаматтарды тіркеу </w:t>
            </w:r>
            <w:r>
              <w:rPr>
                <w:rFonts w:ascii="Times New Roman"/>
                <w:b w:val="false"/>
                <w:i w:val="false"/>
                <w:color w:val="000000"/>
                <w:sz w:val="20"/>
              </w:rPr>
              <w:t xml:space="preserve">және есепке қою" мемлекеттік </w:t>
            </w:r>
            <w:r>
              <w:rPr>
                <w:rFonts w:ascii="Times New Roman"/>
                <w:b w:val="false"/>
                <w:i w:val="false"/>
                <w:color w:val="000000"/>
                <w:sz w:val="20"/>
              </w:rPr>
              <w:t xml:space="preserve">көрсетілетін қызмет регламентіне </w:t>
            </w:r>
            <w:r>
              <w:rPr>
                <w:rFonts w:ascii="Times New Roman"/>
                <w:b w:val="false"/>
                <w:i w:val="false"/>
                <w:color w:val="000000"/>
                <w:sz w:val="20"/>
              </w:rPr>
              <w:t>1 қосымша</w:t>
            </w:r>
          </w:p>
        </w:tc>
      </w:tr>
    </w:tbl>
    <w:bookmarkStart w:name="z393" w:id="42"/>
    <w:p>
      <w:pPr>
        <w:spacing w:after="0"/>
        <w:ind w:left="0"/>
        <w:jc w:val="left"/>
      </w:pPr>
      <w:r>
        <w:rPr>
          <w:rFonts w:ascii="Times New Roman"/>
          <w:b/>
          <w:i w:val="false"/>
          <w:color w:val="000000"/>
        </w:rPr>
        <w:t xml:space="preserve"> Мемлекеттік қызметті көрсету кезіндегі көрсетілетін қызметті берушінің құрылымдық бөлімшелерінің (қызметкерлерінің) </w:t>
      </w:r>
      <w:r>
        <w:rPr>
          <w:rFonts w:ascii="Times New Roman"/>
          <w:b/>
          <w:i w:val="false"/>
          <w:color w:val="000000"/>
        </w:rPr>
        <w:t>өзара іс-қимыл әрекеттерінің блок-схемасы</w:t>
      </w:r>
    </w:p>
    <w:bookmarkEnd w:id="4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азаматтарды тіркеу </w:t>
            </w:r>
            <w:r>
              <w:rPr>
                <w:rFonts w:ascii="Times New Roman"/>
                <w:b w:val="false"/>
                <w:i w:val="false"/>
                <w:color w:val="000000"/>
                <w:sz w:val="20"/>
              </w:rPr>
              <w:t xml:space="preserve">және есепке қою" мемлекеттік </w:t>
            </w:r>
            <w:r>
              <w:rPr>
                <w:rFonts w:ascii="Times New Roman"/>
                <w:b w:val="false"/>
                <w:i w:val="false"/>
                <w:color w:val="000000"/>
                <w:sz w:val="20"/>
              </w:rPr>
              <w:t xml:space="preserve">көрсетілетін қызмет регламентіне </w:t>
            </w:r>
            <w:r>
              <w:rPr>
                <w:rFonts w:ascii="Times New Roman"/>
                <w:b w:val="false"/>
                <w:i w:val="false"/>
                <w:color w:val="000000"/>
                <w:sz w:val="20"/>
              </w:rPr>
              <w:t>2 қосымша</w:t>
            </w:r>
          </w:p>
        </w:tc>
      </w:tr>
    </w:tbl>
    <w:bookmarkStart w:name="z400" w:id="43"/>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кезінде іске қосылатын ақпараттық жүйелердің</w:t>
      </w:r>
      <w:r>
        <w:rPr>
          <w:rFonts w:ascii="Times New Roman"/>
          <w:b/>
          <w:i w:val="false"/>
          <w:color w:val="000000"/>
        </w:rPr>
        <w:t xml:space="preserve"> өзара функционалдық іс-қимылдардиаграммасы</w:t>
      </w:r>
    </w:p>
    <w:bookmarkEnd w:id="4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азаматтарды тіркеу </w:t>
            </w:r>
            <w:r>
              <w:rPr>
                <w:rFonts w:ascii="Times New Roman"/>
                <w:b w:val="false"/>
                <w:i w:val="false"/>
                <w:color w:val="000000"/>
                <w:sz w:val="20"/>
              </w:rPr>
              <w:t xml:space="preserve">және есепке қою" мемлекеттік </w:t>
            </w:r>
            <w:r>
              <w:rPr>
                <w:rFonts w:ascii="Times New Roman"/>
                <w:b w:val="false"/>
                <w:i w:val="false"/>
                <w:color w:val="000000"/>
                <w:sz w:val="20"/>
              </w:rPr>
              <w:t xml:space="preserve">көрсетілетін қызмет регламентіне </w:t>
            </w:r>
            <w:r>
              <w:rPr>
                <w:rFonts w:ascii="Times New Roman"/>
                <w:b w:val="false"/>
                <w:i w:val="false"/>
                <w:color w:val="000000"/>
                <w:sz w:val="20"/>
              </w:rPr>
              <w:t>3 қосымша</w:t>
            </w:r>
          </w:p>
        </w:tc>
      </w:tr>
    </w:tbl>
    <w:bookmarkStart w:name="z407" w:id="44"/>
    <w:p>
      <w:pPr>
        <w:spacing w:after="0"/>
        <w:ind w:left="0"/>
        <w:jc w:val="left"/>
      </w:pPr>
      <w:r>
        <w:rPr>
          <w:rFonts w:ascii="Times New Roman"/>
          <w:b/>
          <w:i w:val="false"/>
          <w:color w:val="000000"/>
        </w:rPr>
        <w:t xml:space="preserve">  "Электрондық үкімет" порталы арқылы мемлекеттік қызметті көрсету кезінде іске қосылатын ақпараттық жүйелердің</w:t>
      </w:r>
      <w:r>
        <w:rPr>
          <w:rFonts w:ascii="Times New Roman"/>
          <w:b/>
          <w:i w:val="false"/>
          <w:color w:val="000000"/>
        </w:rPr>
        <w:t xml:space="preserve"> өзара функционалдық іс-қимылдардиаграммасы</w:t>
      </w:r>
    </w:p>
    <w:bookmarkEnd w:id="4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45"/>
    <w:p>
      <w:pPr>
        <w:spacing w:after="0"/>
        <w:ind w:left="0"/>
        <w:jc w:val="left"/>
      </w:pPr>
      <w:r>
        <w:rPr>
          <w:rFonts w:ascii="Times New Roman"/>
          <w:b/>
          <w:i w:val="false"/>
          <w:color w:val="000000"/>
        </w:rPr>
        <w:t xml:space="preserve"> Шарттыбелгілер</w:t>
      </w:r>
    </w:p>
    <w:bookmarkEnd w:id="4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08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800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 мемлекеттік көрсетілетін</w:t>
            </w:r>
            <w:r>
              <w:rPr>
                <w:rFonts w:ascii="Times New Roman"/>
                <w:b w:val="false"/>
                <w:i w:val="false"/>
                <w:color w:val="000000"/>
                <w:sz w:val="20"/>
              </w:rPr>
              <w:t xml:space="preserve"> қызмет регламентіне 4 қосымша</w:t>
            </w:r>
          </w:p>
        </w:tc>
      </w:tr>
    </w:tbl>
    <w:bookmarkStart w:name="z415" w:id="4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"Жұмыссыз азаматтарды тіркеу және есепке қою"</w:t>
      </w:r>
    </w:p>
    <w:bookmarkEnd w:id="4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707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8707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 мемлекеттік көрсетілетін "Жұмыссыз азаматтарды тіркеу және есепке қою" мемлекеттік көрсетілетін</w:t>
            </w:r>
            <w:r>
              <w:rPr>
                <w:rFonts w:ascii="Times New Roman"/>
                <w:b w:val="false"/>
                <w:i w:val="false"/>
                <w:color w:val="000000"/>
                <w:sz w:val="20"/>
              </w:rPr>
              <w:t xml:space="preserve"> қызмет регламентіне 5 қосымша</w:t>
            </w:r>
          </w:p>
        </w:tc>
      </w:tr>
    </w:tbl>
    <w:bookmarkStart w:name="z421" w:id="4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"Жұмыссыз азаматтарды тіркеу және есепке қою"</w:t>
      </w:r>
    </w:p>
    <w:bookmarkEnd w:id="4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 мемлекеттік көрсетілетін</w:t>
            </w:r>
            <w:r>
              <w:rPr>
                <w:rFonts w:ascii="Times New Roman"/>
                <w:b w:val="false"/>
                <w:i w:val="false"/>
                <w:color w:val="000000"/>
                <w:sz w:val="20"/>
              </w:rPr>
              <w:t xml:space="preserve"> қызмет регламентіне 6 қосымша</w:t>
            </w:r>
          </w:p>
        </w:tc>
      </w:tr>
    </w:tbl>
    <w:bookmarkStart w:name="z428" w:id="4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"Жұмыссыз азаматтарды тіркеу және есепке қою"</w:t>
      </w:r>
    </w:p>
    <w:bookmarkEnd w:id="4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3787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3787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2014 жылғы "26" желтоқсан</w:t>
            </w:r>
            <w:r>
              <w:rPr>
                <w:rFonts w:ascii="Times New Roman"/>
                <w:b w:val="false"/>
                <w:i w:val="false"/>
                <w:color w:val="000000"/>
                <w:sz w:val="20"/>
              </w:rPr>
              <w:t xml:space="preserve"> № 357 қаулысымен</w:t>
            </w:r>
            <w:r>
              <w:rPr>
                <w:rFonts w:ascii="Times New Roman"/>
                <w:b w:val="false"/>
                <w:i w:val="false"/>
                <w:color w:val="000000"/>
                <w:sz w:val="20"/>
              </w:rPr>
              <w:t xml:space="preserve"> бекітілген</w:t>
            </w:r>
          </w:p>
        </w:tc>
      </w:tr>
    </w:tbl>
    <w:bookmarkStart w:name="z436" w:id="49"/>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w:t>
      </w:r>
      <w:r>
        <w:rPr>
          <w:rFonts w:ascii="Times New Roman"/>
          <w:b/>
          <w:i w:val="false"/>
          <w:color w:val="000000"/>
        </w:rPr>
        <w:t xml:space="preserve"> мемлекеттік көрсетілетін қызмет регламенті</w:t>
      </w:r>
    </w:p>
    <w:bookmarkEnd w:id="49"/>
    <w:bookmarkStart w:name="z438" w:id="50"/>
    <w:p>
      <w:pPr>
        <w:spacing w:after="0"/>
        <w:ind w:left="0"/>
        <w:jc w:val="left"/>
      </w:pPr>
      <w:r>
        <w:rPr>
          <w:rFonts w:ascii="Times New Roman"/>
          <w:b/>
          <w:i w:val="false"/>
          <w:color w:val="000000"/>
        </w:rPr>
        <w:t xml:space="preserve"> 1. Жалпы ережелер</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№217</w:t>
      </w:r>
      <w:r>
        <w:rPr>
          <w:rFonts w:ascii="Times New Roman"/>
          <w:b w:val="false"/>
          <w:i w:val="false"/>
          <w:color w:val="000000"/>
          <w:sz w:val="28"/>
        </w:rPr>
        <w:t xml:space="preserve"> "Халықты әлеуметтік қорғау саласындағы мемлекеттік көрсетілетін қызметтер стандарттарын бекіту туралы" қаулысымен бекітілген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стандартына (бұдан әрі – стандарт) сәйкес аудандардың және облыстық маңызы бар қалалардың жұмыспен қамту және әлеуметтік бағдарламалар бөлімдерімен (бұдан әрі-көрсетілетін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xml:space="preserve">Өтінішті қабылдау және мемлекеттік қызмет көрсету нәтижелерін беру: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Қазақстан Республикасының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орталығы)арқылы жүзеге асырылады.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берушіде немесе халыққа қызмет көрсету орталығында:</w:t>
      </w:r>
      <w:r>
        <w:br/>
      </w:r>
      <w:r>
        <w:rPr>
          <w:rFonts w:ascii="Times New Roman"/>
          <w:b w:val="false"/>
          <w:i w:val="false"/>
          <w:color w:val="000000"/>
          <w:sz w:val="28"/>
        </w:rPr>
        <w:t>
      </w:t>
      </w:r>
      <w:r>
        <w:rPr>
          <w:rFonts w:ascii="Times New Roman"/>
          <w:b w:val="false"/>
          <w:i w:val="false"/>
          <w:color w:val="000000"/>
          <w:sz w:val="28"/>
        </w:rPr>
        <w:t>1) Қазақстан Республикасының азаматтарын Семей ядролық сынақ полигонындағы ядролық сынақтардың салдарынан зардап шеккендер деп тану туралы шешім;</w:t>
      </w:r>
      <w:r>
        <w:br/>
      </w:r>
      <w:r>
        <w:rPr>
          <w:rFonts w:ascii="Times New Roman"/>
          <w:b w:val="false"/>
          <w:i w:val="false"/>
          <w:color w:val="000000"/>
          <w:sz w:val="28"/>
        </w:rPr>
        <w:t>
      </w:t>
      </w:r>
      <w:r>
        <w:rPr>
          <w:rFonts w:ascii="Times New Roman"/>
          <w:b w:val="false"/>
          <w:i w:val="false"/>
          <w:color w:val="000000"/>
          <w:sz w:val="28"/>
        </w:rPr>
        <w:t>2) куәлікті немесе оның телнұсқасын беру;</w:t>
      </w:r>
      <w:r>
        <w:br/>
      </w:r>
      <w:r>
        <w:rPr>
          <w:rFonts w:ascii="Times New Roman"/>
          <w:b w:val="false"/>
          <w:i w:val="false"/>
          <w:color w:val="000000"/>
          <w:sz w:val="28"/>
        </w:rPr>
        <w:t>
      </w:t>
      </w:r>
      <w:r>
        <w:rPr>
          <w:rFonts w:ascii="Times New Roman"/>
          <w:b w:val="false"/>
          <w:i w:val="false"/>
          <w:color w:val="000000"/>
          <w:sz w:val="28"/>
        </w:rPr>
        <w:t>зейнетақы төлеу мемлекеттік органдарында:</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алушының дербес шотына аудару арқылы</w:t>
      </w:r>
      <w:r>
        <w:br/>
      </w:r>
      <w:r>
        <w:rPr>
          <w:rFonts w:ascii="Times New Roman"/>
          <w:b w:val="false"/>
          <w:i w:val="false"/>
          <w:color w:val="000000"/>
          <w:sz w:val="28"/>
        </w:rPr>
        <w:t>
      </w:t>
      </w:r>
      <w:r>
        <w:rPr>
          <w:rFonts w:ascii="Times New Roman"/>
          <w:b w:val="false"/>
          <w:i w:val="false"/>
          <w:color w:val="000000"/>
          <w:sz w:val="28"/>
        </w:rPr>
        <w:t>өтемақы төлеу;</w:t>
      </w:r>
      <w:r>
        <w:br/>
      </w:r>
      <w:r>
        <w:rPr>
          <w:rFonts w:ascii="Times New Roman"/>
          <w:b w:val="false"/>
          <w:i w:val="false"/>
          <w:color w:val="000000"/>
          <w:sz w:val="28"/>
        </w:rPr>
        <w:t>
      </w:t>
      </w:r>
      <w:r>
        <w:rPr>
          <w:rFonts w:ascii="Times New Roman"/>
          <w:b w:val="false"/>
          <w:i w:val="false"/>
          <w:color w:val="000000"/>
          <w:sz w:val="28"/>
        </w:rPr>
        <w:t>2)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r>
        <w:br/>
      </w:r>
      <w:r>
        <w:rPr>
          <w:rFonts w:ascii="Times New Roman"/>
          <w:b w:val="false"/>
          <w:i w:val="false"/>
          <w:color w:val="000000"/>
          <w:sz w:val="28"/>
        </w:rPr>
        <w:t>
</w:t>
      </w:r>
    </w:p>
    <w:bookmarkStart w:name="z452" w:id="5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көрсетілетін қызметті алушы стандарттың 9 тармағында көрсетілген мемлекеттік қызметті көрсету үшін қажетті құжаттарды ұсынуы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құжаттарды қабылдайдыжәне тіркелген күні мен мемлекеттік қызметті алатын күні көрсетілген талон береді – 10 (он)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орындаушысықағаз түрінде шешімді дайындайды және комиссия төрағасы мен мүшелеріне қол қоюға жібереді 20 (жиырма) жұмыс күніішінде;</w:t>
      </w:r>
      <w:r>
        <w:br/>
      </w:r>
      <w:r>
        <w:rPr>
          <w:rFonts w:ascii="Times New Roman"/>
          <w:b w:val="false"/>
          <w:i w:val="false"/>
          <w:color w:val="000000"/>
          <w:sz w:val="28"/>
        </w:rPr>
        <w:t>
      </w:t>
      </w:r>
      <w:r>
        <w:rPr>
          <w:rFonts w:ascii="Times New Roman"/>
          <w:b w:val="false"/>
          <w:i w:val="false"/>
          <w:color w:val="000000"/>
          <w:sz w:val="28"/>
        </w:rPr>
        <w:t>3) комиссия төрағасы мен мүшелері қағаз түрінде шешімгеқол қояды және көрсетілетін қызметті берушінің жауапты орындаушысына жібереді – 10 (он)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қызмет алушыға Семей ядролық сынақ полигонында ядролық сынақтардың салдарынан зардап шеккен азаматтарды тіркеу туралы қағаз түрінде шешімдібереді және құжаттарды көрсетілетін қызметті алушының дербес шотына аудару арқылы өтемақы төлеугезейнетақы төлеу мемлекеттік органдарына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орындаушысыСемей ядролық сынақ полигонында ядролық сынақтардың салдарынан зардап шеккен азаматтарды тіркеу туралы шешім қабылданған соң, қызмет алушыға куәлік береді 5 (бес) жұмыс күні ішінде.</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рәсімнің (іс-қимылдың) нәтижесі:</w:t>
      </w:r>
      <w:r>
        <w:br/>
      </w:r>
      <w:r>
        <w:rPr>
          <w:rFonts w:ascii="Times New Roman"/>
          <w:b w:val="false"/>
          <w:i w:val="false"/>
          <w:color w:val="000000"/>
          <w:sz w:val="28"/>
        </w:rPr>
        <w:t>
      </w:t>
      </w:r>
      <w:r>
        <w:rPr>
          <w:rFonts w:ascii="Times New Roman"/>
          <w:b w:val="false"/>
          <w:i w:val="false"/>
          <w:color w:val="000000"/>
          <w:sz w:val="28"/>
        </w:rPr>
        <w:t>1)  құжаттарды қабылдаужәне талон беру;</w:t>
      </w:r>
      <w:r>
        <w:br/>
      </w:r>
      <w:r>
        <w:rPr>
          <w:rFonts w:ascii="Times New Roman"/>
          <w:b w:val="false"/>
          <w:i w:val="false"/>
          <w:color w:val="000000"/>
          <w:sz w:val="28"/>
        </w:rPr>
        <w:t>
      </w:t>
      </w:r>
      <w:r>
        <w:rPr>
          <w:rFonts w:ascii="Times New Roman"/>
          <w:b w:val="false"/>
          <w:i w:val="false"/>
          <w:color w:val="000000"/>
          <w:sz w:val="28"/>
        </w:rPr>
        <w:t>2) қағаз түрінде шешімді дайындау жәнешешімге қол кою үшін комиссия төрағасы мен мүшелеріне жіберу;</w:t>
      </w:r>
      <w:r>
        <w:br/>
      </w:r>
      <w:r>
        <w:rPr>
          <w:rFonts w:ascii="Times New Roman"/>
          <w:b w:val="false"/>
          <w:i w:val="false"/>
          <w:color w:val="000000"/>
          <w:sz w:val="28"/>
        </w:rPr>
        <w:t>
      </w:t>
      </w:r>
      <w:r>
        <w:rPr>
          <w:rFonts w:ascii="Times New Roman"/>
          <w:b w:val="false"/>
          <w:i w:val="false"/>
          <w:color w:val="000000"/>
          <w:sz w:val="28"/>
        </w:rPr>
        <w:t>3)  қағаз түрінде комиссия төрағасы мен мүшелерімен шешімгеқол қою;</w:t>
      </w:r>
      <w:r>
        <w:br/>
      </w:r>
      <w:r>
        <w:rPr>
          <w:rFonts w:ascii="Times New Roman"/>
          <w:b w:val="false"/>
          <w:i w:val="false"/>
          <w:color w:val="000000"/>
          <w:sz w:val="28"/>
        </w:rPr>
        <w:t>
      </w:t>
      </w:r>
      <w:r>
        <w:rPr>
          <w:rFonts w:ascii="Times New Roman"/>
          <w:b w:val="false"/>
          <w:i w:val="false"/>
          <w:color w:val="000000"/>
          <w:sz w:val="28"/>
        </w:rPr>
        <w:t>4) қағаз түрінде Семей ядролық сынақ полигонында ядролық сынақтардың салдарынан зардап шеккен азаматтарды тіркеутуралы шешімді ұсыну;</w:t>
      </w:r>
      <w:r>
        <w:br/>
      </w:r>
      <w:r>
        <w:rPr>
          <w:rFonts w:ascii="Times New Roman"/>
          <w:b w:val="false"/>
          <w:i w:val="false"/>
          <w:color w:val="000000"/>
          <w:sz w:val="28"/>
        </w:rPr>
        <w:t>
      </w:t>
      </w:r>
      <w:r>
        <w:rPr>
          <w:rFonts w:ascii="Times New Roman"/>
          <w:b w:val="false"/>
          <w:i w:val="false"/>
          <w:color w:val="000000"/>
          <w:sz w:val="28"/>
        </w:rPr>
        <w:t xml:space="preserve">5) Семей ядролық сынақ полигонында ядролық сынақтардың салдарынан зардап шеккен азаматтарды тіркеу туралы шешім қабылданған соң, қызмет алушыға куәлік беру. </w:t>
      </w:r>
      <w:r>
        <w:br/>
      </w:r>
      <w:r>
        <w:rPr>
          <w:rFonts w:ascii="Times New Roman"/>
          <w:b w:val="false"/>
          <w:i w:val="false"/>
          <w:color w:val="000000"/>
          <w:sz w:val="28"/>
        </w:rPr>
        <w:t>
</w:t>
      </w:r>
    </w:p>
    <w:bookmarkStart w:name="z466" w:id="5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2) комиссия төрағасы мен мүшелері.</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өзара іс-қимылдың реттілігін сипаттаукөрсетілетін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құжаттарды қабылдайдыжәне тіркелген күні мен мемлекеттік қызметті алатын күні көрсетілген талон береді – 10 (он)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орындаушысықағаз түрінде шешімді дайындайды және комиссия төрағасы мен мүшелеріне қол қоюға жібереді 20 (жиырма) жұмыс күніішінде;</w:t>
      </w:r>
      <w:r>
        <w:br/>
      </w:r>
      <w:r>
        <w:rPr>
          <w:rFonts w:ascii="Times New Roman"/>
          <w:b w:val="false"/>
          <w:i w:val="false"/>
          <w:color w:val="000000"/>
          <w:sz w:val="28"/>
        </w:rPr>
        <w:t>
      </w:t>
      </w:r>
      <w:r>
        <w:rPr>
          <w:rFonts w:ascii="Times New Roman"/>
          <w:b w:val="false"/>
          <w:i w:val="false"/>
          <w:color w:val="000000"/>
          <w:sz w:val="28"/>
        </w:rPr>
        <w:t>3) комиссия төрағасы мен мүшелері қағаз түрінде шешімгеқол қояды және көрсетілетін қызметті берушінің жауапты орындаушысына жібереді – 10 (он)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қызмет алушығаСемей ядролық сынақ полигонында ядролық сынақтардың салдарынан зардап шеккен азаматтарды тіркеу туралы қағаз түрінде шешімдібереді және құжаттарды көрсетілетін қызметті алушының дербес шотына аудару арқылы өтемақы төлеугезейнетақы төлеу мемлекеттік органдарына жібереді – 10 (он) минуттан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Семей ядролық сынақ полигонында ядролық сынақтардың салдарынан зардап шеккен азаматтарды тіркеу туралы шешім қабылданған соң, қызмет алушыға куәлік береді 5 (бес) жұмыс күні ішінде.</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әрбір рәсімнің (іс-қимылдың) ұзақтығын көрсете отырып, әрбір рәсімнің (іс-қимылдың) өту блок-схемасымен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сүйемелденеді.</w:t>
      </w:r>
      <w:r>
        <w:br/>
      </w:r>
      <w:r>
        <w:rPr>
          <w:rFonts w:ascii="Times New Roman"/>
          <w:b w:val="false"/>
          <w:i w:val="false"/>
          <w:color w:val="000000"/>
          <w:sz w:val="28"/>
        </w:rPr>
        <w:t>
</w:t>
      </w:r>
    </w:p>
    <w:bookmarkStart w:name="z477" w:id="5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сипаттау</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көрсетудің нәтижесін халыққа қызмет көрсету орталығы арқылы алу процесінің сипаттамасы, оныңұзақтығы:</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 операторы құжаттарды қабылдайды және оларды көрсетілетін қызметті берушіге жібереді – 5 (бес)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орындаушысықағаз түрінде шешімді дайындайды және комиссия төрағасы мен мүшелеріне қол қоюға жібереді 20 (жиырма) жұмыс күніішінде;</w:t>
      </w:r>
      <w:r>
        <w:br/>
      </w:r>
      <w:r>
        <w:rPr>
          <w:rFonts w:ascii="Times New Roman"/>
          <w:b w:val="false"/>
          <w:i w:val="false"/>
          <w:color w:val="000000"/>
          <w:sz w:val="28"/>
        </w:rPr>
        <w:t>
      </w:t>
      </w:r>
      <w:r>
        <w:rPr>
          <w:rFonts w:ascii="Times New Roman"/>
          <w:b w:val="false"/>
          <w:i w:val="false"/>
          <w:color w:val="000000"/>
          <w:sz w:val="28"/>
        </w:rPr>
        <w:t>3) комиссия төрағасы мен мүшелері қағаз түрінде шешімгеқол қояды және көрсетілетін қызметті берушінің жауапты орындаушысына жібереді – 2 (екі)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орындаушысықағаз түрінде шешімді халыққа қызмет көрсету орталығының маманынажәне құжаттарды көрсетілетін қызметті алушының дербес шотына аудару арқылы өтемақы төлеугезейнетақы төлеу мемлекеттік органдарына жібереді – 5 (бес) минуттан аспайды;</w:t>
      </w:r>
      <w:r>
        <w:br/>
      </w:r>
      <w:r>
        <w:rPr>
          <w:rFonts w:ascii="Times New Roman"/>
          <w:b w:val="false"/>
          <w:i w:val="false"/>
          <w:color w:val="000000"/>
          <w:sz w:val="28"/>
        </w:rPr>
        <w:t>
      </w:t>
      </w:r>
      <w:r>
        <w:rPr>
          <w:rFonts w:ascii="Times New Roman"/>
          <w:b w:val="false"/>
          <w:i w:val="false"/>
          <w:color w:val="000000"/>
          <w:sz w:val="28"/>
        </w:rPr>
        <w:t>5) халыққа қызмет көрсету орталығының маманықызмет алушыға Семей ядролық сынақ полигонында ядролық сынақтардың салдарынан зардап шеккен азаматтарды тіркеу туралы қағаз түрінде шешімдібереді – 2 (екі) минуттан аспайды;</w:t>
      </w:r>
      <w:r>
        <w:br/>
      </w:r>
      <w:r>
        <w:rPr>
          <w:rFonts w:ascii="Times New Roman"/>
          <w:b w:val="false"/>
          <w:i w:val="false"/>
          <w:color w:val="000000"/>
          <w:sz w:val="28"/>
        </w:rPr>
        <w:t>
      </w:t>
      </w:r>
      <w:r>
        <w:rPr>
          <w:rFonts w:ascii="Times New Roman"/>
          <w:b w:val="false"/>
          <w:i w:val="false"/>
          <w:color w:val="000000"/>
          <w:sz w:val="28"/>
        </w:rPr>
        <w:t>6) халыққа қызмет көрсету орталығының маманыСемей ядролық сынақ полигонында ядролық сынақтардың салдарынан зардап шеккен азаматтарды тіркеу туралы шешім қабылданған соң, қызмет алушыға куәлік береді 5 (бес) жұмыс күні ішінде.</w:t>
      </w:r>
      <w:r>
        <w:br/>
      </w:r>
      <w:r>
        <w:rPr>
          <w:rFonts w:ascii="Times New Roman"/>
          <w:b w:val="false"/>
          <w:i w:val="false"/>
          <w:color w:val="000000"/>
          <w:sz w:val="28"/>
        </w:rPr>
        <w:t>
      </w:t>
      </w:r>
      <w:r>
        <w:rPr>
          <w:rFonts w:ascii="Times New Roman"/>
          <w:b w:val="false"/>
          <w:i w:val="false"/>
          <w:color w:val="000000"/>
          <w:sz w:val="28"/>
        </w:rPr>
        <w:t>10. Халыққа қызмет көрсету орталығына жүгінудің тәртібін сипаттау, көрсетілетін қызметті алушының өтінішін өңдеу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алушыныңөтініш білдірген күні сол жерде көрсетілетін мемлекеттік қызметті алғанға дейінгі күтудің рұқсат берілген еңұзақ уақыты 15 (он бес) минут;</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орталығыныңқызметкері көрсетілетін қызметті алушы ұсынған өтінімнің дұрыс толтырылуын және құжаттардың толықтығын тексереді.</w:t>
      </w:r>
      <w:r>
        <w:br/>
      </w:r>
      <w:r>
        <w:rPr>
          <w:rFonts w:ascii="Times New Roman"/>
          <w:b w:val="false"/>
          <w:i w:val="false"/>
          <w:color w:val="000000"/>
          <w:sz w:val="28"/>
        </w:rPr>
        <w:t>
      </w:t>
      </w:r>
      <w:r>
        <w:rPr>
          <w:rFonts w:ascii="Times New Roman"/>
          <w:b w:val="false"/>
          <w:i w:val="false"/>
          <w:color w:val="000000"/>
          <w:sz w:val="28"/>
        </w:rPr>
        <w:t>2) 1 - процесс – қызмет көрсету үшін халыққа қызмет көрсету орталығының қызметкері халыққа қызмет көрсету орталығының ықпалдастырылған ақпараттық жүйесінің автоматтандырылған жұмыс орнына логин мен парольді (авторизациялау процесін) енгізеді;</w:t>
      </w:r>
      <w:r>
        <w:br/>
      </w:r>
      <w:r>
        <w:rPr>
          <w:rFonts w:ascii="Times New Roman"/>
          <w:b w:val="false"/>
          <w:i w:val="false"/>
          <w:color w:val="000000"/>
          <w:sz w:val="28"/>
        </w:rPr>
        <w:t>
      </w:t>
      </w:r>
      <w:r>
        <w:rPr>
          <w:rFonts w:ascii="Times New Roman"/>
          <w:b w:val="false"/>
          <w:i w:val="false"/>
          <w:color w:val="000000"/>
          <w:sz w:val="28"/>
        </w:rPr>
        <w:t>3) 2 - процесс – халыққа қызмет көрсету орталығыныңқызметкері қызметті таңдайды, экранға мемлекеттік қызметті көрсету үшін сұраныс нысанын шығарады және халыққа қызмет көрсету орталығыныңқызметкері көрсетілетін қызметті алушының мәліметтеріненгізеді;</w:t>
      </w:r>
      <w:r>
        <w:br/>
      </w:r>
      <w:r>
        <w:rPr>
          <w:rFonts w:ascii="Times New Roman"/>
          <w:b w:val="false"/>
          <w:i w:val="false"/>
          <w:color w:val="000000"/>
          <w:sz w:val="28"/>
        </w:rPr>
        <w:t>
      </w:t>
      </w:r>
      <w:r>
        <w:rPr>
          <w:rFonts w:ascii="Times New Roman"/>
          <w:b w:val="false"/>
          <w:i w:val="false"/>
          <w:color w:val="000000"/>
          <w:sz w:val="28"/>
        </w:rPr>
        <w:t>4) 3 - процесс – электрондықүкімет шлюзі арқылы жеке тұлғалардың мемлекеттік деректер қорына/заңды тұлғалардың мемлекеттік деректер қорына көрсетілетін қызметті алушының мәліметтері туралы сұранысты жолдайды;</w:t>
      </w:r>
      <w:r>
        <w:br/>
      </w:r>
      <w:r>
        <w:rPr>
          <w:rFonts w:ascii="Times New Roman"/>
          <w:b w:val="false"/>
          <w:i w:val="false"/>
          <w:color w:val="000000"/>
          <w:sz w:val="28"/>
        </w:rPr>
        <w:t>
      </w:t>
      </w:r>
      <w:r>
        <w:rPr>
          <w:rFonts w:ascii="Times New Roman"/>
          <w:b w:val="false"/>
          <w:i w:val="false"/>
          <w:color w:val="000000"/>
          <w:sz w:val="28"/>
        </w:rPr>
        <w:t>5) 1 - шарт - жеке тұлғалардың мемлекеттік деректер қорында/заңды тұлғалардың мемлекеттік деректер қорында көрсетілетін қызметті алушының мәліметтерінің бар болуын тексереді;</w:t>
      </w:r>
      <w:r>
        <w:br/>
      </w:r>
      <w:r>
        <w:rPr>
          <w:rFonts w:ascii="Times New Roman"/>
          <w:b w:val="false"/>
          <w:i w:val="false"/>
          <w:color w:val="000000"/>
          <w:sz w:val="28"/>
        </w:rPr>
        <w:t>
      </w:t>
      </w:r>
      <w:r>
        <w:rPr>
          <w:rFonts w:ascii="Times New Roman"/>
          <w:b w:val="false"/>
          <w:i w:val="false"/>
          <w:color w:val="000000"/>
          <w:sz w:val="28"/>
        </w:rPr>
        <w:t>6) 4 - процесс – көрсетілетін қызметті алушының жеке тұлғалардың мемлекеттік деректер қорында/заңды тұлғалардың мемлекеттік деректер қорында мәліметтерінің болмауына байланысты, мәліметтерді алу мүмкіндігінің болмауы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7) 5 - процесс – халыққа қызмет көрсету орталығыныңқызметкерініңэлектрондық цифрлыққолтаңбамен куәландырылған (қол қойылған) электрондыққұжаттарды (көрсетілетін қызметті алушының сұранысын) электрондықүкімет шлюзі арқылы электрондықүкіметінің аумақтық шлюзі автоматтандырылған жұмыс орнына жолдайды;</w:t>
      </w:r>
      <w:r>
        <w:br/>
      </w:r>
      <w:r>
        <w:rPr>
          <w:rFonts w:ascii="Times New Roman"/>
          <w:b w:val="false"/>
          <w:i w:val="false"/>
          <w:color w:val="000000"/>
          <w:sz w:val="28"/>
        </w:rPr>
        <w:t>
      </w:t>
      </w:r>
      <w:r>
        <w:rPr>
          <w:rFonts w:ascii="Times New Roman"/>
          <w:b w:val="false"/>
          <w:i w:val="false"/>
          <w:color w:val="000000"/>
          <w:sz w:val="28"/>
        </w:rPr>
        <w:t>8) 6 - процесс - электрондықүкіметінің аумақтық шлюзі автоматтандырылған жұмыс орнында электрондыққұжатты тіркеу;</w:t>
      </w:r>
      <w:r>
        <w:br/>
      </w:r>
      <w:r>
        <w:rPr>
          <w:rFonts w:ascii="Times New Roman"/>
          <w:b w:val="false"/>
          <w:i w:val="false"/>
          <w:color w:val="000000"/>
          <w:sz w:val="28"/>
        </w:rPr>
        <w:t>
      </w:t>
      </w:r>
      <w:r>
        <w:rPr>
          <w:rFonts w:ascii="Times New Roman"/>
          <w:b w:val="false"/>
          <w:i w:val="false"/>
          <w:color w:val="000000"/>
          <w:sz w:val="28"/>
        </w:rPr>
        <w:t>9) 2 - шарт – көрсетілетін қызметті беруші қызмет көрсетуге негіз болатын және стандартта көрсетілген көрсетілетін қызметті алушының жалғаған құжаттарының сәйкестігін тексеру (өңдеу);</w:t>
      </w:r>
      <w:r>
        <w:br/>
      </w:r>
      <w:r>
        <w:rPr>
          <w:rFonts w:ascii="Times New Roman"/>
          <w:b w:val="false"/>
          <w:i w:val="false"/>
          <w:color w:val="000000"/>
          <w:sz w:val="28"/>
        </w:rPr>
        <w:t>
      </w:t>
      </w:r>
      <w:r>
        <w:rPr>
          <w:rFonts w:ascii="Times New Roman"/>
          <w:b w:val="false"/>
          <w:i w:val="false"/>
          <w:color w:val="000000"/>
          <w:sz w:val="28"/>
        </w:rPr>
        <w:t>10) 7 - процесс – көрсетілетін қызметті алушыныңқұжаттарында бұзушылықтың болуына байланысты сұратылып отырған қызметтен бас тарту жөнінде хабарламаны қалыптастыру немесе көрсетілетін қызметті алушыныңхалыққа қызмет көрсету орталығыныңқызметкері арқылы тиісті құжаттарды алғандығы туралы қолхат алуы;</w:t>
      </w:r>
      <w:r>
        <w:br/>
      </w:r>
      <w:r>
        <w:rPr>
          <w:rFonts w:ascii="Times New Roman"/>
          <w:b w:val="false"/>
          <w:i w:val="false"/>
          <w:color w:val="000000"/>
          <w:sz w:val="28"/>
        </w:rPr>
        <w:t>
      </w:t>
      </w:r>
      <w:r>
        <w:rPr>
          <w:rFonts w:ascii="Times New Roman"/>
          <w:b w:val="false"/>
          <w:i w:val="false"/>
          <w:color w:val="000000"/>
          <w:sz w:val="28"/>
        </w:rPr>
        <w:t>11) 8 - процесс - көрсетілетін қызметті алушы халыққа қызмет көрсету орталығыныңқызметкері арқылы электрондықүкіметінің аумақтық шлюзі автоматтандырылған жұмыс орнында қалыптастырылған қызметтің нәтижесін (Семей ядролық сынақ полигонындағы ядролық сынақтардың салдарынан зардап шеккен азаматтарды тіркеу туралы хабарлама) алады (халыққа қызмет көрсету орталығынақұжаттар топтамасын тапсырған сәттен бастап 15 (он бес) минут ішінде).</w:t>
      </w:r>
      <w:r>
        <w:br/>
      </w:r>
      <w:r>
        <w:rPr>
          <w:rFonts w:ascii="Times New Roman"/>
          <w:b w:val="false"/>
          <w:i w:val="false"/>
          <w:color w:val="000000"/>
          <w:sz w:val="28"/>
        </w:rPr>
        <w:t>
      </w:t>
      </w:r>
      <w:r>
        <w:rPr>
          <w:rFonts w:ascii="Times New Roman"/>
          <w:b w:val="false"/>
          <w:i w:val="false"/>
          <w:color w:val="000000"/>
          <w:sz w:val="28"/>
        </w:rPr>
        <w:t xml:space="preserve">Халыққа қызмет көрсету орталығы арқылы мемлекеттік қызметті көрсету кезінде іске қосылатын ақпараттық жүйелердіңөзара функционалдық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p>
    <w:bookmarkStart w:name="z499" w:id="54"/>
    <w:p>
      <w:pPr>
        <w:spacing w:after="0"/>
        <w:ind w:left="0"/>
        <w:jc w:val="left"/>
      </w:pPr>
      <w:r>
        <w:rPr>
          <w:rFonts w:ascii="Times New Roman"/>
          <w:b/>
          <w:i w:val="false"/>
          <w:color w:val="000000"/>
        </w:rPr>
        <w:t xml:space="preserve"> 5. Қорытынды ережелер</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регламентке 3</w:t>
      </w:r>
      <w:r>
        <w:rPr>
          <w:rFonts w:ascii="Times New Roman"/>
          <w:b w:val="false"/>
          <w:i w:val="false"/>
          <w:color w:val="000000"/>
          <w:sz w:val="28"/>
        </w:rPr>
        <w:t xml:space="preserve"> (көрсетілетін қызметті беруші арқылы) және 4 (халыққа қызмет көрсету орталығы арқылы) қосымшаларға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(http://sobes.zhambyl.kz) және Жамбыл облысының әкімдігінің ((http:/zhambyl.gov.kz)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регламентіне 1 қосымша</w:t>
            </w:r>
          </w:p>
        </w:tc>
      </w:tr>
    </w:tbl>
    <w:bookmarkStart w:name="z503" w:id="55"/>
    <w:p>
      <w:pPr>
        <w:spacing w:after="0"/>
        <w:ind w:left="0"/>
        <w:jc w:val="left"/>
      </w:pPr>
      <w:r>
        <w:rPr>
          <w:rFonts w:ascii="Times New Roman"/>
          <w:b/>
          <w:i w:val="false"/>
          <w:color w:val="000000"/>
        </w:rPr>
        <w:t xml:space="preserve"> Мемлекеттік қызметті көрсету кезіндегі көрсетілетін қызметті берушінің құрылымдық бөлімшелерінің (қызметкерлерінің) өзара іс-қимыл әрекеттерінің көрсетілетін қызметті беруші арқылы блок-схемасы</w:t>
      </w:r>
    </w:p>
    <w:bookmarkEnd w:id="5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регламентіне 2 қосымша</w:t>
            </w:r>
          </w:p>
        </w:tc>
      </w:tr>
    </w:tbl>
    <w:bookmarkStart w:name="z506" w:id="56"/>
    <w:p>
      <w:pPr>
        <w:spacing w:after="0"/>
        <w:ind w:left="0"/>
        <w:jc w:val="left"/>
      </w:pPr>
      <w:r>
        <w:rPr>
          <w:rFonts w:ascii="Times New Roman"/>
          <w:b/>
          <w:i w:val="false"/>
          <w:color w:val="000000"/>
        </w:rPr>
        <w:t xml:space="preserve"> Халыққа қызмет көрсету орталығы арқылы мемлекеттік қызмет көрсетуде функционалдық өзара іс-әрекет диаграммасы</w:t>
      </w:r>
    </w:p>
    <w:bookmarkEnd w:id="5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регламентіне 3 қосымша</w:t>
            </w:r>
          </w:p>
        </w:tc>
      </w:tr>
    </w:tbl>
    <w:bookmarkStart w:name="z510" w:id="5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w:t>
      </w:r>
    </w:p>
    <w:bookmarkEnd w:id="5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регламентіне 4 қосымша</w:t>
            </w:r>
          </w:p>
        </w:tc>
      </w:tr>
    </w:tbl>
    <w:bookmarkStart w:name="z514" w:id="5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w:t>
      </w:r>
    </w:p>
    <w:bookmarkEnd w:id="5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2014 жылғы "26" желтоқсан</w:t>
            </w:r>
            <w:r>
              <w:rPr>
                <w:rFonts w:ascii="Times New Roman"/>
                <w:b w:val="false"/>
                <w:i w:val="false"/>
                <w:color w:val="000000"/>
                <w:sz w:val="20"/>
              </w:rPr>
              <w:t xml:space="preserve"> № 357 қаулысымен</w:t>
            </w:r>
            <w:r>
              <w:rPr>
                <w:rFonts w:ascii="Times New Roman"/>
                <w:b w:val="false"/>
                <w:i w:val="false"/>
                <w:color w:val="000000"/>
                <w:sz w:val="20"/>
              </w:rPr>
              <w:t xml:space="preserve"> бекітілген</w:t>
            </w:r>
          </w:p>
        </w:tc>
      </w:tr>
    </w:tbl>
    <w:bookmarkStart w:name="z521" w:id="59"/>
    <w:p>
      <w:pPr>
        <w:spacing w:after="0"/>
        <w:ind w:left="0"/>
        <w:jc w:val="left"/>
      </w:pPr>
      <w:r>
        <w:rPr>
          <w:rFonts w:ascii="Times New Roman"/>
          <w:b/>
          <w:i w:val="false"/>
          <w:color w:val="000000"/>
        </w:rPr>
        <w:t xml:space="preserve"> "Мемлекеттік атаулы әлеуметтік көмек тағайындау"</w:t>
      </w:r>
      <w:r>
        <w:rPr>
          <w:rFonts w:ascii="Times New Roman"/>
          <w:b/>
          <w:i w:val="false"/>
          <w:color w:val="000000"/>
        </w:rPr>
        <w:t xml:space="preserve"> мемлекеттік көрсетілетін қызмет регламенті</w:t>
      </w:r>
    </w:p>
    <w:bookmarkEnd w:id="59"/>
    <w:bookmarkStart w:name="z523" w:id="60"/>
    <w:p>
      <w:pPr>
        <w:spacing w:after="0"/>
        <w:ind w:left="0"/>
        <w:jc w:val="left"/>
      </w:pPr>
      <w:r>
        <w:rPr>
          <w:rFonts w:ascii="Times New Roman"/>
          <w:b/>
          <w:i w:val="false"/>
          <w:color w:val="000000"/>
        </w:rPr>
        <w:t xml:space="preserve"> 1. Жалпы ережелер</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атаулы әлеуметтік көмек тағайындау"мемлекеттік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"Халықты әлеуметтік қорғау саласындағы мемлекеттік көрсетілетін қызметтер стандарттарын бекіту туралы"қаулысымен бекітілген "Мемлекеттік атаулы әлеуметтік көмек тағайындау" мемлекеттік көрсетілетін қызмет стандартына (бұдан әрі – стандарт) сәйкес аудандардың және облыстық маңызы бар қалалардың жұмыспен қамту және әлеуметтік бағдарламалар бөлімдерімен (бұдан әрі-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Қазақстан Республикасының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3) тұрғылықты жері бойынша көрсетілетін қызметті беруші болмаған жағдайда – кент, ауыл, ауылдық округ әкімі (бұдан әрі – ауылдық округ әкімі) арқылы жүзеге асырылады.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мемлекеттік атаулыәлеуметтік көмек тағайындау туралы хабарлама неосы мемлекеттік көрсетілетін қызмет стандартының 10-тармағында көзделген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w:t>
      </w:r>
    </w:p>
    <w:bookmarkStart w:name="z531" w:id="6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көрсетілетін қызметті алушы (не сенім хат бойынша оның өкілі) стандарттың 9 тармағында көрсетілген мемлекеттік қызметті көрсету үшін қажетті құжаттарды ұсынуы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құжаттарды қабылдайдыжәне тіркелген күні мен мемлекеттік қызметті алатын күні көрсетілген талон береді – 5 (бес)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орындаушысықағаз түрінде хабарламаны, не болмаса мемлекеттік қызмет көрсетуден дәлелді бас тарту туралы жауапты дайындайды және қызмет берушінің басшысына қол қоюға жібереді 5 (бес) жұмыс күні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қағаз түрінде хабарламаға, не болмаса мемлекеттік қызмет көрсетуден дәлелді бас тарту туралы жауапқа қол қояды және көрсетілетін қызметті берушінің жауапты орындаушысына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орындаушысықызмет алушыға (не сенім хат бойынша оның өкіліне) хабарламаны, не болмаса мемлекеттік қызмет көрсетуден дәлелді бас тарту туралы жауаптыбереді – 5 (бес) минуттан аспайды.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 орындаудың ұзақтығыауылдық округ әкімі арқылы:</w:t>
      </w:r>
      <w:r>
        <w:br/>
      </w:r>
      <w:r>
        <w:rPr>
          <w:rFonts w:ascii="Times New Roman"/>
          <w:b w:val="false"/>
          <w:i w:val="false"/>
          <w:color w:val="000000"/>
          <w:sz w:val="28"/>
        </w:rPr>
        <w:t>
      </w:t>
      </w:r>
      <w:r>
        <w:rPr>
          <w:rFonts w:ascii="Times New Roman"/>
          <w:b w:val="false"/>
          <w:i w:val="false"/>
          <w:color w:val="000000"/>
          <w:sz w:val="28"/>
        </w:rPr>
        <w:t>1)  ауылдық округ әкімі аппаратының маманы мемлекеттік қызмет алушының құжаттарын қабылдайды және тіркелген күні мен қызмет алу күні көрсетілген талон береді – 5 (бес) минуттан аспайды;</w:t>
      </w:r>
      <w:r>
        <w:br/>
      </w:r>
      <w:r>
        <w:rPr>
          <w:rFonts w:ascii="Times New Roman"/>
          <w:b w:val="false"/>
          <w:i w:val="false"/>
          <w:color w:val="000000"/>
          <w:sz w:val="28"/>
        </w:rPr>
        <w:t>
      </w:t>
      </w:r>
      <w:r>
        <w:rPr>
          <w:rFonts w:ascii="Times New Roman"/>
          <w:b w:val="false"/>
          <w:i w:val="false"/>
          <w:color w:val="000000"/>
          <w:sz w:val="28"/>
        </w:rPr>
        <w:t>2)  ауылдық округ әкімі аппаратының маманы келіп түскен құжаттарды шабарман арқылы қызмет берушіге жібереді – 2 (екі)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қағаз түрінде хабарламаны, не болмаса мемлекеттік қызмет көрсетуден дәлелді бас тарту туралы жауапты дайындайды және қызмет берушінің басшысына қол қоюға жібереді 20 (жиырма)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қағаз түрінде хабарламаға, не болмаса мемлекеттік қызмет көрсетуден дәлелді бас тарту туралы жауапқа қол қояды және көрсетілетін қызметті берушінің жауапты орындаушысына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ауылдық округ әкімі аппаратына қағаз түрінде хабарламаны,не болмаса мемлекеттік қызмет көрсетуден дәлелді бас тарту туралы жауапты шабарман арқылы жібереді – 5 (бес) минуттан аспайды;</w:t>
      </w:r>
      <w:r>
        <w:br/>
      </w:r>
      <w:r>
        <w:rPr>
          <w:rFonts w:ascii="Times New Roman"/>
          <w:b w:val="false"/>
          <w:i w:val="false"/>
          <w:color w:val="000000"/>
          <w:sz w:val="28"/>
        </w:rPr>
        <w:t>
      </w:t>
      </w:r>
      <w:r>
        <w:rPr>
          <w:rFonts w:ascii="Times New Roman"/>
          <w:b w:val="false"/>
          <w:i w:val="false"/>
          <w:color w:val="000000"/>
          <w:sz w:val="28"/>
        </w:rPr>
        <w:t>6) ауылдық округ әкімі аппаратының маманы қызмет алушыға (не сенім хат бойынша оның өкіліне) қағаз түрінде хабарламаны, не болмаса мемлекеттік қызмет көрсетуден дәлелді бас тарту туралы жауапты ұсынады – 2 (екі) минуттан аспайды.</w:t>
      </w:r>
      <w:r>
        <w:br/>
      </w:r>
      <w:r>
        <w:rPr>
          <w:rFonts w:ascii="Times New Roman"/>
          <w:b w:val="false"/>
          <w:i w:val="false"/>
          <w:color w:val="000000"/>
          <w:sz w:val="28"/>
        </w:rPr>
        <w:t>
      </w:t>
      </w:r>
      <w:r>
        <w:rPr>
          <w:rFonts w:ascii="Times New Roman"/>
          <w:b w:val="false"/>
          <w:i w:val="false"/>
          <w:color w:val="000000"/>
          <w:sz w:val="28"/>
        </w:rPr>
        <w:t>7. Келесі рәсімді (іс-қимылды) орындауды бастауға негіздеме болатын мемлекеттік қызмет көрсету рәсімінің (іс-қимылдың) нәтижесі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құжаттарды қабылдау және талон беру;</w:t>
      </w:r>
      <w:r>
        <w:br/>
      </w:r>
      <w:r>
        <w:rPr>
          <w:rFonts w:ascii="Times New Roman"/>
          <w:b w:val="false"/>
          <w:i w:val="false"/>
          <w:color w:val="000000"/>
          <w:sz w:val="28"/>
        </w:rPr>
        <w:t>
      </w:t>
      </w:r>
      <w:r>
        <w:rPr>
          <w:rFonts w:ascii="Times New Roman"/>
          <w:b w:val="false"/>
          <w:i w:val="false"/>
          <w:color w:val="000000"/>
          <w:sz w:val="28"/>
        </w:rPr>
        <w:t>2) қағаз түрінде хабарламаны,не болмаса мемлекеттік қызмет көрсетуден дәлелді бас тарту туралы жауаптыдайындау және қызмет берушінің басшысымен қол қою үшін хабарламаны беру;</w:t>
      </w:r>
      <w:r>
        <w:br/>
      </w:r>
      <w:r>
        <w:rPr>
          <w:rFonts w:ascii="Times New Roman"/>
          <w:b w:val="false"/>
          <w:i w:val="false"/>
          <w:color w:val="000000"/>
          <w:sz w:val="28"/>
        </w:rPr>
        <w:t>
      </w:t>
      </w:r>
      <w:r>
        <w:rPr>
          <w:rFonts w:ascii="Times New Roman"/>
          <w:b w:val="false"/>
          <w:i w:val="false"/>
          <w:color w:val="000000"/>
          <w:sz w:val="28"/>
        </w:rPr>
        <w:t>3) қағаз түрінде хабарламаға,не болмаса мемлекеттік қызмет көрсетуден бас тарту туралы жауапқа көрсетілетін қызмет берушінің басшысымен қол қою;</w:t>
      </w:r>
      <w:r>
        <w:br/>
      </w:r>
      <w:r>
        <w:rPr>
          <w:rFonts w:ascii="Times New Roman"/>
          <w:b w:val="false"/>
          <w:i w:val="false"/>
          <w:color w:val="000000"/>
          <w:sz w:val="28"/>
        </w:rPr>
        <w:t>
      </w:t>
      </w:r>
      <w:r>
        <w:rPr>
          <w:rFonts w:ascii="Times New Roman"/>
          <w:b w:val="false"/>
          <w:i w:val="false"/>
          <w:color w:val="000000"/>
          <w:sz w:val="28"/>
        </w:rPr>
        <w:t>4) көрсетілетін қызметті алушыға (не сенім хат бойынша оның өкіліне)хабарламаны, не болмаса мемлекеттік қызмет көрсетуден бас тарту туралы жауапты ұсыну.</w:t>
      </w:r>
      <w:r>
        <w:br/>
      </w:r>
      <w:r>
        <w:rPr>
          <w:rFonts w:ascii="Times New Roman"/>
          <w:b w:val="false"/>
          <w:i w:val="false"/>
          <w:color w:val="000000"/>
          <w:sz w:val="28"/>
        </w:rPr>
        <w:t>
      </w:t>
      </w:r>
      <w:r>
        <w:rPr>
          <w:rFonts w:ascii="Times New Roman"/>
          <w:b w:val="false"/>
          <w:i w:val="false"/>
          <w:color w:val="000000"/>
          <w:sz w:val="28"/>
        </w:rPr>
        <w:t>8.Келесі рәсімді (іс-қимылды) орындауды бастауға негіздеме болатын мемлекеттік қызмет көрсету рәсімінің (іс-қимылдың) нәтижесі ауылдық округ әкімі арқылы:</w:t>
      </w:r>
      <w:r>
        <w:br/>
      </w:r>
      <w:r>
        <w:rPr>
          <w:rFonts w:ascii="Times New Roman"/>
          <w:b w:val="false"/>
          <w:i w:val="false"/>
          <w:color w:val="000000"/>
          <w:sz w:val="28"/>
        </w:rPr>
        <w:t>
      </w:t>
      </w:r>
      <w:r>
        <w:rPr>
          <w:rFonts w:ascii="Times New Roman"/>
          <w:b w:val="false"/>
          <w:i w:val="false"/>
          <w:color w:val="000000"/>
          <w:sz w:val="28"/>
        </w:rPr>
        <w:t>1) құжаттарды қабылдау және талон беру;</w:t>
      </w:r>
      <w:r>
        <w:br/>
      </w:r>
      <w:r>
        <w:rPr>
          <w:rFonts w:ascii="Times New Roman"/>
          <w:b w:val="false"/>
          <w:i w:val="false"/>
          <w:color w:val="000000"/>
          <w:sz w:val="28"/>
        </w:rPr>
        <w:t>
      </w:t>
      </w:r>
      <w:r>
        <w:rPr>
          <w:rFonts w:ascii="Times New Roman"/>
          <w:b w:val="false"/>
          <w:i w:val="false"/>
          <w:color w:val="000000"/>
          <w:sz w:val="28"/>
        </w:rPr>
        <w:t>2) келіп түскен құжаттарды шабарман арқылы көрсетілетін қызмет берушіге жіберу;</w:t>
      </w:r>
      <w:r>
        <w:br/>
      </w:r>
      <w:r>
        <w:rPr>
          <w:rFonts w:ascii="Times New Roman"/>
          <w:b w:val="false"/>
          <w:i w:val="false"/>
          <w:color w:val="000000"/>
          <w:sz w:val="28"/>
        </w:rPr>
        <w:t>
      </w:t>
      </w:r>
      <w:r>
        <w:rPr>
          <w:rFonts w:ascii="Times New Roman"/>
          <w:b w:val="false"/>
          <w:i w:val="false"/>
          <w:color w:val="000000"/>
          <w:sz w:val="28"/>
        </w:rPr>
        <w:t>3) қағаз түрінде хабарламаны, не болмаса мемлекеттік қызмет көрсетуден дәлелді бас тарту туралы жауаптыдайындау және қызмет берушінің басшысымен қол қою үшін хабарламаны беру;</w:t>
      </w:r>
      <w:r>
        <w:br/>
      </w:r>
      <w:r>
        <w:rPr>
          <w:rFonts w:ascii="Times New Roman"/>
          <w:b w:val="false"/>
          <w:i w:val="false"/>
          <w:color w:val="000000"/>
          <w:sz w:val="28"/>
        </w:rPr>
        <w:t>
      </w:t>
      </w:r>
      <w:r>
        <w:rPr>
          <w:rFonts w:ascii="Times New Roman"/>
          <w:b w:val="false"/>
          <w:i w:val="false"/>
          <w:color w:val="000000"/>
          <w:sz w:val="28"/>
        </w:rPr>
        <w:t>4) қағаз түрінде хабарламаға, не болмаса мемлекеттік қызмет көрсетуден бас тарту туралы жауапқа көрсетілетін қызмет берушінің басшысымен қол қою;</w:t>
      </w:r>
      <w:r>
        <w:br/>
      </w:r>
      <w:r>
        <w:rPr>
          <w:rFonts w:ascii="Times New Roman"/>
          <w:b w:val="false"/>
          <w:i w:val="false"/>
          <w:color w:val="000000"/>
          <w:sz w:val="28"/>
        </w:rPr>
        <w:t>
      </w:t>
      </w:r>
      <w:r>
        <w:rPr>
          <w:rFonts w:ascii="Times New Roman"/>
          <w:b w:val="false"/>
          <w:i w:val="false"/>
          <w:color w:val="000000"/>
          <w:sz w:val="28"/>
        </w:rPr>
        <w:t>5) қағаз түрінде хабарламаны, не болмаса мемлекеттік қызмет көрсетуден бас тарту туралы жауапты ауылдық округ әкімі аппаратына жіберу;</w:t>
      </w:r>
      <w:r>
        <w:br/>
      </w:r>
      <w:r>
        <w:rPr>
          <w:rFonts w:ascii="Times New Roman"/>
          <w:b w:val="false"/>
          <w:i w:val="false"/>
          <w:color w:val="000000"/>
          <w:sz w:val="28"/>
        </w:rPr>
        <w:t>
      </w:t>
      </w:r>
      <w:r>
        <w:rPr>
          <w:rFonts w:ascii="Times New Roman"/>
          <w:b w:val="false"/>
          <w:i w:val="false"/>
          <w:color w:val="000000"/>
          <w:sz w:val="28"/>
        </w:rPr>
        <w:t>6) көрсетілетін қызметті алушыға (не сенім хат бойынша оның өкіліне) хабарламаны, не болмаса мемлекеттік қызмет көрсетуден бас тарту туралы жауапты ұсыну.</w:t>
      </w:r>
      <w:r>
        <w:br/>
      </w:r>
      <w:r>
        <w:rPr>
          <w:rFonts w:ascii="Times New Roman"/>
          <w:b w:val="false"/>
          <w:i w:val="false"/>
          <w:color w:val="000000"/>
          <w:sz w:val="28"/>
        </w:rPr>
        <w:t>
</w:t>
      </w:r>
    </w:p>
    <w:bookmarkStart w:name="z557" w:id="6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2) көрсетілетін қызмет берушінің басшысы.</w:t>
      </w:r>
      <w:r>
        <w:br/>
      </w:r>
      <w:r>
        <w:rPr>
          <w:rFonts w:ascii="Times New Roman"/>
          <w:b w:val="false"/>
          <w:i w:val="false"/>
          <w:color w:val="000000"/>
          <w:sz w:val="28"/>
        </w:rPr>
        <w:t>
      </w:t>
      </w:r>
      <w:r>
        <w:rPr>
          <w:rFonts w:ascii="Times New Roman"/>
          <w:b w:val="false"/>
          <w:i w:val="false"/>
          <w:color w:val="000000"/>
          <w:sz w:val="28"/>
        </w:rPr>
        <w:t>10. Әрбір рәсімнің (іс-қимылдың) ұзақтығын көрсете отырып, құрылымдық бөлімшелер (қызметкерлер) арасындағы өзара іс-қимылдың реттілігін сипаттау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құжаттарды қабылдайдыжәне тіркелген күні мен мемлекеттік қызметті алатын күні көрсетілген талон береді – 5 (бес)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 қағаз түрінде хабарламаны, не болмаса мемлекеттік қызмет көрсетуден дәлелді бас тарту туралы жауапты дайындайды және қызмет берушінің басшысына қол қоюға жібереді 5 (бес) жұмыс күні ішінде;</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басшысы қағаз түрінде хабарламаға, не болмаса мемлекеттік қызмет көрсетуден дәлелді бас тарту туралы жауапқа қол қояды және көрсетілетін қызметті берушінің жауапты орындаушысына жібереді 1 (бір) жұмыс күні ішінде; </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қызмет алушыға (не сенім хат бойынша оның өкіліне) хабарламаны, не болмаса мемлекеттік қызмет көрсетуден дәлелді бас тарту туралы жауапты береді – 5 (бес) минуттан аспайды.</w:t>
      </w:r>
      <w:r>
        <w:br/>
      </w:r>
      <w:r>
        <w:rPr>
          <w:rFonts w:ascii="Times New Roman"/>
          <w:b w:val="false"/>
          <w:i w:val="false"/>
          <w:color w:val="000000"/>
          <w:sz w:val="28"/>
        </w:rPr>
        <w:t>
      </w:t>
      </w:r>
      <w:r>
        <w:rPr>
          <w:rFonts w:ascii="Times New Roman"/>
          <w:b w:val="false"/>
          <w:i w:val="false"/>
          <w:color w:val="000000"/>
          <w:sz w:val="28"/>
        </w:rPr>
        <w:t>11. Әрбір рәсімнің (іс-қимылдың) ұзақтығын көрсете отырып, құрылымдық бөлімшелер (қызметкерлер) арасындағы өзара іс-қимылдың реттілігін сипаттауауылдық округ әкімі арқылы:</w:t>
      </w:r>
      <w:r>
        <w:br/>
      </w:r>
      <w:r>
        <w:rPr>
          <w:rFonts w:ascii="Times New Roman"/>
          <w:b w:val="false"/>
          <w:i w:val="false"/>
          <w:color w:val="000000"/>
          <w:sz w:val="28"/>
        </w:rPr>
        <w:t>
      </w:t>
      </w:r>
      <w:r>
        <w:rPr>
          <w:rFonts w:ascii="Times New Roman"/>
          <w:b w:val="false"/>
          <w:i w:val="false"/>
          <w:color w:val="000000"/>
          <w:sz w:val="28"/>
        </w:rPr>
        <w:t>1) ауылдық округ әкімі аппаратының маманы мемлекеттік қызмет алушының құжаттарын қабылдайды және тіркелген күні мен қызмет алу күні көрсетілген талон береді – 5 (бес) минуттан аспайды;</w:t>
      </w:r>
      <w:r>
        <w:br/>
      </w:r>
      <w:r>
        <w:rPr>
          <w:rFonts w:ascii="Times New Roman"/>
          <w:b w:val="false"/>
          <w:i w:val="false"/>
          <w:color w:val="000000"/>
          <w:sz w:val="28"/>
        </w:rPr>
        <w:t>
      </w:t>
      </w:r>
      <w:r>
        <w:rPr>
          <w:rFonts w:ascii="Times New Roman"/>
          <w:b w:val="false"/>
          <w:i w:val="false"/>
          <w:color w:val="000000"/>
          <w:sz w:val="28"/>
        </w:rPr>
        <w:t>2) ауылдық округ әкімі аппаратының маманы келіп түскен құжаттарды шабарман арқылы қызмет берушіге жібереді – 2 (екі)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қағаз түрінде хабарламаны, не болмаса мемлекеттік қызмет көрсетуден дәлелді бас тарту туралы жауапты дайындайды және қызмет берушінің басшысына қол қоюға жібереді 20 (жиырма)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қағаз түрінде хабарламаға, не болмаса мемлекеттік қызмет көрсетуден дәлелді бас тарту туралы жауапқа қол қояды және көрсетілетін қызметті берушінің жауапты орындаушысына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ауылдық округ әкімі аппаратына қағаз түрінде хабарламаны, не болмаса мемлекеттік қызмет көрсетуден дәлелді бас тарту туралы жауапты шабарман арқылы жібереді – 5 (бес) минуттан аспайды;</w:t>
      </w:r>
      <w:r>
        <w:br/>
      </w:r>
      <w:r>
        <w:rPr>
          <w:rFonts w:ascii="Times New Roman"/>
          <w:b w:val="false"/>
          <w:i w:val="false"/>
          <w:color w:val="000000"/>
          <w:sz w:val="28"/>
        </w:rPr>
        <w:t>
      </w:t>
      </w:r>
      <w:r>
        <w:rPr>
          <w:rFonts w:ascii="Times New Roman"/>
          <w:b w:val="false"/>
          <w:i w:val="false"/>
          <w:color w:val="000000"/>
          <w:sz w:val="28"/>
        </w:rPr>
        <w:t>6) ауылдық округ әкімі аппаратының маманы қызмет алушыға (не сенім хат бойынша оның өкіліне) қағаз түрінде хабарламаны, не болмаса мемлекеттік қызмет көрсетуден дәлелді бас тарту туралы жауапты ұсынады – 2 (екі) минуттан аспайды.</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әрбір рәсімнің (іс-қимылдың) ұзақтығын көрсете отырып, әрбір рәсімнің (іс-қимылдың) өту блок-схемасымен осы </w:t>
      </w:r>
      <w:r>
        <w:rPr>
          <w:rFonts w:ascii="Times New Roman"/>
          <w:b w:val="false"/>
          <w:i w:val="false"/>
          <w:color w:val="000000"/>
          <w:sz w:val="28"/>
        </w:rPr>
        <w:t>регламенттің 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сүйемелденеді.</w:t>
      </w:r>
      <w:r>
        <w:br/>
      </w:r>
      <w:r>
        <w:rPr>
          <w:rFonts w:ascii="Times New Roman"/>
          <w:b w:val="false"/>
          <w:i w:val="false"/>
          <w:color w:val="000000"/>
          <w:sz w:val="28"/>
        </w:rPr>
        <w:t>
</w:t>
      </w:r>
    </w:p>
    <w:bookmarkStart w:name="z574" w:id="6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сипаттау</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12. Мемлекеттік қызмет көрсетудің нәтижесін халыққа қызмет көрсету орталығы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xml:space="preserve">1) халыққа қызмет көрсету орталығының операторы құжаттарды қабылдайды және тіркелген күні мен қызметті алу күні көрсетілген талон береді – 5 (бес) минуттан аспайды; </w:t>
      </w:r>
      <w:r>
        <w:br/>
      </w:r>
      <w:r>
        <w:rPr>
          <w:rFonts w:ascii="Times New Roman"/>
          <w:b w:val="false"/>
          <w:i w:val="false"/>
          <w:color w:val="000000"/>
          <w:sz w:val="28"/>
        </w:rPr>
        <w:t>
      </w:t>
      </w:r>
      <w:r>
        <w:rPr>
          <w:rFonts w:ascii="Times New Roman"/>
          <w:b w:val="false"/>
          <w:i w:val="false"/>
          <w:color w:val="000000"/>
          <w:sz w:val="28"/>
        </w:rPr>
        <w:t>2) халыққа қызмет көрсету орталығының маманы реестр құрайды және көрсетілетін қызметті берушіге құжаттарды жібереді – 2 (екі)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орындаушысықағаз түрінде хабарламаны, не болмаса мемлекеттік қызмет көрсетуден дәлелді бас тарту туралы жауапты дайындайды және қызмет берушінің басшысына қол қоюға жібереді – 5 (бес)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хабарламаға, не болмаса мемлекеттік қызмет көрсетуде дәлелді бас тарту туралы жауапқа қол қояды және көрсетілетін қызметті берушінің жауапты орындаушысына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қағаз түрінде қол қойылған хабарламаны, не болмаса мемлекеттік қызмет көрсетуде дәлелді бас тарту туралы жауапты халыққа қызмет көрсету орталығының маманына жібереді – 5 (бес) минуттан аспайды;</w:t>
      </w:r>
      <w:r>
        <w:br/>
      </w:r>
      <w:r>
        <w:rPr>
          <w:rFonts w:ascii="Times New Roman"/>
          <w:b w:val="false"/>
          <w:i w:val="false"/>
          <w:color w:val="000000"/>
          <w:sz w:val="28"/>
        </w:rPr>
        <w:t>
      </w:t>
      </w:r>
      <w:r>
        <w:rPr>
          <w:rFonts w:ascii="Times New Roman"/>
          <w:b w:val="false"/>
          <w:i w:val="false"/>
          <w:color w:val="000000"/>
          <w:sz w:val="28"/>
        </w:rPr>
        <w:t>6) халыққа қызмет көрсету орталығының маманы қызмет алушыға (не сенім хат бойынша оның өкіліне) хабарламаны, не болмаса мемлекеттік қызмет көрсетуден дәлелді бас тарту туралы жауапты береді – 2 (екі) минуттан аспайды.</w:t>
      </w:r>
      <w:r>
        <w:br/>
      </w:r>
      <w:r>
        <w:rPr>
          <w:rFonts w:ascii="Times New Roman"/>
          <w:b w:val="false"/>
          <w:i w:val="false"/>
          <w:color w:val="000000"/>
          <w:sz w:val="28"/>
        </w:rPr>
        <w:t>
      </w:t>
      </w:r>
      <w:r>
        <w:rPr>
          <w:rFonts w:ascii="Times New Roman"/>
          <w:b w:val="false"/>
          <w:i w:val="false"/>
          <w:color w:val="000000"/>
          <w:sz w:val="28"/>
        </w:rPr>
        <w:t>13. Халыққа қызмет көрсету орталығына жүгінудің тәртібін сипаттау, көрсетілетін қызметті алушының (не сенім хат бойынша оның өкілінің) өтінішін өңдеу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(не сенім хат бойынша оның өкілінің) өтініш білдірген күні сол жерде көрсетілетін мемлекеттік қызметті алғанға дейінгі күтудің рұқсат берілген ең ұзақ уақыты 15 (он бес) минут;</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 қызметкері көрсетілетін қызметті алушы (не сенім хат бойынша оның өкілі) ұсынған өтінімнің дұрыс толтырылуын және құжаттардың толықтығын тексереді;</w:t>
      </w:r>
      <w:r>
        <w:br/>
      </w:r>
      <w:r>
        <w:rPr>
          <w:rFonts w:ascii="Times New Roman"/>
          <w:b w:val="false"/>
          <w:i w:val="false"/>
          <w:color w:val="000000"/>
          <w:sz w:val="28"/>
        </w:rPr>
        <w:t>
      </w:t>
      </w:r>
      <w:r>
        <w:rPr>
          <w:rFonts w:ascii="Times New Roman"/>
          <w:b w:val="false"/>
          <w:i w:val="false"/>
          <w:color w:val="000000"/>
          <w:sz w:val="28"/>
        </w:rPr>
        <w:t>2) 1 - процесс – қызмет көрсету үшін халыққа қызмет көрсету орталығының қызметкері халыққа қызмет көрсету орталығының ықпалдастырылған ақпараттық жүйесінің автоматтандырылған жұмыс орнына логин мен парольді (авторизациялау процесін) енгізеді;</w:t>
      </w:r>
      <w:r>
        <w:br/>
      </w:r>
      <w:r>
        <w:rPr>
          <w:rFonts w:ascii="Times New Roman"/>
          <w:b w:val="false"/>
          <w:i w:val="false"/>
          <w:color w:val="000000"/>
          <w:sz w:val="28"/>
        </w:rPr>
        <w:t>
      </w:t>
      </w:r>
      <w:r>
        <w:rPr>
          <w:rFonts w:ascii="Times New Roman"/>
          <w:b w:val="false"/>
          <w:i w:val="false"/>
          <w:color w:val="000000"/>
          <w:sz w:val="28"/>
        </w:rPr>
        <w:t>3) 2 - процесс – халыққа қызмет көрсету орталығыныңқызметкері қызметті таңдайды, экранға мемлекеттік қызметті көрсету үшін сұраныс нысанын шығарады және халыққа қызмет көрсету орталығының қызметкері көрсетілетін қызметті алушының мәліметтерін енгізеді;</w:t>
      </w:r>
      <w:r>
        <w:br/>
      </w:r>
      <w:r>
        <w:rPr>
          <w:rFonts w:ascii="Times New Roman"/>
          <w:b w:val="false"/>
          <w:i w:val="false"/>
          <w:color w:val="000000"/>
          <w:sz w:val="28"/>
        </w:rPr>
        <w:t>
      </w:t>
      </w:r>
      <w:r>
        <w:rPr>
          <w:rFonts w:ascii="Times New Roman"/>
          <w:b w:val="false"/>
          <w:i w:val="false"/>
          <w:color w:val="000000"/>
          <w:sz w:val="28"/>
        </w:rPr>
        <w:t>4) 3 - процесс – электрондық үкімет шлюзі арқылы жеке тұлғалардың мемлекеттік деректер қорына/заңды тұлғалардың мемлекеттік деректер қорына көрсетілетін қызметті алушының мәліметтері туралы сұранысты жолдайды;      </w:t>
      </w:r>
      <w:r>
        <w:br/>
      </w:r>
      <w:r>
        <w:rPr>
          <w:rFonts w:ascii="Times New Roman"/>
          <w:b w:val="false"/>
          <w:i w:val="false"/>
          <w:color w:val="000000"/>
          <w:sz w:val="28"/>
        </w:rPr>
        <w:t>
      </w:t>
      </w:r>
      <w:r>
        <w:rPr>
          <w:rFonts w:ascii="Times New Roman"/>
          <w:b w:val="false"/>
          <w:i w:val="false"/>
          <w:color w:val="000000"/>
          <w:sz w:val="28"/>
        </w:rPr>
        <w:t>5) 1 - шарт - жеке тұлғалардың мемлекеттік деректер қорында/заңды тұлғалардың мемлекеттік деректер қорында көрсетілетін қызметті алушының мәліметтерінің бар болуын тексереді;</w:t>
      </w:r>
      <w:r>
        <w:br/>
      </w:r>
      <w:r>
        <w:rPr>
          <w:rFonts w:ascii="Times New Roman"/>
          <w:b w:val="false"/>
          <w:i w:val="false"/>
          <w:color w:val="000000"/>
          <w:sz w:val="28"/>
        </w:rPr>
        <w:t>
      </w:t>
      </w:r>
      <w:r>
        <w:rPr>
          <w:rFonts w:ascii="Times New Roman"/>
          <w:b w:val="false"/>
          <w:i w:val="false"/>
          <w:color w:val="000000"/>
          <w:sz w:val="28"/>
        </w:rPr>
        <w:t>6) 4 - процесс – көрсетілетін қызметті алушының жеке тұлғалардың мемлекеттік деректер қорында/заңды тұлғалардың мемлекеттік деректер қорында мәліметтерінің болмауына байланысты, мәліметтерді алу мүмкіндігінің болмауы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7) 5 - процесс – халыққа қызмет көрсету орталығының қызметкерінің электрондық цифрлық қолтаңбамен куәландырылған (қол қойылған) электрондық құжаттарды (көрсетілетін қызметті алушының (не сенім хат бойынша оның өкілінің) сұранысын) электрондық үкімет шлюзі арқылы электрондық үкіметінің аумақтық шлюзі автоматтандырылған жұмыс орнына жолдайды;</w:t>
      </w:r>
      <w:r>
        <w:br/>
      </w:r>
      <w:r>
        <w:rPr>
          <w:rFonts w:ascii="Times New Roman"/>
          <w:b w:val="false"/>
          <w:i w:val="false"/>
          <w:color w:val="000000"/>
          <w:sz w:val="28"/>
        </w:rPr>
        <w:t>
      </w:t>
      </w:r>
      <w:r>
        <w:rPr>
          <w:rFonts w:ascii="Times New Roman"/>
          <w:b w:val="false"/>
          <w:i w:val="false"/>
          <w:color w:val="000000"/>
          <w:sz w:val="28"/>
        </w:rPr>
        <w:t>8) 6 - процесс – электрондық үкіметінің аумақтық шлюзі автоматтандырылған жұмыс орнында электрондық құжатты тіркеу;</w:t>
      </w:r>
      <w:r>
        <w:br/>
      </w:r>
      <w:r>
        <w:rPr>
          <w:rFonts w:ascii="Times New Roman"/>
          <w:b w:val="false"/>
          <w:i w:val="false"/>
          <w:color w:val="000000"/>
          <w:sz w:val="28"/>
        </w:rPr>
        <w:t>
      </w:t>
      </w:r>
      <w:r>
        <w:rPr>
          <w:rFonts w:ascii="Times New Roman"/>
          <w:b w:val="false"/>
          <w:i w:val="false"/>
          <w:color w:val="000000"/>
          <w:sz w:val="28"/>
        </w:rPr>
        <w:t>9) 2 - шарт – көрсетілетін қызметті беруші қызмет көрсетуге негіз болатын және стандартта көрсетілген көрсетілетін қызметті алушының (не сенім хат бойынша оның өкілінің) жалғаған құжаттарының сәйкестігін тексеру (өңдеу);</w:t>
      </w:r>
      <w:r>
        <w:br/>
      </w:r>
      <w:r>
        <w:rPr>
          <w:rFonts w:ascii="Times New Roman"/>
          <w:b w:val="false"/>
          <w:i w:val="false"/>
          <w:color w:val="000000"/>
          <w:sz w:val="28"/>
        </w:rPr>
        <w:t>
      </w:t>
      </w:r>
      <w:r>
        <w:rPr>
          <w:rFonts w:ascii="Times New Roman"/>
          <w:b w:val="false"/>
          <w:i w:val="false"/>
          <w:color w:val="000000"/>
          <w:sz w:val="28"/>
        </w:rPr>
        <w:t>10) 7 -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 немесе көрсетілетін қызметті алушының (не сенім хат бойынша оның өкілінің) халыққа қызмет көрсету орталығының қызметкері арқылы тиісті құжаттарды алғандығы туралы қолхат алу;</w:t>
      </w:r>
      <w:r>
        <w:br/>
      </w:r>
      <w:r>
        <w:rPr>
          <w:rFonts w:ascii="Times New Roman"/>
          <w:b w:val="false"/>
          <w:i w:val="false"/>
          <w:color w:val="000000"/>
          <w:sz w:val="28"/>
        </w:rPr>
        <w:t>
      </w:t>
      </w:r>
      <w:r>
        <w:rPr>
          <w:rFonts w:ascii="Times New Roman"/>
          <w:b w:val="false"/>
          <w:i w:val="false"/>
          <w:color w:val="000000"/>
          <w:sz w:val="28"/>
        </w:rPr>
        <w:t>11) 8 - процесс - көрсетілетін қызметті алушы (не сенім хат бойынша оның өкілі) халыққа қызмет көрсету орталығының қызметкері арқылы электрондықүкіметінің аумақтық шлюзі автоматтандырылған жұмыс орнында қалыптастырылған қызметтің нәтижесін (мемлекеттік атаулы әлеуметтік көмекті тағайындау туралы хабарлама) алады (халыққа қызмет көрсету орталығынақұжаттар топтамасын тапсырған сәттен бастап 15 (он бес) минут ішінде).</w:t>
      </w:r>
      <w:r>
        <w:br/>
      </w:r>
      <w:r>
        <w:rPr>
          <w:rFonts w:ascii="Times New Roman"/>
          <w:b w:val="false"/>
          <w:i w:val="false"/>
          <w:color w:val="000000"/>
          <w:sz w:val="28"/>
        </w:rPr>
        <w:t>
      </w:t>
      </w:r>
      <w:r>
        <w:rPr>
          <w:rFonts w:ascii="Times New Roman"/>
          <w:b w:val="false"/>
          <w:i w:val="false"/>
          <w:color w:val="000000"/>
          <w:sz w:val="28"/>
        </w:rPr>
        <w:t xml:space="preserve">Халыққа қызмет көрсету орталығы арқылы мемлекеттік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p>
    <w:bookmarkStart w:name="z596" w:id="64"/>
    <w:p>
      <w:pPr>
        <w:spacing w:after="0"/>
        <w:ind w:left="0"/>
        <w:jc w:val="left"/>
      </w:pPr>
      <w:r>
        <w:rPr>
          <w:rFonts w:ascii="Times New Roman"/>
          <w:b/>
          <w:i w:val="false"/>
          <w:color w:val="000000"/>
        </w:rPr>
        <w:t xml:space="preserve"> 5. Қорытынды ережелер</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регламентке 4</w:t>
      </w:r>
      <w:r>
        <w:rPr>
          <w:rFonts w:ascii="Times New Roman"/>
          <w:b w:val="false"/>
          <w:i w:val="false"/>
          <w:color w:val="000000"/>
          <w:sz w:val="28"/>
        </w:rPr>
        <w:t xml:space="preserve"> (көрсетілетін қызметті беруші арқылы), 5 (ауылдық округ әкімі арқылы) және 6 (халыққа қызмет көрсету орталығы арқылы) қосымшаларға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(http://sobes.zhambyl.kz) және Жамбыл облысының әкімдігінің ((http://zhambyl.gov.kz)   )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мемлекеттік көрсетілетін қызмет регламентіне 1 қосымша</w:t>
            </w:r>
          </w:p>
        </w:tc>
      </w:tr>
    </w:tbl>
    <w:bookmarkStart w:name="z600" w:id="65"/>
    <w:p>
      <w:pPr>
        <w:spacing w:after="0"/>
        <w:ind w:left="0"/>
        <w:jc w:val="left"/>
      </w:pPr>
      <w:r>
        <w:rPr>
          <w:rFonts w:ascii="Times New Roman"/>
          <w:b/>
          <w:i w:val="false"/>
          <w:color w:val="000000"/>
        </w:rPr>
        <w:t xml:space="preserve"> Мемлекеттік қызметті көрсету кезіндегі көрсетілетін қызметті берушінің құрылымдық бөлімшелерінің (қызметкерлерінің) өзара іс-қимыл әрекеттерінің көрсетілетін қызметті беруші арқылыблок-схемасы</w:t>
      </w:r>
    </w:p>
    <w:bookmarkEnd w:id="6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әлеуметтік көмек тағайындау" мемлекеттік көрсетілетін қызмет регламентіне 2 қосымша</w:t>
            </w:r>
          </w:p>
        </w:tc>
      </w:tr>
    </w:tbl>
    <w:bookmarkStart w:name="z603" w:id="66"/>
    <w:p>
      <w:pPr>
        <w:spacing w:after="0"/>
        <w:ind w:left="0"/>
        <w:jc w:val="left"/>
      </w:pPr>
      <w:r>
        <w:rPr>
          <w:rFonts w:ascii="Times New Roman"/>
          <w:b/>
          <w:i w:val="false"/>
          <w:color w:val="000000"/>
        </w:rPr>
        <w:t xml:space="preserve"> Мемлекеттік қызметті көрсету кезіндегі көрсетілетін қызметті берушінің құрылымдық бөлімшелерінің (қызметкерлерінің) өзара іс-қимыл әрекеттерінің ауылдық округ әкімі арқылы блок-схемасы</w:t>
      </w:r>
    </w:p>
    <w:bookmarkEnd w:id="6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мемлекеттік көрсетілетін қызмет регламентіне 3 қосымша</w:t>
            </w:r>
          </w:p>
        </w:tc>
      </w:tr>
    </w:tbl>
    <w:bookmarkStart w:name="z606" w:id="67"/>
    <w:p>
      <w:pPr>
        <w:spacing w:after="0"/>
        <w:ind w:left="0"/>
        <w:jc w:val="left"/>
      </w:pPr>
      <w:r>
        <w:rPr>
          <w:rFonts w:ascii="Times New Roman"/>
          <w:b/>
          <w:i w:val="false"/>
          <w:color w:val="000000"/>
        </w:rPr>
        <w:t xml:space="preserve"> Халыққа қызмет көрсету орталығы арқылы мемлекеттік қызмет көрсетуде функционалдық өзара іс-әрекет диаграммасы</w:t>
      </w:r>
    </w:p>
    <w:bookmarkEnd w:id="6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мемлекеттік көрсетілетін қызмет регламентіне 4 қосымша</w:t>
            </w:r>
          </w:p>
        </w:tc>
      </w:tr>
    </w:tbl>
    <w:bookmarkStart w:name="z610" w:id="6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8"/>
    <w:bookmarkStart w:name="z611" w:id="69"/>
    <w:p>
      <w:pPr>
        <w:spacing w:after="0"/>
        <w:ind w:left="0"/>
        <w:jc w:val="left"/>
      </w:pPr>
      <w:r>
        <w:rPr>
          <w:rFonts w:ascii="Times New Roman"/>
          <w:b/>
          <w:i w:val="false"/>
          <w:color w:val="000000"/>
        </w:rPr>
        <w:t xml:space="preserve"> "Мемлекеттік атаулы әлеуметтік көмек тағайындау"</w:t>
      </w:r>
    </w:p>
    <w:bookmarkEnd w:id="6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977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9977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мемлекеттік көрсетілетін қызмет регламентіне 5 қосымша</w:t>
            </w:r>
          </w:p>
        </w:tc>
      </w:tr>
    </w:tbl>
    <w:bookmarkStart w:name="z614" w:id="7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"Мемлекеттік атаулы әлеуметтік көмек тағайындау"</w:t>
      </w:r>
    </w:p>
    <w:bookmarkEnd w:id="7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әлеуметтік көмек тағайындау" мемлекеттік көрсетілетін қызмет регламентіне 6 қосымша</w:t>
            </w:r>
          </w:p>
        </w:tc>
      </w:tr>
    </w:tbl>
    <w:bookmarkStart w:name="z618" w:id="7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"Мемлекеттік атаулы әлеуметтік көмек тағайындау"</w:t>
      </w:r>
    </w:p>
    <w:bookmarkEnd w:id="7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2014 жылғы "26" желтоқсан</w:t>
            </w:r>
            <w:r>
              <w:rPr>
                <w:rFonts w:ascii="Times New Roman"/>
                <w:b w:val="false"/>
                <w:i w:val="false"/>
                <w:color w:val="000000"/>
                <w:sz w:val="20"/>
              </w:rPr>
              <w:t xml:space="preserve"> № 357 қаулысымен</w:t>
            </w:r>
            <w:r>
              <w:rPr>
                <w:rFonts w:ascii="Times New Roman"/>
                <w:b w:val="false"/>
                <w:i w:val="false"/>
                <w:color w:val="000000"/>
                <w:sz w:val="20"/>
              </w:rPr>
              <w:t xml:space="preserve"> бекітілген</w:t>
            </w:r>
          </w:p>
        </w:tc>
      </w:tr>
    </w:tbl>
    <w:bookmarkStart w:name="z625" w:id="72"/>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w:t>
      </w:r>
      <w:r>
        <w:rPr>
          <w:rFonts w:ascii="Times New Roman"/>
          <w:b/>
          <w:i w:val="false"/>
          <w:color w:val="000000"/>
        </w:rPr>
        <w:t xml:space="preserve"> мемлекеттік көрсетілетін қызмет регламенті</w:t>
      </w:r>
    </w:p>
    <w:bookmarkEnd w:id="72"/>
    <w:bookmarkStart w:name="z627" w:id="73"/>
    <w:p>
      <w:pPr>
        <w:spacing w:after="0"/>
        <w:ind w:left="0"/>
        <w:jc w:val="left"/>
      </w:pPr>
      <w:r>
        <w:rPr>
          <w:rFonts w:ascii="Times New Roman"/>
          <w:b/>
          <w:i w:val="false"/>
          <w:color w:val="000000"/>
        </w:rPr>
        <w:t xml:space="preserve"> 1. Жалпы ережелер</w:t>
      </w:r>
    </w:p>
    <w:bookmarkEnd w:id="7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№217</w:t>
      </w:r>
      <w:r>
        <w:rPr>
          <w:rFonts w:ascii="Times New Roman"/>
          <w:b w:val="false"/>
          <w:i w:val="false"/>
          <w:color w:val="000000"/>
          <w:sz w:val="28"/>
        </w:rPr>
        <w:t xml:space="preserve"> "Халықты әлеуметтік қорғау саласындағы мемлекеттік көрсетілетін қызметтер стандарттарын бекіту туралы"қаулысымен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стандартына (бұдан әрі – стандарт) сәйкес аудандардың және облыстық маңызы бар қалалардың жұмыспен қамту және әлеуметтік бағдарламалар бөлімдерімен (бұдан әрі-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Қазақстан Республикасының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3) тұрғылықты жері бойынша көрсетілетін қызметті беруші болмаған жағдайда кент, ауыл, ауылдық округ әкімі (бұдан әрі – ауылдық округ әкімі) арқылы жүзеге асырылады.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–әлеуметтік көмек тағайындау туралы хабарлама.</w:t>
      </w:r>
      <w:r>
        <w:br/>
      </w:r>
      <w:r>
        <w:rPr>
          <w:rFonts w:ascii="Times New Roman"/>
          <w:b w:val="false"/>
          <w:i w:val="false"/>
          <w:color w:val="000000"/>
          <w:sz w:val="28"/>
        </w:rPr>
        <w:t>
</w:t>
      </w:r>
    </w:p>
    <w:bookmarkStart w:name="z635" w:id="74"/>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74"/>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көрсетілетін қызметті алушы стандарттың 9 тармағында көрсетілген мемлекеттік қызметті көрсету үшін қажетті құжаттарды ұсынуы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орындаушысықызмет алушының құжаттарын қабылдайды– 15 (он бес)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орындаушысықағаз түрінде хабарламаны дайындайды және қызмет берушінің басшысына қол қоюға жібереді8 (сегіз) жұмыс күні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қағаз түрінде хабарламаға қол қояды және жауапты орындаушыға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қызмет алушыға (не сенімхат бойынша оның өкіліне) қағаз түрінде хабарламаны береді – 15 (он бес) минуттан аспайды.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 орындаудың ұзақтығы ауылдық округ әкімі арқылы:</w:t>
      </w:r>
      <w:r>
        <w:br/>
      </w:r>
      <w:r>
        <w:rPr>
          <w:rFonts w:ascii="Times New Roman"/>
          <w:b w:val="false"/>
          <w:i w:val="false"/>
          <w:color w:val="000000"/>
          <w:sz w:val="28"/>
        </w:rPr>
        <w:t>
      </w:t>
      </w:r>
      <w:r>
        <w:rPr>
          <w:rFonts w:ascii="Times New Roman"/>
          <w:b w:val="false"/>
          <w:i w:val="false"/>
          <w:color w:val="000000"/>
          <w:sz w:val="28"/>
        </w:rPr>
        <w:t>1) ауылдық округ әкімі аппаратының маманы қызмет алушының құжаттарын қабылдайды – 10 (он) минуттан аспайды;</w:t>
      </w:r>
      <w:r>
        <w:br/>
      </w:r>
      <w:r>
        <w:rPr>
          <w:rFonts w:ascii="Times New Roman"/>
          <w:b w:val="false"/>
          <w:i w:val="false"/>
          <w:color w:val="000000"/>
          <w:sz w:val="28"/>
        </w:rPr>
        <w:t>
      </w:t>
      </w:r>
      <w:r>
        <w:rPr>
          <w:rFonts w:ascii="Times New Roman"/>
          <w:b w:val="false"/>
          <w:i w:val="false"/>
          <w:color w:val="000000"/>
          <w:sz w:val="28"/>
        </w:rPr>
        <w:t>2) ауылдық округ әкімі аппаратының маманы келіп түскен құжаттарды көрсетілетін қызметті берушіге жібереді – 5 (бес)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қағаз түрінде хабарламаны дайындайды және қызмет берушінің басшысына қол қоюға жібереді 13 (он үш)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қағаз түрінде хабарламаға қол қояды және көрсетілетін қызметті берушініңжауапты орындаушысына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қағаз түрінде қол қойылған хабарламаны ауылдық округ әкімі аппаратына жібереді – 10 (он) минуттан аспайды;</w:t>
      </w:r>
      <w:r>
        <w:br/>
      </w:r>
      <w:r>
        <w:rPr>
          <w:rFonts w:ascii="Times New Roman"/>
          <w:b w:val="false"/>
          <w:i w:val="false"/>
          <w:color w:val="000000"/>
          <w:sz w:val="28"/>
        </w:rPr>
        <w:t>
      </w:t>
      </w:r>
      <w:r>
        <w:rPr>
          <w:rFonts w:ascii="Times New Roman"/>
          <w:b w:val="false"/>
          <w:i w:val="false"/>
          <w:color w:val="000000"/>
          <w:sz w:val="28"/>
        </w:rPr>
        <w:t>6) ауылдық округ әкімі аппаратының маманы қызмет алушыға (не сенімхат бойынша оның өкіліне) қағаз түрінде хабарламаны береді – 5 (бес) минуттан аспайды.</w:t>
      </w:r>
      <w:r>
        <w:br/>
      </w:r>
      <w:r>
        <w:rPr>
          <w:rFonts w:ascii="Times New Roman"/>
          <w:b w:val="false"/>
          <w:i w:val="false"/>
          <w:color w:val="000000"/>
          <w:sz w:val="28"/>
        </w:rPr>
        <w:t>
      </w:t>
      </w:r>
      <w:r>
        <w:rPr>
          <w:rFonts w:ascii="Times New Roman"/>
          <w:b w:val="false"/>
          <w:i w:val="false"/>
          <w:color w:val="000000"/>
          <w:sz w:val="28"/>
        </w:rPr>
        <w:t>7. Келесі рәсімді (іс-қимылды) орындауды бастауға негіздеме болатын мемлекеттік қызмет көрсету рәсімінің (іс-қимылдың) нәтижесі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құжаттарды қабылдау;</w:t>
      </w:r>
      <w:r>
        <w:br/>
      </w:r>
      <w:r>
        <w:rPr>
          <w:rFonts w:ascii="Times New Roman"/>
          <w:b w:val="false"/>
          <w:i w:val="false"/>
          <w:color w:val="000000"/>
          <w:sz w:val="28"/>
        </w:rPr>
        <w:t>
      </w:t>
      </w:r>
      <w:r>
        <w:rPr>
          <w:rFonts w:ascii="Times New Roman"/>
          <w:b w:val="false"/>
          <w:i w:val="false"/>
          <w:color w:val="000000"/>
          <w:sz w:val="28"/>
        </w:rPr>
        <w:t>2) қағаз түрінде хабарламаны дайындау жәнехабарламаға қол кою үшін көрсетілетін қызмет берушінің басшысына жіберу;</w:t>
      </w:r>
      <w:r>
        <w:br/>
      </w:r>
      <w:r>
        <w:rPr>
          <w:rFonts w:ascii="Times New Roman"/>
          <w:b w:val="false"/>
          <w:i w:val="false"/>
          <w:color w:val="000000"/>
          <w:sz w:val="28"/>
        </w:rPr>
        <w:t>
      </w:t>
      </w:r>
      <w:r>
        <w:rPr>
          <w:rFonts w:ascii="Times New Roman"/>
          <w:b w:val="false"/>
          <w:i w:val="false"/>
          <w:color w:val="000000"/>
          <w:sz w:val="28"/>
        </w:rPr>
        <w:t>3) қағаз түрінде хабарламаға көрсетілетін қызмет берушінің басшысымен қол қою;</w:t>
      </w:r>
      <w:r>
        <w:br/>
      </w:r>
      <w:r>
        <w:rPr>
          <w:rFonts w:ascii="Times New Roman"/>
          <w:b w:val="false"/>
          <w:i w:val="false"/>
          <w:color w:val="000000"/>
          <w:sz w:val="28"/>
        </w:rPr>
        <w:t>
      </w:t>
      </w:r>
      <w:r>
        <w:rPr>
          <w:rFonts w:ascii="Times New Roman"/>
          <w:b w:val="false"/>
          <w:i w:val="false"/>
          <w:color w:val="000000"/>
          <w:sz w:val="28"/>
        </w:rPr>
        <w:t>4) қағаз түрінде көрсетілетін қызметті алушыға (не сенімхат бойынша оның өкіліне) хабарламаны ұсыну.</w:t>
      </w:r>
      <w:r>
        <w:br/>
      </w:r>
      <w:r>
        <w:rPr>
          <w:rFonts w:ascii="Times New Roman"/>
          <w:b w:val="false"/>
          <w:i w:val="false"/>
          <w:color w:val="000000"/>
          <w:sz w:val="28"/>
        </w:rPr>
        <w:t>
      </w:t>
      </w:r>
      <w:r>
        <w:rPr>
          <w:rFonts w:ascii="Times New Roman"/>
          <w:b w:val="false"/>
          <w:i w:val="false"/>
          <w:color w:val="000000"/>
          <w:sz w:val="28"/>
        </w:rPr>
        <w:t>8. Келесі рәсімді (іс-қимылды) орындауды бастауға негіздеме болатын мемлекеттік қызмет көрсету рәсімінің (іс-қимылдың) нәтижесі ауылдық округ әкімі арқылы:</w:t>
      </w:r>
      <w:r>
        <w:br/>
      </w:r>
      <w:r>
        <w:rPr>
          <w:rFonts w:ascii="Times New Roman"/>
          <w:b w:val="false"/>
          <w:i w:val="false"/>
          <w:color w:val="000000"/>
          <w:sz w:val="28"/>
        </w:rPr>
        <w:t>
      </w:t>
      </w:r>
      <w:r>
        <w:rPr>
          <w:rFonts w:ascii="Times New Roman"/>
          <w:b w:val="false"/>
          <w:i w:val="false"/>
          <w:color w:val="000000"/>
          <w:sz w:val="28"/>
        </w:rPr>
        <w:t>1) құжаттарды қабылдау;</w:t>
      </w:r>
      <w:r>
        <w:br/>
      </w:r>
      <w:r>
        <w:rPr>
          <w:rFonts w:ascii="Times New Roman"/>
          <w:b w:val="false"/>
          <w:i w:val="false"/>
          <w:color w:val="000000"/>
          <w:sz w:val="28"/>
        </w:rPr>
        <w:t>
      </w:t>
      </w:r>
      <w:r>
        <w:rPr>
          <w:rFonts w:ascii="Times New Roman"/>
          <w:b w:val="false"/>
          <w:i w:val="false"/>
          <w:color w:val="000000"/>
          <w:sz w:val="28"/>
        </w:rPr>
        <w:t>2) келіп түскен құжаттарды көрсетілетін қызметті берушіге жіберу;</w:t>
      </w:r>
      <w:r>
        <w:br/>
      </w:r>
      <w:r>
        <w:rPr>
          <w:rFonts w:ascii="Times New Roman"/>
          <w:b w:val="false"/>
          <w:i w:val="false"/>
          <w:color w:val="000000"/>
          <w:sz w:val="28"/>
        </w:rPr>
        <w:t>
      </w:t>
      </w:r>
      <w:r>
        <w:rPr>
          <w:rFonts w:ascii="Times New Roman"/>
          <w:b w:val="false"/>
          <w:i w:val="false"/>
          <w:color w:val="000000"/>
          <w:sz w:val="28"/>
        </w:rPr>
        <w:t>3) қағаз түрінде хабарламаны дайындау және хабарламаға қол кою үшін көрсетілетін қызмет берушінің басшысына жіберу;</w:t>
      </w:r>
      <w:r>
        <w:br/>
      </w:r>
      <w:r>
        <w:rPr>
          <w:rFonts w:ascii="Times New Roman"/>
          <w:b w:val="false"/>
          <w:i w:val="false"/>
          <w:color w:val="000000"/>
          <w:sz w:val="28"/>
        </w:rPr>
        <w:t>
      </w:t>
      </w:r>
      <w:r>
        <w:rPr>
          <w:rFonts w:ascii="Times New Roman"/>
          <w:b w:val="false"/>
          <w:i w:val="false"/>
          <w:color w:val="000000"/>
          <w:sz w:val="28"/>
        </w:rPr>
        <w:t>4) қағаз түрінде хабарламаға көрсетілетін қызмет берушінің басшысымен қол қою;</w:t>
      </w:r>
      <w:r>
        <w:br/>
      </w:r>
      <w:r>
        <w:rPr>
          <w:rFonts w:ascii="Times New Roman"/>
          <w:b w:val="false"/>
          <w:i w:val="false"/>
          <w:color w:val="000000"/>
          <w:sz w:val="28"/>
        </w:rPr>
        <w:t>
      </w:t>
      </w:r>
      <w:r>
        <w:rPr>
          <w:rFonts w:ascii="Times New Roman"/>
          <w:b w:val="false"/>
          <w:i w:val="false"/>
          <w:color w:val="000000"/>
          <w:sz w:val="28"/>
        </w:rPr>
        <w:t>5) қағаз түрінде хабарламаны ауылдық округ әкімі аппаратына жіберу;</w:t>
      </w:r>
      <w:r>
        <w:br/>
      </w:r>
      <w:r>
        <w:rPr>
          <w:rFonts w:ascii="Times New Roman"/>
          <w:b w:val="false"/>
          <w:i w:val="false"/>
          <w:color w:val="000000"/>
          <w:sz w:val="28"/>
        </w:rPr>
        <w:t>
      </w:t>
      </w:r>
      <w:r>
        <w:rPr>
          <w:rFonts w:ascii="Times New Roman"/>
          <w:b w:val="false"/>
          <w:i w:val="false"/>
          <w:color w:val="000000"/>
          <w:sz w:val="28"/>
        </w:rPr>
        <w:t>6) қағаз түрінде көрсетілетін қызметті алушыға (не сенімхат бойынша оның өкіліне) хабарламаны ұсыну.</w:t>
      </w:r>
      <w:r>
        <w:br/>
      </w:r>
      <w:r>
        <w:rPr>
          <w:rFonts w:ascii="Times New Roman"/>
          <w:b w:val="false"/>
          <w:i w:val="false"/>
          <w:color w:val="000000"/>
          <w:sz w:val="28"/>
        </w:rPr>
        <w:t>
</w:t>
      </w:r>
    </w:p>
    <w:bookmarkStart w:name="z661" w:id="7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5"/>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2) көрсетілетін қызмет берушінің басшысы.</w:t>
      </w:r>
      <w:r>
        <w:br/>
      </w:r>
      <w:r>
        <w:rPr>
          <w:rFonts w:ascii="Times New Roman"/>
          <w:b w:val="false"/>
          <w:i w:val="false"/>
          <w:color w:val="000000"/>
          <w:sz w:val="28"/>
        </w:rPr>
        <w:t>
      </w:t>
      </w:r>
      <w:r>
        <w:rPr>
          <w:rFonts w:ascii="Times New Roman"/>
          <w:b w:val="false"/>
          <w:i w:val="false"/>
          <w:color w:val="000000"/>
          <w:sz w:val="28"/>
        </w:rPr>
        <w:t>10. Әрбір рәсімнің (іс-қимылдың) ұзақтығын көрсете отырып, құрылымдық бөлімшелер (қызметкерлер) арасындағы өзара іс-қимылдың реттілігін сипаттау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қызмет алушының құжаттарын қабылдайды – 15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жауапты орындаушысы қағаз түрінде хабарламаны дайындайды және қызмет берушінің басшысына қол қоюға жібереді 8 (сегіз) жұмыс күні ішінде; </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басшысы қағаз түрінде хабарламаға қол қояды және жауапты орындаушыға жібереді 1 (бір) жұмыс күні ішінде; </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қызмет алушыға (не сенімхат бойынша оның өкіліне) қағаз түрінде хабарламаны береді – 15 (он бес) минуттан аспайды.</w:t>
      </w:r>
      <w:r>
        <w:br/>
      </w:r>
      <w:r>
        <w:rPr>
          <w:rFonts w:ascii="Times New Roman"/>
          <w:b w:val="false"/>
          <w:i w:val="false"/>
          <w:color w:val="000000"/>
          <w:sz w:val="28"/>
        </w:rPr>
        <w:t>
      </w:t>
      </w:r>
      <w:r>
        <w:rPr>
          <w:rFonts w:ascii="Times New Roman"/>
          <w:b w:val="false"/>
          <w:i w:val="false"/>
          <w:color w:val="000000"/>
          <w:sz w:val="28"/>
        </w:rPr>
        <w:t>11. Әрбір рәсімнің (іс-қимылдың) ұзақтығын көрсете отырып, құрылымдық бөлімшелер (қызметкерлер) арасындағы өзара іс-қимылдың реттілігін сипаттау ауылдық округ әкімі арқылы:</w:t>
      </w:r>
      <w:r>
        <w:br/>
      </w:r>
      <w:r>
        <w:rPr>
          <w:rFonts w:ascii="Times New Roman"/>
          <w:b w:val="false"/>
          <w:i w:val="false"/>
          <w:color w:val="000000"/>
          <w:sz w:val="28"/>
        </w:rPr>
        <w:t>
      </w:t>
      </w:r>
      <w:r>
        <w:rPr>
          <w:rFonts w:ascii="Times New Roman"/>
          <w:b w:val="false"/>
          <w:i w:val="false"/>
          <w:color w:val="000000"/>
          <w:sz w:val="28"/>
        </w:rPr>
        <w:t>1) ауылдық округ әкімі аппаратының маманы қызмет алушының құжаттарын қабылдайды – 10 (он) минуттан аспайды;</w:t>
      </w:r>
      <w:r>
        <w:br/>
      </w:r>
      <w:r>
        <w:rPr>
          <w:rFonts w:ascii="Times New Roman"/>
          <w:b w:val="false"/>
          <w:i w:val="false"/>
          <w:color w:val="000000"/>
          <w:sz w:val="28"/>
        </w:rPr>
        <w:t>
      </w:t>
      </w:r>
      <w:r>
        <w:rPr>
          <w:rFonts w:ascii="Times New Roman"/>
          <w:b w:val="false"/>
          <w:i w:val="false"/>
          <w:color w:val="000000"/>
          <w:sz w:val="28"/>
        </w:rPr>
        <w:t>2) ауылдық округ әкімі аппаратының маманы келіп түскен құжаттарды көрсетілетін қызметті берушіге жібереді – 5 (бес)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қағаз түрінде хабарламаны дайындайды және қызмет берушінің басшысына қол қоюға жібереді 13 (он үш)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қағаз түрінде хабарламаға қол қояды және көрсетілетін қызметті берушінің жауапты орындаушысына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қағаз түрінде қол қойылған хабарламаны ауылдық округ әкімі аппаратына жібереді – 10 (он) минуттан аспайды;</w:t>
      </w:r>
      <w:r>
        <w:br/>
      </w:r>
      <w:r>
        <w:rPr>
          <w:rFonts w:ascii="Times New Roman"/>
          <w:b w:val="false"/>
          <w:i w:val="false"/>
          <w:color w:val="000000"/>
          <w:sz w:val="28"/>
        </w:rPr>
        <w:t>
      </w:t>
      </w:r>
      <w:r>
        <w:rPr>
          <w:rFonts w:ascii="Times New Roman"/>
          <w:b w:val="false"/>
          <w:i w:val="false"/>
          <w:color w:val="000000"/>
          <w:sz w:val="28"/>
        </w:rPr>
        <w:t>6) ауылдық округ әкімі аппаратының маманы қызмет алушыға (не сенімхат бойынша оның өкіліне) қағаз түрінде хабарламаны береді – 5 (бес) минуттан аспайды.</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әрбір рәсімнің (іс-қимылдың) ұзақтығын көрсете отырып, әрбір рәсімнің (іс-қимылдың) өту блок-схемасымен осы </w:t>
      </w:r>
      <w:r>
        <w:rPr>
          <w:rFonts w:ascii="Times New Roman"/>
          <w:b w:val="false"/>
          <w:i w:val="false"/>
          <w:color w:val="000000"/>
          <w:sz w:val="28"/>
        </w:rPr>
        <w:t>регламенттің 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сүйемелденеді.</w:t>
      </w:r>
      <w:r>
        <w:br/>
      </w:r>
      <w:r>
        <w:rPr>
          <w:rFonts w:ascii="Times New Roman"/>
          <w:b w:val="false"/>
          <w:i w:val="false"/>
          <w:color w:val="000000"/>
          <w:sz w:val="28"/>
        </w:rPr>
        <w:t>
</w:t>
      </w:r>
    </w:p>
    <w:bookmarkStart w:name="z678" w:id="76"/>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сипаттау</w:t>
      </w:r>
    </w:p>
    <w:bookmarkEnd w:id="76"/>
    <w:p>
      <w:pPr>
        <w:spacing w:after="0"/>
        <w:ind w:left="0"/>
        <w:jc w:val="left"/>
      </w:pPr>
      <w:r>
        <w:rPr>
          <w:rFonts w:ascii="Times New Roman"/>
          <w:b w:val="false"/>
          <w:i w:val="false"/>
          <w:color w:val="000000"/>
          <w:sz w:val="28"/>
        </w:rPr>
        <w:t>      </w:t>
      </w:r>
      <w:r>
        <w:rPr>
          <w:rFonts w:ascii="Times New Roman"/>
          <w:b w:val="false"/>
          <w:i w:val="false"/>
          <w:color w:val="000000"/>
          <w:sz w:val="28"/>
        </w:rPr>
        <w:t>12. Мемлекеттік қызмет көрсетудің нәтижесін халыққа қызмет көрсету орталығы арқылы алу процесінің сипаттамасы, оныңұзақтығы:</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 операторы қызмет алушының құжаттарын қабылдайды – 5 (бес) минуттан аспайды;</w:t>
      </w:r>
      <w:r>
        <w:br/>
      </w:r>
      <w:r>
        <w:rPr>
          <w:rFonts w:ascii="Times New Roman"/>
          <w:b w:val="false"/>
          <w:i w:val="false"/>
          <w:color w:val="000000"/>
          <w:sz w:val="28"/>
        </w:rPr>
        <w:t>
      </w:t>
      </w:r>
      <w:r>
        <w:rPr>
          <w:rFonts w:ascii="Times New Roman"/>
          <w:b w:val="false"/>
          <w:i w:val="false"/>
          <w:color w:val="000000"/>
          <w:sz w:val="28"/>
        </w:rPr>
        <w:t>2) халыққа қызмет көрсету орталығының маманы толық құжаттарды көрсетілетін қызметті берушіге жібереді – 2 (екі)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қағаз түрінде хабарламаны дайындайды және қызмет берушінің басшысына қол қоюға жібереді 8 (сегіз)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қағаз түрінде хабарламаға қол қояды және көрсетілетін қызметті берушінің жауапты орындаушысына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қағаз түрінде қол қойылған хабарламаны халыққа қызмет көрсету орталығының маманына жібереді – 5 (бес) минуттан аспайды;</w:t>
      </w:r>
      <w:r>
        <w:br/>
      </w:r>
      <w:r>
        <w:rPr>
          <w:rFonts w:ascii="Times New Roman"/>
          <w:b w:val="false"/>
          <w:i w:val="false"/>
          <w:color w:val="000000"/>
          <w:sz w:val="28"/>
        </w:rPr>
        <w:t>
      </w:t>
      </w:r>
      <w:r>
        <w:rPr>
          <w:rFonts w:ascii="Times New Roman"/>
          <w:b w:val="false"/>
          <w:i w:val="false"/>
          <w:color w:val="000000"/>
          <w:sz w:val="28"/>
        </w:rPr>
        <w:t>6) халыққа қызмет көрсету орталығының маманықызмет алушыға (не сенімхат бойынша оның өкіліне) қағаз түрінде хабарламаны береді – 2 (екі) минуттан аспайды.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орталығына жүгінудің тәртібін сипаттау, көрсетілетін қызметті алушының өтінішін өңдеу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алушыныңөтініш білдірген күні сол жерде көрсетілетін мемлекеттік қызметті алғанға дейінгі күтудің рұқсат берілген еңұзақ уақыты 15 (он бес) минут;</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орталығыныңқызметкері көрсетілетін қызметті алушы (не сенімхат бойынша оның өкілі) ұсынған өтінімнің дұрыс толтырылуын және құжаттардың толықтығын тексереді;</w:t>
      </w:r>
      <w:r>
        <w:br/>
      </w:r>
      <w:r>
        <w:rPr>
          <w:rFonts w:ascii="Times New Roman"/>
          <w:b w:val="false"/>
          <w:i w:val="false"/>
          <w:color w:val="000000"/>
          <w:sz w:val="28"/>
        </w:rPr>
        <w:t>
      </w:t>
      </w:r>
      <w:r>
        <w:rPr>
          <w:rFonts w:ascii="Times New Roman"/>
          <w:b w:val="false"/>
          <w:i w:val="false"/>
          <w:color w:val="000000"/>
          <w:sz w:val="28"/>
        </w:rPr>
        <w:t>2) 1 - процесс – қызмет көрсету үшін халыққа қызмет көрсету орталығының қызметкері халыққа қызмет көрсету орталығының ықпалдастырылған ақпараттық жүйесінің автоматтандырылған жұмыс орнына логин мен парольді (авторизациялау процесі) енгізеді;</w:t>
      </w:r>
      <w:r>
        <w:br/>
      </w:r>
      <w:r>
        <w:rPr>
          <w:rFonts w:ascii="Times New Roman"/>
          <w:b w:val="false"/>
          <w:i w:val="false"/>
          <w:color w:val="000000"/>
          <w:sz w:val="28"/>
        </w:rPr>
        <w:t>
      </w:t>
      </w:r>
      <w:r>
        <w:rPr>
          <w:rFonts w:ascii="Times New Roman"/>
          <w:b w:val="false"/>
          <w:i w:val="false"/>
          <w:color w:val="000000"/>
          <w:sz w:val="28"/>
        </w:rPr>
        <w:t>3) 2 - процесс – халыққа қызмет көрсету орталығыныңқызметкері қызметті таңдайды, экранға мемлекеттік қызметті көрсету үшін сұраныс нысанын шығарады және халыққа қызмет көрсету орталығыныңқызметкері көрсетілетін қызметті алушының мәліметтеріненгізеді;</w:t>
      </w:r>
      <w:r>
        <w:br/>
      </w:r>
      <w:r>
        <w:rPr>
          <w:rFonts w:ascii="Times New Roman"/>
          <w:b w:val="false"/>
          <w:i w:val="false"/>
          <w:color w:val="000000"/>
          <w:sz w:val="28"/>
        </w:rPr>
        <w:t>
      </w:t>
      </w:r>
      <w:r>
        <w:rPr>
          <w:rFonts w:ascii="Times New Roman"/>
          <w:b w:val="false"/>
          <w:i w:val="false"/>
          <w:color w:val="000000"/>
          <w:sz w:val="28"/>
        </w:rPr>
        <w:t>4) 3 - процесс – электрондықүкімет шлюзі арқылы жеке тұлғалардың мемлекеттік деректер қорына/заңды тұлғалардың мемлекеттік деректер қорына көрсетілетін қызметті алушының мәліметтері туралысұранысты жолдайды;</w:t>
      </w:r>
      <w:r>
        <w:br/>
      </w:r>
      <w:r>
        <w:rPr>
          <w:rFonts w:ascii="Times New Roman"/>
          <w:b w:val="false"/>
          <w:i w:val="false"/>
          <w:color w:val="000000"/>
          <w:sz w:val="28"/>
        </w:rPr>
        <w:t>
      </w:t>
      </w:r>
      <w:r>
        <w:rPr>
          <w:rFonts w:ascii="Times New Roman"/>
          <w:b w:val="false"/>
          <w:i w:val="false"/>
          <w:color w:val="000000"/>
          <w:sz w:val="28"/>
        </w:rPr>
        <w:t>5) 1 - шарт - жеке тұлғалардың мемлекеттік деректер қорында/заңды тұлғалардың мемлекеттік деректер қорында көрсетілетін қызметті алушының мәліметтерінің бар болуын тексереді;</w:t>
      </w:r>
      <w:r>
        <w:br/>
      </w:r>
      <w:r>
        <w:rPr>
          <w:rFonts w:ascii="Times New Roman"/>
          <w:b w:val="false"/>
          <w:i w:val="false"/>
          <w:color w:val="000000"/>
          <w:sz w:val="28"/>
        </w:rPr>
        <w:t>
      </w:t>
      </w:r>
      <w:r>
        <w:rPr>
          <w:rFonts w:ascii="Times New Roman"/>
          <w:b w:val="false"/>
          <w:i w:val="false"/>
          <w:color w:val="000000"/>
          <w:sz w:val="28"/>
        </w:rPr>
        <w:t>6) 4 - процесс – көрсетілетін қызметті алушының жеке тұлғалардың мемлекеттік деректер қорында/заңды тұлғалардың мемлекеттік деректер қорында мәліметтерінің болмауына байланысты, мәліметтерді алу мүмкіндігінің болмауы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7) 5 - процесс – халыққа қызмет көрсету орталығыныңқызметкерініңэлектрондық цифрлыққолтаңбамен куәландырылған (қол қойылған) электрондыққұжаттарды (көрсетілетін қызметті алушының(не сенімхат бойынша оның өкілінің) сұранысын) электрондықүкімет шлюзі арқылы электрондықүкіметінің аумақтық шлюзі автоматтандырылған жұмыс орнына жолдайды;</w:t>
      </w:r>
      <w:r>
        <w:br/>
      </w:r>
      <w:r>
        <w:rPr>
          <w:rFonts w:ascii="Times New Roman"/>
          <w:b w:val="false"/>
          <w:i w:val="false"/>
          <w:color w:val="000000"/>
          <w:sz w:val="28"/>
        </w:rPr>
        <w:t>
      </w:t>
      </w:r>
      <w:r>
        <w:rPr>
          <w:rFonts w:ascii="Times New Roman"/>
          <w:b w:val="false"/>
          <w:i w:val="false"/>
          <w:color w:val="000000"/>
          <w:sz w:val="28"/>
        </w:rPr>
        <w:t>8) 6 - процесс - электрондықүкіметінің аумақтық шлюзі автоматтандырылған жұмыс орнында электрондыққұжатты тіркеу;</w:t>
      </w:r>
      <w:r>
        <w:br/>
      </w:r>
      <w:r>
        <w:rPr>
          <w:rFonts w:ascii="Times New Roman"/>
          <w:b w:val="false"/>
          <w:i w:val="false"/>
          <w:color w:val="000000"/>
          <w:sz w:val="28"/>
        </w:rPr>
        <w:t>
      </w:t>
      </w:r>
      <w:r>
        <w:rPr>
          <w:rFonts w:ascii="Times New Roman"/>
          <w:b w:val="false"/>
          <w:i w:val="false"/>
          <w:color w:val="000000"/>
          <w:sz w:val="28"/>
        </w:rPr>
        <w:t>9) 2 - шарт – көрсетілетін қызметті беруші қызмет көрсетуге негіз болатын және стандартта көрсетілген көрсетілетін қызметті алушының(не сенімхат бойынша оның өкілінің) жалғаған құжаттарының сәйкестігін тексеру (өңдеу);</w:t>
      </w:r>
      <w:r>
        <w:br/>
      </w:r>
      <w:r>
        <w:rPr>
          <w:rFonts w:ascii="Times New Roman"/>
          <w:b w:val="false"/>
          <w:i w:val="false"/>
          <w:color w:val="000000"/>
          <w:sz w:val="28"/>
        </w:rPr>
        <w:t>
      </w:t>
      </w:r>
      <w:r>
        <w:rPr>
          <w:rFonts w:ascii="Times New Roman"/>
          <w:b w:val="false"/>
          <w:i w:val="false"/>
          <w:color w:val="000000"/>
          <w:sz w:val="28"/>
        </w:rPr>
        <w:t>10) 7 - процесс – көрсетілетін қызметті алушыныңқұжаттарында бұзушылықтың болуына байланысты сұратылып отырған қызметтен бас тарту жөнінде хабарламаны қалыптастыру немесе көрсетілетін қызметті алушының(не сенімхат бойынша оның өкілінің) халыққа қызмет көрсету орталығыныңқызметкері арқылы тиісті құжаттарды алғандығы туралы қолхат алуы;</w:t>
      </w:r>
      <w:r>
        <w:br/>
      </w:r>
      <w:r>
        <w:rPr>
          <w:rFonts w:ascii="Times New Roman"/>
          <w:b w:val="false"/>
          <w:i w:val="false"/>
          <w:color w:val="000000"/>
          <w:sz w:val="28"/>
        </w:rPr>
        <w:t>
      </w:t>
      </w:r>
      <w:r>
        <w:rPr>
          <w:rFonts w:ascii="Times New Roman"/>
          <w:b w:val="false"/>
          <w:i w:val="false"/>
          <w:color w:val="000000"/>
          <w:sz w:val="28"/>
        </w:rPr>
        <w:t>11) 8 - процесс - көрсетілетін қызметті алушы халыққа қызмет көрсету орталығыныңқызметкері арқылы электрондықүкіметінің аумақтық шлюзі автоматтандырылған жұмыс орнында қалыптастырылған қызметтің нәтижесін (әлеуметтік көмекті тағайындау туралы хабарлама) алады (халыққа қызмет көрсету орталығынақұжаттар топтамасын тапсырған сәттен бастап 15 (он бес) минут ішінде).</w:t>
      </w:r>
      <w:r>
        <w:br/>
      </w:r>
      <w:r>
        <w:rPr>
          <w:rFonts w:ascii="Times New Roman"/>
          <w:b w:val="false"/>
          <w:i w:val="false"/>
          <w:color w:val="000000"/>
          <w:sz w:val="28"/>
        </w:rPr>
        <w:t>
      </w:t>
      </w:r>
      <w:r>
        <w:rPr>
          <w:rFonts w:ascii="Times New Roman"/>
          <w:b w:val="false"/>
          <w:i w:val="false"/>
          <w:color w:val="000000"/>
          <w:sz w:val="28"/>
        </w:rPr>
        <w:t xml:space="preserve">Халыққа қызмет көрсету орталығы арқылы мемлекеттік қызметті көрсету кезінде іске қосылатын ақпараттық жүйелердіңөзара функционалдық іс-қимылдары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p>
    <w:bookmarkStart w:name="z700" w:id="77"/>
    <w:p>
      <w:pPr>
        <w:spacing w:after="0"/>
        <w:ind w:left="0"/>
        <w:jc w:val="left"/>
      </w:pPr>
      <w:r>
        <w:rPr>
          <w:rFonts w:ascii="Times New Roman"/>
          <w:b/>
          <w:i w:val="false"/>
          <w:color w:val="000000"/>
        </w:rPr>
        <w:t xml:space="preserve"> 5. Қорытынды ережелер</w:t>
      </w:r>
    </w:p>
    <w:bookmarkEnd w:id="7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регламентке 4</w:t>
      </w:r>
      <w:r>
        <w:rPr>
          <w:rFonts w:ascii="Times New Roman"/>
          <w:b w:val="false"/>
          <w:i w:val="false"/>
          <w:color w:val="000000"/>
          <w:sz w:val="28"/>
        </w:rPr>
        <w:t xml:space="preserve"> (көрсетілетін қызметті беруші арқылы), 5 (ауылдық округ әкімі арқылы) және 6 (халыққа қызмет көрсету орталығы арқылы) қосымшаларға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(http://sobes.zhambyl.kz) және Жамбыл облысының әкімдігінің ((http://zhambyl.gov.kz)   )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1 қосымша</w:t>
            </w:r>
          </w:p>
        </w:tc>
      </w:tr>
    </w:tbl>
    <w:bookmarkStart w:name="z704" w:id="78"/>
    <w:p>
      <w:pPr>
        <w:spacing w:after="0"/>
        <w:ind w:left="0"/>
        <w:jc w:val="left"/>
      </w:pPr>
      <w:r>
        <w:rPr>
          <w:rFonts w:ascii="Times New Roman"/>
          <w:b/>
          <w:i w:val="false"/>
          <w:color w:val="000000"/>
        </w:rPr>
        <w:t xml:space="preserve"> Мемлекеттік қызметті көрсету кезіндегі көрсетілетін қызметті берушінің құрылымдық бөлімшелерінің (қызметкерлерінің) өзара іс-қимыл әрекеттерінің көрсетілетін қызметті беруші арқылы блок-схемасы</w:t>
      </w:r>
    </w:p>
    <w:bookmarkEnd w:id="7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мекендерде тұратын және жұмыс істейтін әлеуметтік сала мамандарына отын сатып алу бойынша әлеуметтік көмек тағайындау"мемлекеттік көрсетілетін қызмет регламентіне 2 қосымша</w:t>
            </w:r>
          </w:p>
        </w:tc>
      </w:tr>
    </w:tbl>
    <w:bookmarkStart w:name="z707" w:id="79"/>
    <w:p>
      <w:pPr>
        <w:spacing w:after="0"/>
        <w:ind w:left="0"/>
        <w:jc w:val="left"/>
      </w:pPr>
      <w:r>
        <w:rPr>
          <w:rFonts w:ascii="Times New Roman"/>
          <w:b/>
          <w:i w:val="false"/>
          <w:color w:val="000000"/>
        </w:rPr>
        <w:t xml:space="preserve"> Мемлекеттік қызметті көрсету кезіндегі көрсетілетін қызметті берушінің құрылымдық бөлімшелерінің (қызметкерлерінің) өзара іс-қимыл әрекеттерінің ауылдық округ әкімі арқылы блок-схемасы</w:t>
      </w:r>
    </w:p>
    <w:bookmarkEnd w:id="7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3 қосымша</w:t>
            </w:r>
          </w:p>
        </w:tc>
      </w:tr>
    </w:tbl>
    <w:bookmarkStart w:name="z710" w:id="80"/>
    <w:p>
      <w:pPr>
        <w:spacing w:after="0"/>
        <w:ind w:left="0"/>
        <w:jc w:val="left"/>
      </w:pPr>
      <w:r>
        <w:rPr>
          <w:rFonts w:ascii="Times New Roman"/>
          <w:b/>
          <w:i w:val="false"/>
          <w:color w:val="000000"/>
        </w:rPr>
        <w:t xml:space="preserve"> Халыққа қызмет көрсету орталығы арқылы мемлекеттік қызмет көрсетуде функционалдық өзара іс-әрекет диаграммасы</w:t>
      </w:r>
    </w:p>
    <w:bookmarkEnd w:id="8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4 қосымша</w:t>
            </w:r>
          </w:p>
        </w:tc>
      </w:tr>
    </w:tbl>
    <w:bookmarkStart w:name="z714" w:id="8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1"/>
    <w:bookmarkStart w:name="z715" w:id="82"/>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w:t>
      </w:r>
    </w:p>
    <w:bookmarkEnd w:id="8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851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7851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5 қосымша</w:t>
            </w:r>
          </w:p>
        </w:tc>
      </w:tr>
    </w:tbl>
    <w:bookmarkStart w:name="z718" w:id="8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w:t>
      </w:r>
    </w:p>
    <w:bookmarkEnd w:id="8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6 қосымша</w:t>
            </w:r>
          </w:p>
        </w:tc>
      </w:tr>
    </w:tbl>
    <w:bookmarkStart w:name="z722" w:id="8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w:t>
      </w:r>
    </w:p>
    <w:bookmarkEnd w:id="8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2014 жылғы "26" желтоқсан</w:t>
            </w:r>
            <w:r>
              <w:rPr>
                <w:rFonts w:ascii="Times New Roman"/>
                <w:b w:val="false"/>
                <w:i w:val="false"/>
                <w:color w:val="000000"/>
                <w:sz w:val="20"/>
              </w:rPr>
              <w:t xml:space="preserve"> № 357 қаулысымен</w:t>
            </w:r>
            <w:r>
              <w:rPr>
                <w:rFonts w:ascii="Times New Roman"/>
                <w:b w:val="false"/>
                <w:i w:val="false"/>
                <w:color w:val="000000"/>
                <w:sz w:val="20"/>
              </w:rPr>
              <w:t xml:space="preserve"> бекітілген</w:t>
            </w:r>
          </w:p>
        </w:tc>
      </w:tr>
    </w:tbl>
    <w:bookmarkStart w:name="z730" w:id="85"/>
    <w:p>
      <w:pPr>
        <w:spacing w:after="0"/>
        <w:ind w:left="0"/>
        <w:jc w:val="left"/>
      </w:pPr>
      <w:r>
        <w:rPr>
          <w:rFonts w:ascii="Times New Roman"/>
          <w:b/>
          <w:i w:val="false"/>
          <w:color w:val="000000"/>
        </w:rPr>
        <w:t xml:space="preserve">  "Он сегіз жасқа дейінгі балаларға мемлекеттік жәрдемақы тағайындау"</w:t>
      </w:r>
      <w:r>
        <w:rPr>
          <w:rFonts w:ascii="Times New Roman"/>
          <w:b/>
          <w:i w:val="false"/>
          <w:color w:val="000000"/>
        </w:rPr>
        <w:t xml:space="preserve"> мемлекеттік көрсетілетін қызмет регламенті</w:t>
      </w:r>
    </w:p>
    <w:bookmarkEnd w:id="85"/>
    <w:bookmarkStart w:name="z732" w:id="86"/>
    <w:p>
      <w:pPr>
        <w:spacing w:after="0"/>
        <w:ind w:left="0"/>
        <w:jc w:val="left"/>
      </w:pPr>
      <w:r>
        <w:rPr>
          <w:rFonts w:ascii="Times New Roman"/>
          <w:b/>
          <w:i w:val="false"/>
          <w:color w:val="000000"/>
        </w:rPr>
        <w:t xml:space="preserve"> 1. Жалпы ережелер</w:t>
      </w:r>
    </w:p>
    <w:bookmarkEnd w:id="8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"Он сегіз жасқа дейінгі балаларға мемлекеттік жәрдемақы тағайындау"мемлекеттік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№217</w:t>
      </w:r>
      <w:r>
        <w:rPr>
          <w:rFonts w:ascii="Times New Roman"/>
          <w:b w:val="false"/>
          <w:i w:val="false"/>
          <w:color w:val="000000"/>
          <w:sz w:val="28"/>
        </w:rPr>
        <w:t xml:space="preserve"> "Халықты әлеуметтік қорғау саласындағы мемлекеттік көрсетілетін қызметтер стандарттарын бекіту туралы"қаулысымен бекітілген "Он сегіз жасқа дейінгі балаларға мемлекеттік жәрдемақы тағайындау"мемлекеттік көрсетілетін қызмет стандартына (бұдан әрі – стандарт) сәйкес аудандардың және облыстық маңызы бар қалалардың жұмыспен қамту және әлеуметтік бағдарламалар бөлімдерімен (бұдан әрі-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 көрсету нәтижелерін беру: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Қазақстан Республикасының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3) кент, ауыл, ауылдық округ әкімі (бұдан әрі – ауылдық округ әкімі)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–тағайындау туралы хабарлама неосы көрсетілетін мемлекеттік қызмет стандартының 10-тармағында көзделген жағдайларда және негіздемелер бойынша мемлекеттік қызмет көрсетуден бас тарту туралы дәлелді жауап.</w:t>
      </w:r>
      <w:r>
        <w:br/>
      </w:r>
      <w:r>
        <w:rPr>
          <w:rFonts w:ascii="Times New Roman"/>
          <w:b w:val="false"/>
          <w:i w:val="false"/>
          <w:color w:val="000000"/>
          <w:sz w:val="28"/>
        </w:rPr>
        <w:t>
</w:t>
      </w:r>
    </w:p>
    <w:bookmarkStart w:name="z740" w:id="87"/>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87"/>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көрсетілетін қызметті алушы (не сенім хат бойынша оның өкілі) стандарттың 9 тармағында көрсетілген мемлекеттік қызметті көрсету үшін қажетті құжаттарды ұсынуы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құжаттарды қабылдайдыжәне тіркелген күні мен мемлекеттік қызметті алатын күні көрсетілген талон береді – 10 (он) минуттан аспайды;</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жауапты орындаушысықағаз түрінде хабарламаны, не болмаса мемлекеттік қызмет көрсетуден дәлелді бас тарту туралы жауапты дайындайды және қызмет берушінің басшысына қол қоюға жібереді 5 (бес) жұмыс күні ішінде; </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қағаз түрінде хабарламаға, не болмаса мемлекеттік қызмет көрсетуден дәлелді бас тарту туралы жауапқа қол қояды және көрсетілетін қызметті берушінің жауапты орындаушысына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орындаушысықызмет алушыға (не сенім хат бойынша оның өкіліне) хабарламаны, не болмаса мемлекеттік қызмет көрсетуден дәлелді бас тарту туралы жауаптыбереді – 10 (он) минуттан аспайды.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 орындаудың ұзақтығыауылдық округ әкімі арқылы:</w:t>
      </w:r>
      <w:r>
        <w:br/>
      </w:r>
      <w:r>
        <w:rPr>
          <w:rFonts w:ascii="Times New Roman"/>
          <w:b w:val="false"/>
          <w:i w:val="false"/>
          <w:color w:val="000000"/>
          <w:sz w:val="28"/>
        </w:rPr>
        <w:t>
      </w:t>
      </w:r>
      <w:r>
        <w:rPr>
          <w:rFonts w:ascii="Times New Roman"/>
          <w:b w:val="false"/>
          <w:i w:val="false"/>
          <w:color w:val="000000"/>
          <w:sz w:val="28"/>
        </w:rPr>
        <w:t>1) ауылдық округ әкімі аппаратының маманы мемлекеттік қызмет алушының құжаттарын қабылдайды және тіркелген күні мен қызмет алу күні көрсетілген талон береді – 10 (он) минуттан аспайды;</w:t>
      </w:r>
      <w:r>
        <w:br/>
      </w:r>
      <w:r>
        <w:rPr>
          <w:rFonts w:ascii="Times New Roman"/>
          <w:b w:val="false"/>
          <w:i w:val="false"/>
          <w:color w:val="000000"/>
          <w:sz w:val="28"/>
        </w:rPr>
        <w:t>
      </w:t>
      </w:r>
      <w:r>
        <w:rPr>
          <w:rFonts w:ascii="Times New Roman"/>
          <w:b w:val="false"/>
          <w:i w:val="false"/>
          <w:color w:val="000000"/>
          <w:sz w:val="28"/>
        </w:rPr>
        <w:t>2) ауылдық округ әкімі аппаратының маманы келіп түскен құжаттарды шабарман арқылы қызмет берушіге жібереді – 5 (бес)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қағаз түрінде хабарламаны, не болмаса мемлекеттік қызмет көрсетуден дәлелді бас тарту туралы жауапты дайындайды және қызмет берушінің басшысына қол қоюға жібереді 20 (жиырма)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қағаз түрінде хабарламаға, не болмаса мемлекеттік қызмет көрсетуден дәлелді бас тарту туралы жауапқа қол қояды және көрсетілетін қызметті берушінің жауапты орындаушысына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ауылдық округ әкімі аппаратына қағаз түрінде қол қойылған хабарламаны, не болмаса мемлекеттік қызмет көрсетуден дәлелді бас тарту туралы жауапты шабарман арқылы жібереді – 10 (он) минуттан аспайды;</w:t>
      </w:r>
      <w:r>
        <w:br/>
      </w:r>
      <w:r>
        <w:rPr>
          <w:rFonts w:ascii="Times New Roman"/>
          <w:b w:val="false"/>
          <w:i w:val="false"/>
          <w:color w:val="000000"/>
          <w:sz w:val="28"/>
        </w:rPr>
        <w:t>
      </w:t>
      </w:r>
      <w:r>
        <w:rPr>
          <w:rFonts w:ascii="Times New Roman"/>
          <w:b w:val="false"/>
          <w:i w:val="false"/>
          <w:color w:val="000000"/>
          <w:sz w:val="28"/>
        </w:rPr>
        <w:t>6) ауылдық округ әкімі аппаратының маманы қызмет алушыға (не сенім хат бойынша оның өкіліне) қағаз түрінде хабарламаны, не болмаса мемлекеттік қызмет көрсетуден дәлелді бас тарту туралы жауапты ұсынады – 5 (бес) минуттан аспайды.</w:t>
      </w:r>
      <w:r>
        <w:br/>
      </w:r>
      <w:r>
        <w:rPr>
          <w:rFonts w:ascii="Times New Roman"/>
          <w:b w:val="false"/>
          <w:i w:val="false"/>
          <w:color w:val="000000"/>
          <w:sz w:val="28"/>
        </w:rPr>
        <w:t>
      </w:t>
      </w:r>
      <w:r>
        <w:rPr>
          <w:rFonts w:ascii="Times New Roman"/>
          <w:b w:val="false"/>
          <w:i w:val="false"/>
          <w:color w:val="000000"/>
          <w:sz w:val="28"/>
        </w:rPr>
        <w:t>7. Келесі рәсімді (іс-қимылды) орындауды бастауға негіздеме болатын мемлекеттік қызмет көрсету рәсімінің (іс-қимылдың) нәтижесі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құжаттарды қабылдау және талон беру;</w:t>
      </w:r>
      <w:r>
        <w:br/>
      </w:r>
      <w:r>
        <w:rPr>
          <w:rFonts w:ascii="Times New Roman"/>
          <w:b w:val="false"/>
          <w:i w:val="false"/>
          <w:color w:val="000000"/>
          <w:sz w:val="28"/>
        </w:rPr>
        <w:t>
      </w:t>
      </w:r>
      <w:r>
        <w:rPr>
          <w:rFonts w:ascii="Times New Roman"/>
          <w:b w:val="false"/>
          <w:i w:val="false"/>
          <w:color w:val="000000"/>
          <w:sz w:val="28"/>
        </w:rPr>
        <w:t>2) қағаз түрінде хабарламаны, не болмаса мемлекеттік қызмет көрсетуден дәлелді бас тарту туралы жауапты дайындау және қызмет берушінің басшысымен қол қою үшін хабарламаны беру;</w:t>
      </w:r>
      <w:r>
        <w:br/>
      </w:r>
      <w:r>
        <w:rPr>
          <w:rFonts w:ascii="Times New Roman"/>
          <w:b w:val="false"/>
          <w:i w:val="false"/>
          <w:color w:val="000000"/>
          <w:sz w:val="28"/>
        </w:rPr>
        <w:t>
      </w:t>
      </w:r>
      <w:r>
        <w:rPr>
          <w:rFonts w:ascii="Times New Roman"/>
          <w:b w:val="false"/>
          <w:i w:val="false"/>
          <w:color w:val="000000"/>
          <w:sz w:val="28"/>
        </w:rPr>
        <w:t>3) қағаз түрінде хабарламаға, не болмаса мемлекеттік қызмет көрсетуден бас тарту туралы жауапқа көрсетілетін қызмет берушінің басшысымен қол қою;</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алушыға (не сенім хат бойынша оның өкіліне) хабарламаны, не болмаса мемлекеттік қызмет көрсетуден бас тарту туралы жауапты ұсыну. </w:t>
      </w:r>
      <w:r>
        <w:br/>
      </w:r>
      <w:r>
        <w:rPr>
          <w:rFonts w:ascii="Times New Roman"/>
          <w:b w:val="false"/>
          <w:i w:val="false"/>
          <w:color w:val="000000"/>
          <w:sz w:val="28"/>
        </w:rPr>
        <w:t>
      </w:t>
      </w:r>
      <w:r>
        <w:rPr>
          <w:rFonts w:ascii="Times New Roman"/>
          <w:b w:val="false"/>
          <w:i w:val="false"/>
          <w:color w:val="000000"/>
          <w:sz w:val="28"/>
        </w:rPr>
        <w:t>8. Келесі рәсімді (іс-қимылды) орындауды бастауға негіздеме болатын мемлекеттік қызмет көрсету рәсімінің (іс-қимылдың) нәтижесі ауылдық округ әкімі арқылы:</w:t>
      </w:r>
      <w:r>
        <w:br/>
      </w:r>
      <w:r>
        <w:rPr>
          <w:rFonts w:ascii="Times New Roman"/>
          <w:b w:val="false"/>
          <w:i w:val="false"/>
          <w:color w:val="000000"/>
          <w:sz w:val="28"/>
        </w:rPr>
        <w:t>
      </w:t>
      </w:r>
      <w:r>
        <w:rPr>
          <w:rFonts w:ascii="Times New Roman"/>
          <w:b w:val="false"/>
          <w:i w:val="false"/>
          <w:color w:val="000000"/>
          <w:sz w:val="28"/>
        </w:rPr>
        <w:t>1) құжаттарды қабылдау және талон беру;</w:t>
      </w:r>
      <w:r>
        <w:br/>
      </w:r>
      <w:r>
        <w:rPr>
          <w:rFonts w:ascii="Times New Roman"/>
          <w:b w:val="false"/>
          <w:i w:val="false"/>
          <w:color w:val="000000"/>
          <w:sz w:val="28"/>
        </w:rPr>
        <w:t>
      </w:t>
      </w:r>
      <w:r>
        <w:rPr>
          <w:rFonts w:ascii="Times New Roman"/>
          <w:b w:val="false"/>
          <w:i w:val="false"/>
          <w:color w:val="000000"/>
          <w:sz w:val="28"/>
        </w:rPr>
        <w:t>2) келіп түскен құжаттарды шабарман арқылы көрсетілетін қызмет берушіге жіберу;</w:t>
      </w:r>
      <w:r>
        <w:br/>
      </w:r>
      <w:r>
        <w:rPr>
          <w:rFonts w:ascii="Times New Roman"/>
          <w:b w:val="false"/>
          <w:i w:val="false"/>
          <w:color w:val="000000"/>
          <w:sz w:val="28"/>
        </w:rPr>
        <w:t>
      </w:t>
      </w:r>
      <w:r>
        <w:rPr>
          <w:rFonts w:ascii="Times New Roman"/>
          <w:b w:val="false"/>
          <w:i w:val="false"/>
          <w:color w:val="000000"/>
          <w:sz w:val="28"/>
        </w:rPr>
        <w:t>3) қағаз түрінде хабарламаны, не болмаса мемлекеттік қызмет көрсетуден дәлелді бас тарту туралы жауапты дайындау және қызмет берушінің басшысымен қол қою үшін хабарламаны беру;</w:t>
      </w:r>
      <w:r>
        <w:br/>
      </w:r>
      <w:r>
        <w:rPr>
          <w:rFonts w:ascii="Times New Roman"/>
          <w:b w:val="false"/>
          <w:i w:val="false"/>
          <w:color w:val="000000"/>
          <w:sz w:val="28"/>
        </w:rPr>
        <w:t>
      </w:t>
      </w:r>
      <w:r>
        <w:rPr>
          <w:rFonts w:ascii="Times New Roman"/>
          <w:b w:val="false"/>
          <w:i w:val="false"/>
          <w:color w:val="000000"/>
          <w:sz w:val="28"/>
        </w:rPr>
        <w:t>4) қағаз түрінде хабарламаға, не болмаса мемлекеттік қызмет көрсетуден бас тарту туралы жауапқа көрсетілетін қызмет берушінің басшысымен қол қою;</w:t>
      </w:r>
      <w:r>
        <w:br/>
      </w:r>
      <w:r>
        <w:rPr>
          <w:rFonts w:ascii="Times New Roman"/>
          <w:b w:val="false"/>
          <w:i w:val="false"/>
          <w:color w:val="000000"/>
          <w:sz w:val="28"/>
        </w:rPr>
        <w:t>
      </w:t>
      </w:r>
      <w:r>
        <w:rPr>
          <w:rFonts w:ascii="Times New Roman"/>
          <w:b w:val="false"/>
          <w:i w:val="false"/>
          <w:color w:val="000000"/>
          <w:sz w:val="28"/>
        </w:rPr>
        <w:t>5) қағаз түрінде хабарламаны, не болмаса мемлекеттік қызмет көрсетуден бас тарту туралы жауапты ауылдық округ әкімі аппаратына жіберу;</w:t>
      </w:r>
      <w:r>
        <w:br/>
      </w:r>
      <w:r>
        <w:rPr>
          <w:rFonts w:ascii="Times New Roman"/>
          <w:b w:val="false"/>
          <w:i w:val="false"/>
          <w:color w:val="000000"/>
          <w:sz w:val="28"/>
        </w:rPr>
        <w:t>
      </w:t>
      </w:r>
      <w:r>
        <w:rPr>
          <w:rFonts w:ascii="Times New Roman"/>
          <w:b w:val="false"/>
          <w:i w:val="false"/>
          <w:color w:val="000000"/>
          <w:sz w:val="28"/>
        </w:rPr>
        <w:t>6) көрсетілетін қызметті алушыға (не сенім хат бойынша оның өкіліне) хабарламаны, не болмаса мемлекеттік қызмет көрсетуден бас тарту туралы жауапты ұсыну.</w:t>
      </w:r>
      <w:r>
        <w:br/>
      </w:r>
      <w:r>
        <w:rPr>
          <w:rFonts w:ascii="Times New Roman"/>
          <w:b w:val="false"/>
          <w:i w:val="false"/>
          <w:color w:val="000000"/>
          <w:sz w:val="28"/>
        </w:rPr>
        <w:t>
</w:t>
      </w:r>
    </w:p>
    <w:bookmarkStart w:name="z766" w:id="8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88"/>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2) көрсетілетін қызмет берушінің басшысы.</w:t>
      </w:r>
      <w:r>
        <w:br/>
      </w:r>
      <w:r>
        <w:rPr>
          <w:rFonts w:ascii="Times New Roman"/>
          <w:b w:val="false"/>
          <w:i w:val="false"/>
          <w:color w:val="000000"/>
          <w:sz w:val="28"/>
        </w:rPr>
        <w:t>
      </w:t>
      </w:r>
      <w:r>
        <w:rPr>
          <w:rFonts w:ascii="Times New Roman"/>
          <w:b w:val="false"/>
          <w:i w:val="false"/>
          <w:color w:val="000000"/>
          <w:sz w:val="28"/>
        </w:rPr>
        <w:t>10. Әрбір рәсімнің (іс-қимылдың) ұзақтығын көрсете отырып, құрылымдық бөлімшелер (қызметкерлер) арасындағы өзара іс-қимылдың реттілігін сипаттау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құжаттарды қабылдайдыжәне тіркелген күні мен мемлекеттік қызметті алатын күні көрсетілген талон береді – 10 (он) минуттан аспайды;</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жауапты орындаушысы қағаз түрінде хабарламаны, не болмаса мемлекеттік қызмет көрсетуден дәлелді бас тарту туралы жауапты дайындайды және қызмет берушінің басшысына қол қоюға жібереді 5 (бес) жұмыс күні ішінде; </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қағаз түрінде хабарламаға, не болмаса мемлекеттік қызмет көрсетуден дәлелді бас тарту туралы жауапқа қол қояды және көрсетілетін қызметті берушінің жауапты орындаушысына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қызмет алушыға (не сенім хат бойынша оның өкіліне) хабарламаны, не болмаса мемлекеттік қызмет көрсетуден дәлелді бас тарту туралы жауапты береді – 10 (он) минуттан аспайды.</w:t>
      </w:r>
      <w:r>
        <w:br/>
      </w:r>
      <w:r>
        <w:rPr>
          <w:rFonts w:ascii="Times New Roman"/>
          <w:b w:val="false"/>
          <w:i w:val="false"/>
          <w:color w:val="000000"/>
          <w:sz w:val="28"/>
        </w:rPr>
        <w:t>
      </w:t>
      </w:r>
      <w:r>
        <w:rPr>
          <w:rFonts w:ascii="Times New Roman"/>
          <w:b w:val="false"/>
          <w:i w:val="false"/>
          <w:color w:val="000000"/>
          <w:sz w:val="28"/>
        </w:rPr>
        <w:t>11. Әрбір рәсімнің (іс-қимылдың) ұзақтығын көрсете отырып, құрылымдық бөлімшелер (қызметкерлер) арасындағы өзара іс-қимылдың реттілігін сипаттауауылдық округ әкімі арқылы:</w:t>
      </w:r>
      <w:r>
        <w:br/>
      </w:r>
      <w:r>
        <w:rPr>
          <w:rFonts w:ascii="Times New Roman"/>
          <w:b w:val="false"/>
          <w:i w:val="false"/>
          <w:color w:val="000000"/>
          <w:sz w:val="28"/>
        </w:rPr>
        <w:t>
      </w:t>
      </w:r>
      <w:r>
        <w:rPr>
          <w:rFonts w:ascii="Times New Roman"/>
          <w:b w:val="false"/>
          <w:i w:val="false"/>
          <w:color w:val="000000"/>
          <w:sz w:val="28"/>
        </w:rPr>
        <w:t>1) ауылдық округ әкімі аппаратының маманы мемлекеттік қызмет алушының құжаттарын қабылдайды және тіркелген күні мен қызмет алу күні көрсетілген талон береді – 10 (он) минуттан аспайды;</w:t>
      </w:r>
      <w:r>
        <w:br/>
      </w:r>
      <w:r>
        <w:rPr>
          <w:rFonts w:ascii="Times New Roman"/>
          <w:b w:val="false"/>
          <w:i w:val="false"/>
          <w:color w:val="000000"/>
          <w:sz w:val="28"/>
        </w:rPr>
        <w:t>
      </w:t>
      </w:r>
      <w:r>
        <w:rPr>
          <w:rFonts w:ascii="Times New Roman"/>
          <w:b w:val="false"/>
          <w:i w:val="false"/>
          <w:color w:val="000000"/>
          <w:sz w:val="28"/>
        </w:rPr>
        <w:t>2) ауылдық округ әкімі аппаратының маманы келіп түскен құжаттарды шабарман арқылы қызмет берушіге жібереді – 5 (бес)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қағаз түрінде хабарламаны, не болмаса мемлекеттік қызмет көрсетуден дәлелді бас тарту туралы жауапты дайындайды және қызмет берушінің басшысына қол қоюға жібереді 20 (жиырма) жұмыс күні ішінде;</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басшысы қағаз түрінде хабарламаға, не болмаса мемлекеттік қызмет көрсетуден дәлелді бас тарту туралы жауапқа қол қояды және көрсетілетін қызметті берушінің жауапты орындаушысына жібереді 1 (бір) жұмыс күні ішінде; </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жауапты орындаушысы ауылдық округ әкімі аппаратына қағаз түрінде қол қойылған хабарламаны,не болмаса мемлекеттік қызмет көрсетуден дәлелді бас тарту туралы жауапты шабарман арқылы жібереді – 10 (он) минуттан аспайды; </w:t>
      </w:r>
      <w:r>
        <w:br/>
      </w:r>
      <w:r>
        <w:rPr>
          <w:rFonts w:ascii="Times New Roman"/>
          <w:b w:val="false"/>
          <w:i w:val="false"/>
          <w:color w:val="000000"/>
          <w:sz w:val="28"/>
        </w:rPr>
        <w:t>
      </w:t>
      </w:r>
      <w:r>
        <w:rPr>
          <w:rFonts w:ascii="Times New Roman"/>
          <w:b w:val="false"/>
          <w:i w:val="false"/>
          <w:color w:val="000000"/>
          <w:sz w:val="28"/>
        </w:rPr>
        <w:t>6) ауылдық округ әкімі аппаратының маманы қызмет алушыға (не сенім хат бойынша оның өкіліне) қағаз түрінде хабарламаны, не болмаса мемлекеттік қызмет көрсетуден дәлелді бас тарту туралы жауапты ұсынады – 5 (бес) минуттан аспайды.</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әрбір рәсімнің (іс-қимылдың) ұзақтығын көрсете отырып, әрбір рәсімнің (іс-қимылдың) өту блок-схемасымен осы </w:t>
      </w:r>
      <w:r>
        <w:rPr>
          <w:rFonts w:ascii="Times New Roman"/>
          <w:b w:val="false"/>
          <w:i w:val="false"/>
          <w:color w:val="000000"/>
          <w:sz w:val="28"/>
        </w:rPr>
        <w:t>регламенттің 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сүйемелденеді.</w:t>
      </w:r>
      <w:r>
        <w:br/>
      </w:r>
      <w:r>
        <w:rPr>
          <w:rFonts w:ascii="Times New Roman"/>
          <w:b w:val="false"/>
          <w:i w:val="false"/>
          <w:color w:val="000000"/>
          <w:sz w:val="28"/>
        </w:rPr>
        <w:t>
</w:t>
      </w:r>
    </w:p>
    <w:bookmarkStart w:name="z783" w:id="8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сипаттау</w:t>
      </w:r>
    </w:p>
    <w:bookmarkEnd w:id="89"/>
    <w:p>
      <w:pPr>
        <w:spacing w:after="0"/>
        <w:ind w:left="0"/>
        <w:jc w:val="left"/>
      </w:pPr>
      <w:r>
        <w:rPr>
          <w:rFonts w:ascii="Times New Roman"/>
          <w:b w:val="false"/>
          <w:i w:val="false"/>
          <w:color w:val="000000"/>
          <w:sz w:val="28"/>
        </w:rPr>
        <w:t>      </w:t>
      </w:r>
      <w:r>
        <w:rPr>
          <w:rFonts w:ascii="Times New Roman"/>
          <w:b w:val="false"/>
          <w:i w:val="false"/>
          <w:color w:val="000000"/>
          <w:sz w:val="28"/>
        </w:rPr>
        <w:t>12. Мемлекеттік қызмет көрсетудің нәтижесін халыққа қызмет көрсету орталығы арқылы алу процесінің сипаттамасы, оныңұзақтығы:</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 операторы құжаттарды қабылдайды және тіркелген күні мен қызметті алу күні көрсетілген үзбелі талон береді – 10 (он) минуттан аспайды;</w:t>
      </w:r>
      <w:r>
        <w:br/>
      </w:r>
      <w:r>
        <w:rPr>
          <w:rFonts w:ascii="Times New Roman"/>
          <w:b w:val="false"/>
          <w:i w:val="false"/>
          <w:color w:val="000000"/>
          <w:sz w:val="28"/>
        </w:rPr>
        <w:t>
      </w:t>
      </w:r>
      <w:r>
        <w:rPr>
          <w:rFonts w:ascii="Times New Roman"/>
          <w:b w:val="false"/>
          <w:i w:val="false"/>
          <w:color w:val="000000"/>
          <w:sz w:val="28"/>
        </w:rPr>
        <w:t xml:space="preserve">2) халыққа қызмет көрсету орталығының маманы реестр құрайды және көрсетілетін қызметті берушіге құжаттарды жібереді – 5 (бес) минуттан аспайды; </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орындаушысықағаз түрінде хабарламаны, не болмаса мемлекеттік қызмет көрсетуден дәлелді бас тарту туралы жауапты дайындайды және қызмет берушінің басшысына қол қоюға жібереді – 5 (бес)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хабарламаға, не болмаса мемлекеттік қызмет көрсетуде дәлелді бас тарту туралы жауапқа қол қояды және көрсетілетін қызметті берушінің жауапты орындаушысына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орындаушысықағаз түрінде қол қойылған хабарламаны,не болмаса мемлекеттік қызмет көрсетуден дәлелді бас тарту туралы жауапты халыққа қызмет көрсету орталығының маманына жібереді – 10 (он) минуттан аспайды;</w:t>
      </w:r>
      <w:r>
        <w:br/>
      </w:r>
      <w:r>
        <w:rPr>
          <w:rFonts w:ascii="Times New Roman"/>
          <w:b w:val="false"/>
          <w:i w:val="false"/>
          <w:color w:val="000000"/>
          <w:sz w:val="28"/>
        </w:rPr>
        <w:t>
      </w:t>
      </w:r>
      <w:r>
        <w:rPr>
          <w:rFonts w:ascii="Times New Roman"/>
          <w:b w:val="false"/>
          <w:i w:val="false"/>
          <w:color w:val="000000"/>
          <w:sz w:val="28"/>
        </w:rPr>
        <w:t>6) халыққа қызмет көрсету орталығының маманы қызмет алушыға (не сенім хат бойынша оның өкіліне)хабарламаны, не болмаса мемлекеттік қызмет көрсетуден дәлелді бас тарту туралы жауапты береді – 5 (бес) минуттан аспайды.</w:t>
      </w:r>
      <w:r>
        <w:br/>
      </w:r>
      <w:r>
        <w:rPr>
          <w:rFonts w:ascii="Times New Roman"/>
          <w:b w:val="false"/>
          <w:i w:val="false"/>
          <w:color w:val="000000"/>
          <w:sz w:val="28"/>
        </w:rPr>
        <w:t>
      </w:t>
      </w:r>
      <w:r>
        <w:rPr>
          <w:rFonts w:ascii="Times New Roman"/>
          <w:b w:val="false"/>
          <w:i w:val="false"/>
          <w:color w:val="000000"/>
          <w:sz w:val="28"/>
        </w:rPr>
        <w:t>13. Халыққа қызмет көрсету орталығына жүгінудің тәртібін сипаттау, көрсетілетін қызметті алушының (не сенім хат бойынша оның өкілінің) өтінішін өңдеу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алушының(не сенім хат бойынша оның өкілінің) өтініш білдірген күні сол жерде көрсетілетін мемлекеттік қызметті алғанға дейінгі күтудің рұқсат берілген еңұзақ уақыты 15 (он бес) минут;</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орталығыныңқызметкері көрсетілетін қызметті алушы (не сенім хат бойынша оның өкілі) ұсынған өтінімнің дұрыс толтырылуын және құжаттардың толықтығын тексереді;</w:t>
      </w:r>
      <w:r>
        <w:br/>
      </w:r>
      <w:r>
        <w:rPr>
          <w:rFonts w:ascii="Times New Roman"/>
          <w:b w:val="false"/>
          <w:i w:val="false"/>
          <w:color w:val="000000"/>
          <w:sz w:val="28"/>
        </w:rPr>
        <w:t>
      </w:t>
      </w:r>
      <w:r>
        <w:rPr>
          <w:rFonts w:ascii="Times New Roman"/>
          <w:b w:val="false"/>
          <w:i w:val="false"/>
          <w:color w:val="000000"/>
          <w:sz w:val="28"/>
        </w:rPr>
        <w:t>2) 1 - процесс – қызмет көрсету үшін халыққа қызмет көрсету орталығының қызметкері халыққа қызмет көрсету орталығының ықпалдастырылған ақпараттық жүйесінің автоматтандырылған жұмыс орнына логин мен парольді (авторизациялау процесі) енгізеді;</w:t>
      </w:r>
      <w:r>
        <w:br/>
      </w:r>
      <w:r>
        <w:rPr>
          <w:rFonts w:ascii="Times New Roman"/>
          <w:b w:val="false"/>
          <w:i w:val="false"/>
          <w:color w:val="000000"/>
          <w:sz w:val="28"/>
        </w:rPr>
        <w:t>
      </w:t>
      </w:r>
      <w:r>
        <w:rPr>
          <w:rFonts w:ascii="Times New Roman"/>
          <w:b w:val="false"/>
          <w:i w:val="false"/>
          <w:color w:val="000000"/>
          <w:sz w:val="28"/>
        </w:rPr>
        <w:t>3) 2 - процесс – халыққа қызмет көрсету орталығыныңқызметкері қызметті таңдайды, экранға мемлекеттік қызметті көрсету үшін сұраныс нысанын шығарады және халыққа қызмет көрсету орталығыныңқызметкері көрсетілетін қызметті алушының мәліметтеріненгізеді;</w:t>
      </w:r>
      <w:r>
        <w:br/>
      </w:r>
      <w:r>
        <w:rPr>
          <w:rFonts w:ascii="Times New Roman"/>
          <w:b w:val="false"/>
          <w:i w:val="false"/>
          <w:color w:val="000000"/>
          <w:sz w:val="28"/>
        </w:rPr>
        <w:t>
      </w:t>
      </w:r>
      <w:r>
        <w:rPr>
          <w:rFonts w:ascii="Times New Roman"/>
          <w:b w:val="false"/>
          <w:i w:val="false"/>
          <w:color w:val="000000"/>
          <w:sz w:val="28"/>
        </w:rPr>
        <w:t>4) 3 - процесс – электрондықүкімет шлюзі арқылы жеке тұлғалардың мемлекеттік деректер қорына/заңды тұлғалардың мемлекеттік деректер қорына көрсетілетін қызметті алушының мәліметтері туралысұранысты жолдайды;</w:t>
      </w:r>
      <w:r>
        <w:br/>
      </w:r>
      <w:r>
        <w:rPr>
          <w:rFonts w:ascii="Times New Roman"/>
          <w:b w:val="false"/>
          <w:i w:val="false"/>
          <w:color w:val="000000"/>
          <w:sz w:val="28"/>
        </w:rPr>
        <w:t>
      </w:t>
      </w:r>
      <w:r>
        <w:rPr>
          <w:rFonts w:ascii="Times New Roman"/>
          <w:b w:val="false"/>
          <w:i w:val="false"/>
          <w:color w:val="000000"/>
          <w:sz w:val="28"/>
        </w:rPr>
        <w:t>5) 1 - шарт - жеке тұлғалардың мемлекеттік деректер қорында/заңды тұлғалардың мемлекеттік деректер қорында көрсетілетін қызметті алушының мәліметтерінің бар болуын тексереді;</w:t>
      </w:r>
      <w:r>
        <w:br/>
      </w:r>
      <w:r>
        <w:rPr>
          <w:rFonts w:ascii="Times New Roman"/>
          <w:b w:val="false"/>
          <w:i w:val="false"/>
          <w:color w:val="000000"/>
          <w:sz w:val="28"/>
        </w:rPr>
        <w:t>
      </w:t>
      </w:r>
      <w:r>
        <w:rPr>
          <w:rFonts w:ascii="Times New Roman"/>
          <w:b w:val="false"/>
          <w:i w:val="false"/>
          <w:color w:val="000000"/>
          <w:sz w:val="28"/>
        </w:rPr>
        <w:t>6) 4 - процесс – көрсетілетін қызметті алушының жеке тұлғалардың мемлекеттік деректер қорында/заңды тұлғалардың мемлекеттік деректер қорында мәліметтерінің болмауына байланысты, мәліметтерді алу мүмкіндігінің болмауы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7) 5 - процесс – халыққа қызмет көрсету орталығыныңқызметкерініңэлектрондық цифрлыққолтаңбамен куәландырылған (қол қойылған) электрондыққұжаттарды (көрсетілетін қызметті алушының(не сенім хат бойынша оның өкілінің) сұранысын) электрондықүкімет шлюзі арқылы электрондықүкіметінің аумақтық шлюзі автоматтандырылған жұмыс орнына жолдайды;</w:t>
      </w:r>
      <w:r>
        <w:br/>
      </w:r>
      <w:r>
        <w:rPr>
          <w:rFonts w:ascii="Times New Roman"/>
          <w:b w:val="false"/>
          <w:i w:val="false"/>
          <w:color w:val="000000"/>
          <w:sz w:val="28"/>
        </w:rPr>
        <w:t>
      </w:t>
      </w:r>
      <w:r>
        <w:rPr>
          <w:rFonts w:ascii="Times New Roman"/>
          <w:b w:val="false"/>
          <w:i w:val="false"/>
          <w:color w:val="000000"/>
          <w:sz w:val="28"/>
        </w:rPr>
        <w:t>8) 6 - процесс - электрондықүкіметінің аумақтық шлюзі автоматтандырылған жұмыс орнында электрондық құжатты тіркеу;</w:t>
      </w:r>
      <w:r>
        <w:br/>
      </w:r>
      <w:r>
        <w:rPr>
          <w:rFonts w:ascii="Times New Roman"/>
          <w:b w:val="false"/>
          <w:i w:val="false"/>
          <w:color w:val="000000"/>
          <w:sz w:val="28"/>
        </w:rPr>
        <w:t>
      </w:t>
      </w:r>
      <w:r>
        <w:rPr>
          <w:rFonts w:ascii="Times New Roman"/>
          <w:b w:val="false"/>
          <w:i w:val="false"/>
          <w:color w:val="000000"/>
          <w:sz w:val="28"/>
        </w:rPr>
        <w:t>9) 2 - шарт – көрсетілетін қызметті беруші қызмет көрсетуге негіз болатын және стандартта көрсетілген көрсетілетін қызметті алушының (не қолдаухат бойынша оның өкілінің) жалғаған құжаттарының сәйкестігін тексеру (өңдеу);</w:t>
      </w:r>
      <w:r>
        <w:br/>
      </w:r>
      <w:r>
        <w:rPr>
          <w:rFonts w:ascii="Times New Roman"/>
          <w:b w:val="false"/>
          <w:i w:val="false"/>
          <w:color w:val="000000"/>
          <w:sz w:val="28"/>
        </w:rPr>
        <w:t>
      </w:t>
      </w:r>
      <w:r>
        <w:rPr>
          <w:rFonts w:ascii="Times New Roman"/>
          <w:b w:val="false"/>
          <w:i w:val="false"/>
          <w:color w:val="000000"/>
          <w:sz w:val="28"/>
        </w:rPr>
        <w:t>10) 7 -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 немесе көрсетілетін қызметті алушының(не сенім хат бойынша оның өкілінің) халыққа қызмет көрсету орталығыныңқызметкері арқылы тиісті құжаттарды алғандығы туралы қолхат алу;</w:t>
      </w:r>
      <w:r>
        <w:br/>
      </w:r>
      <w:r>
        <w:rPr>
          <w:rFonts w:ascii="Times New Roman"/>
          <w:b w:val="false"/>
          <w:i w:val="false"/>
          <w:color w:val="000000"/>
          <w:sz w:val="28"/>
        </w:rPr>
        <w:t>
      </w:t>
      </w:r>
      <w:r>
        <w:rPr>
          <w:rFonts w:ascii="Times New Roman"/>
          <w:b w:val="false"/>
          <w:i w:val="false"/>
          <w:color w:val="000000"/>
          <w:sz w:val="28"/>
        </w:rPr>
        <w:t>11) 8 - процесс - көрсетілетін қызметті алушы (не сенім хат бойынша оның өкілі) халыққа қызмет көрсету орталығының қызметкері арқылы электрондық үкіметінің аумақтық шлюзі автоматтандырылған жұмыс орнында қалыптастырылған қызметтің нәтижесін (он сегіз жасқа дейінгі балаларға мемлекеттік жәрдемақыны тағайындау туралы хабарлама) алады (халыққа қызмет көрсету орталығына құжаттар топтамасын тапсырған сәттен бастап 30 (отыз) минут ішінде).</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арқылы мемлекеттік қызметті көрсету кезінде іске қосылатын ақпараттық жүйелердің өзара функционалдық іс-қимылдары осы регламенттің 3 қосымшасына сәйкес диаграммада келтірілген.</w:t>
      </w:r>
      <w:r>
        <w:br/>
      </w:r>
      <w:r>
        <w:rPr>
          <w:rFonts w:ascii="Times New Roman"/>
          <w:b w:val="false"/>
          <w:i w:val="false"/>
          <w:color w:val="000000"/>
          <w:sz w:val="28"/>
        </w:rPr>
        <w:t>
</w:t>
      </w:r>
    </w:p>
    <w:bookmarkStart w:name="z805" w:id="90"/>
    <w:p>
      <w:pPr>
        <w:spacing w:after="0"/>
        <w:ind w:left="0"/>
        <w:jc w:val="left"/>
      </w:pPr>
      <w:r>
        <w:rPr>
          <w:rFonts w:ascii="Times New Roman"/>
          <w:b/>
          <w:i w:val="false"/>
          <w:color w:val="000000"/>
        </w:rPr>
        <w:t xml:space="preserve"> 5. Қорытынды ережелер</w:t>
      </w:r>
    </w:p>
    <w:bookmarkEnd w:id="90"/>
    <w:p>
      <w:pPr>
        <w:spacing w:after="0"/>
        <w:ind w:left="0"/>
        <w:jc w:val="left"/>
      </w:pPr>
      <w:r>
        <w:rPr>
          <w:rFonts w:ascii="Times New Roman"/>
          <w:b w:val="false"/>
          <w:i w:val="false"/>
          <w:color w:val="000000"/>
          <w:sz w:val="28"/>
        </w:rPr>
        <w:t>      </w:t>
      </w:r>
      <w:r>
        <w:rPr>
          <w:rFonts w:ascii="Times New Roman"/>
          <w:b w:val="false"/>
          <w:i w:val="false"/>
          <w:color w:val="000000"/>
          <w:sz w:val="28"/>
        </w:rPr>
        <w:t>14.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регламентке 4 (көрсетілетін қызметті беруші арқылы), 5 (ауылдық округ әкімі арқылы) және 6 (халыққа қызмет көрсету орталығы арқылы) қосымшаларға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(http://sobes.zhambyl.kz) және Жамбыл облысының әкімдігінің ((http://zhambyl.gov.kz)   )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 мемлекеттік жәрдемақы тағайындау" мемлекеттік көрсетілетін қызмет регламентіне 1 қосымша</w:t>
            </w:r>
          </w:p>
        </w:tc>
      </w:tr>
    </w:tbl>
    <w:bookmarkStart w:name="z810" w:id="91"/>
    <w:p>
      <w:pPr>
        <w:spacing w:after="0"/>
        <w:ind w:left="0"/>
        <w:jc w:val="left"/>
      </w:pPr>
      <w:r>
        <w:rPr>
          <w:rFonts w:ascii="Times New Roman"/>
          <w:b/>
          <w:i w:val="false"/>
          <w:color w:val="000000"/>
        </w:rPr>
        <w:t xml:space="preserve"> Мемлекеттік қызметті көрсету кезіндегі көрсетілетін қызметті берушінің құрылымдық бөлімшелерінің (қызметкерлерінің) өзара іс-қимыл әрекеттерінің көрсетілетін қызметті беруші арқылыблок-схемасы</w:t>
      </w:r>
    </w:p>
    <w:bookmarkEnd w:id="9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"Он сегіз жасқа дейінгі балаларға мемлекеттік жәрдемақы тағайындау" мемлекеттік көрсетілетін қызмет регламентіне 2 қосымша</w:t>
            </w:r>
          </w:p>
        </w:tc>
      </w:tr>
    </w:tbl>
    <w:bookmarkStart w:name="z813" w:id="92"/>
    <w:p>
      <w:pPr>
        <w:spacing w:after="0"/>
        <w:ind w:left="0"/>
        <w:jc w:val="left"/>
      </w:pPr>
      <w:r>
        <w:rPr>
          <w:rFonts w:ascii="Times New Roman"/>
          <w:b/>
          <w:i w:val="false"/>
          <w:color w:val="000000"/>
        </w:rPr>
        <w:t xml:space="preserve"> Мемлекеттік қызметті көрсету кезіндегі көрсетілетін қызметті берушінің құрылымдық бөлімшелерінің (қызметкерлерінің) өзара іс-қимыл әрекеттерінің ауылдық округ әкімі арқылы блок-схемасы</w:t>
      </w:r>
    </w:p>
    <w:bookmarkEnd w:id="9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 мемлекеттік жәрдемақы тағайындау" мемлекеттік көрсетілетін қызмет регламентіне 3 қосымша</w:t>
            </w:r>
          </w:p>
        </w:tc>
      </w:tr>
    </w:tbl>
    <w:bookmarkStart w:name="z816" w:id="93"/>
    <w:p>
      <w:pPr>
        <w:spacing w:after="0"/>
        <w:ind w:left="0"/>
        <w:jc w:val="left"/>
      </w:pPr>
      <w:r>
        <w:rPr>
          <w:rFonts w:ascii="Times New Roman"/>
          <w:b/>
          <w:i w:val="false"/>
          <w:color w:val="000000"/>
        </w:rPr>
        <w:t xml:space="preserve"> Халыққа қызмет көрсету орталығы арқылы мемлекеттік қызмет көрсетуде функционалдық өзара іс-әрекет диаграммасы</w:t>
      </w:r>
    </w:p>
    <w:bookmarkEnd w:id="9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 мемлекеттік жәрдемақы тағайындау" мемлекеттік көрсетілетін қызмет регламентіне 4 қосымша</w:t>
            </w:r>
          </w:p>
        </w:tc>
      </w:tr>
    </w:tbl>
    <w:bookmarkStart w:name="z820" w:id="9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"Он сегіз жасқа дейінгі балаларға мемлекеттік жәрдемақы тағайындау"</w:t>
      </w:r>
    </w:p>
    <w:bookmarkEnd w:id="9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739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0739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 мемлекеттік жәрдемақы тағайындау" мемлекеттік көрсетілетін қызмет регламентіне 5 қосымша</w:t>
            </w:r>
          </w:p>
        </w:tc>
      </w:tr>
    </w:tbl>
    <w:bookmarkStart w:name="z826" w:id="9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"Он сегіз жасқа дейінгі балаларға мемлекеттік жәрдемақы тағайындау"</w:t>
      </w:r>
    </w:p>
    <w:bookmarkEnd w:id="9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 мемлекеттік жәрдемақы тағайындау" мемлекеттік көрсетілетін қызмет регламентіне 6 қосымша</w:t>
            </w:r>
          </w:p>
        </w:tc>
      </w:tr>
    </w:tbl>
    <w:bookmarkStart w:name="z830" w:id="9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"Он сегіз жасқа дейінгі балаларға мемлекеттік жәрдемақы тағайындау"</w:t>
      </w:r>
    </w:p>
    <w:bookmarkEnd w:id="9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2014 жылғы "26" желтоқсан</w:t>
            </w:r>
            <w:r>
              <w:rPr>
                <w:rFonts w:ascii="Times New Roman"/>
                <w:b w:val="false"/>
                <w:i w:val="false"/>
                <w:color w:val="000000"/>
                <w:sz w:val="20"/>
              </w:rPr>
              <w:t xml:space="preserve"> № 357 қаулысымен</w:t>
            </w:r>
            <w:r>
              <w:rPr>
                <w:rFonts w:ascii="Times New Roman"/>
                <w:b w:val="false"/>
                <w:i w:val="false"/>
                <w:color w:val="000000"/>
                <w:sz w:val="20"/>
              </w:rPr>
              <w:t xml:space="preserve"> бекітілген</w:t>
            </w:r>
          </w:p>
        </w:tc>
      </w:tr>
    </w:tbl>
    <w:bookmarkStart w:name="z837" w:id="97"/>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w:t>
      </w:r>
      <w:r>
        <w:rPr>
          <w:rFonts w:ascii="Times New Roman"/>
          <w:b/>
          <w:i w:val="false"/>
          <w:color w:val="000000"/>
        </w:rPr>
        <w:t xml:space="preserve"> мемлекеттік көрсетілетін қызмет регламенті</w:t>
      </w:r>
    </w:p>
    <w:bookmarkEnd w:id="97"/>
    <w:bookmarkStart w:name="z839" w:id="98"/>
    <w:p>
      <w:pPr>
        <w:spacing w:after="0"/>
        <w:ind w:left="0"/>
        <w:jc w:val="left"/>
      </w:pPr>
      <w:r>
        <w:rPr>
          <w:rFonts w:ascii="Times New Roman"/>
          <w:b/>
          <w:i w:val="false"/>
          <w:color w:val="000000"/>
        </w:rPr>
        <w:t xml:space="preserve"> 1. Жалпы ережелер</w:t>
      </w:r>
    </w:p>
    <w:bookmarkEnd w:id="9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"Жергілікті өкілді органдардың шешімдері бойынша мұқтаж азаматтардың жекелеген санаттарына әлеуметтік көмек тағайындау"мемлекеттік көрсетілетін қызмет (бұдан әрі – мемлекеттік көрсетілетін қызмет) "Халықты әлеуметтік қорғау саласындағы мемлекеттік көрсетілетін қызметтер стандарттарын бекіту туралы" Қазақстан Республикасы Үкіметінің 2014 жылғы 11 наурыздағы </w:t>
      </w:r>
      <w:r>
        <w:rPr>
          <w:rFonts w:ascii="Times New Roman"/>
          <w:b w:val="false"/>
          <w:i w:val="false"/>
          <w:color w:val="000000"/>
          <w:sz w:val="28"/>
        </w:rPr>
        <w:t>№217</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стандартына (бұдан әрі – стандарт) сәйкес аудандардың және облыстық маңызы бар қалалардың жұмыспен қамту және әлеуметтік бағдарламалар бөлімдерімен (бұдан әрі-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кенттің, ауылдың, ауылдық округтің әкімі (бұдан әрі – ауылдық округтің әкімі);</w:t>
      </w:r>
      <w:r>
        <w:br/>
      </w:r>
      <w:r>
        <w:rPr>
          <w:rFonts w:ascii="Times New Roman"/>
          <w:b w:val="false"/>
          <w:i w:val="false"/>
          <w:color w:val="000000"/>
          <w:sz w:val="28"/>
        </w:rPr>
        <w:t>
      </w:t>
      </w:r>
      <w:r>
        <w:rPr>
          <w:rFonts w:ascii="Times New Roman"/>
          <w:b w:val="false"/>
          <w:i w:val="false"/>
          <w:color w:val="000000"/>
          <w:sz w:val="28"/>
        </w:rPr>
        <w:t>3) мүгедектер және әлеуметтік жағынан маңызды аурулары бар адамдар –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әлеуметтік көмек тағайындау туралы хабарлама.</w:t>
      </w:r>
      <w:r>
        <w:br/>
      </w:r>
      <w:r>
        <w:rPr>
          <w:rFonts w:ascii="Times New Roman"/>
          <w:b w:val="false"/>
          <w:i w:val="false"/>
          <w:color w:val="000000"/>
          <w:sz w:val="28"/>
        </w:rPr>
        <w:t>
</w:t>
      </w:r>
    </w:p>
    <w:bookmarkStart w:name="z847" w:id="9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99"/>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көрсетілетін қызметті алушы стандарттың 9 тармағында көрсетілген мемлекеттік қызметті көрсету үшін қажетті құжаттарды ұсынуы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құжаттарды қабылдайды және тіркелген күні мен мемлекеттік қызметті алатын күні көрсетілген талон береді – 10 (он) минуттан аспайды;</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жауапты орындаушысыөтініш берушінің құжаттарын тұлғаның (отбасының) материалдық жағдайына тексеру жүргізу үшін учаскелік комиссияға жібереді 1 (бір) жұмыс күні ішінде; </w:t>
      </w:r>
      <w:r>
        <w:br/>
      </w:r>
      <w:r>
        <w:rPr>
          <w:rFonts w:ascii="Times New Roman"/>
          <w:b w:val="false"/>
          <w:i w:val="false"/>
          <w:color w:val="000000"/>
          <w:sz w:val="28"/>
        </w:rPr>
        <w:t>
      </w:t>
      </w:r>
      <w:r>
        <w:rPr>
          <w:rFonts w:ascii="Times New Roman"/>
          <w:b w:val="false"/>
          <w:i w:val="false"/>
          <w:color w:val="000000"/>
          <w:sz w:val="28"/>
        </w:rPr>
        <w:t>3) учаскелік комиссия көрсетілетін қызметті алушының жағдайын тексереді, нәтижесінде тұлғаның (отбасының) материалдық жағдайы туралы акті жасайды, әлеуметтік көмекке мұқтаждығы туралы қорытынды дайындайды және көрсетілетін қызметті берушінің жауапты орындаушысына жібереді 2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тұлғаның (отбасының) жан басына шаққандағы орташа табысына есептеу жүргізеді және құжаттардың толық пакетін арнайы комиссияға қорытынды шығаруға береді 2 (екі) жұмыс күні ішінде;</w:t>
      </w:r>
      <w:r>
        <w:br/>
      </w:r>
      <w:r>
        <w:rPr>
          <w:rFonts w:ascii="Times New Roman"/>
          <w:b w:val="false"/>
          <w:i w:val="false"/>
          <w:color w:val="000000"/>
          <w:sz w:val="28"/>
        </w:rPr>
        <w:t>
      </w:t>
      </w:r>
      <w:r>
        <w:rPr>
          <w:rFonts w:ascii="Times New Roman"/>
          <w:b w:val="false"/>
          <w:i w:val="false"/>
          <w:color w:val="000000"/>
          <w:sz w:val="28"/>
        </w:rPr>
        <w:t>5) арнайы комиссия әлеуметтік көмек көрсету қажеттілігі, не болмаса қабылданған құжаттар негізінде оңды шешімінде әлеуметтік көмек мөлшерін көрсетеді және көрсетілетін қызметті берушінің жауапты орындаушысына құжаттарды орындауға жібереді 2 (екі) жұмыс күні ішінде;</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жауапты орындаушысы электрондық немесе қағаз түрінде әлеуметтік көмек көрсету туралы хабарламаны береді 1 (бір) жұмыс күні ішінде.</w:t>
      </w:r>
      <w:r>
        <w:br/>
      </w:r>
      <w:r>
        <w:rPr>
          <w:rFonts w:ascii="Times New Roman"/>
          <w:b w:val="false"/>
          <w:i w:val="false"/>
          <w:color w:val="000000"/>
          <w:sz w:val="28"/>
        </w:rPr>
        <w:t>
      </w:t>
      </w:r>
      <w:r>
        <w:rPr>
          <w:rFonts w:ascii="Times New Roman"/>
          <w:b w:val="false"/>
          <w:i w:val="false"/>
          <w:color w:val="000000"/>
          <w:sz w:val="28"/>
        </w:rPr>
        <w:t>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күні ішінде.</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 орындаудың ұзақтығы ауылдық округ әкімі арқылы:</w:t>
      </w:r>
      <w:r>
        <w:br/>
      </w:r>
      <w:r>
        <w:rPr>
          <w:rFonts w:ascii="Times New Roman"/>
          <w:b w:val="false"/>
          <w:i w:val="false"/>
          <w:color w:val="000000"/>
          <w:sz w:val="28"/>
        </w:rPr>
        <w:t>
      </w:t>
      </w:r>
      <w:r>
        <w:rPr>
          <w:rFonts w:ascii="Times New Roman"/>
          <w:b w:val="false"/>
          <w:i w:val="false"/>
          <w:color w:val="000000"/>
          <w:sz w:val="28"/>
        </w:rPr>
        <w:t>1) ауылдық округ әкімі аппаратының маманы құжаттарды қабылдайды және келіп түскен құжаттарды тұлғаның (отбасының) материалдық жағдайын тексеру үшін учаскелік комиссияға жібереді – 5 (бес) минуттан аспайды;</w:t>
      </w:r>
      <w:r>
        <w:br/>
      </w:r>
      <w:r>
        <w:rPr>
          <w:rFonts w:ascii="Times New Roman"/>
          <w:b w:val="false"/>
          <w:i w:val="false"/>
          <w:color w:val="000000"/>
          <w:sz w:val="28"/>
        </w:rPr>
        <w:t>
      </w:t>
      </w:r>
      <w:r>
        <w:rPr>
          <w:rFonts w:ascii="Times New Roman"/>
          <w:b w:val="false"/>
          <w:i w:val="false"/>
          <w:color w:val="000000"/>
          <w:sz w:val="28"/>
        </w:rPr>
        <w:t>2) учаскелік комиссия қызмет алушының жағдайын тексереді, нәтижесінде тұлғаның (отбасының) материалдық жағдайы туралы акті жасайды, әлеуметтік көмекке мұқтаждығы туралы қорытынды дайындайды және ауылдық округ әкімі аппаратының маманына жібереді 2 жұмыс күні ішінде;</w:t>
      </w:r>
      <w:r>
        <w:br/>
      </w:r>
      <w:r>
        <w:rPr>
          <w:rFonts w:ascii="Times New Roman"/>
          <w:b w:val="false"/>
          <w:i w:val="false"/>
          <w:color w:val="000000"/>
          <w:sz w:val="28"/>
        </w:rPr>
        <w:t>
      </w:t>
      </w:r>
      <w:r>
        <w:rPr>
          <w:rFonts w:ascii="Times New Roman"/>
          <w:b w:val="false"/>
          <w:i w:val="false"/>
          <w:color w:val="000000"/>
          <w:sz w:val="28"/>
        </w:rPr>
        <w:t>3) ауылдық округ әкімі аппаратының маманыкөрсетілетін қызметті берушінің жауапты орындаушысына тұлғаның (отбасының) әлеуметтік көмекке мұқтаждығы туралы қорытындыны жібереді - 5 (бес) минуттан аспайды;</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жауапты орындаушысы тұлғаның (отбасының) жан басына шаққандағы орташа табысына есептеу жүргізеді және құжаттарды арнайы комиссияға қорытынды шығаруға береді 2 (екі) жұмыс ішінде; </w:t>
      </w:r>
      <w:r>
        <w:br/>
      </w:r>
      <w:r>
        <w:rPr>
          <w:rFonts w:ascii="Times New Roman"/>
          <w:b w:val="false"/>
          <w:i w:val="false"/>
          <w:color w:val="000000"/>
          <w:sz w:val="28"/>
        </w:rPr>
        <w:t>
      </w:t>
      </w:r>
      <w:r>
        <w:rPr>
          <w:rFonts w:ascii="Times New Roman"/>
          <w:b w:val="false"/>
          <w:i w:val="false"/>
          <w:color w:val="000000"/>
          <w:sz w:val="28"/>
        </w:rPr>
        <w:t>5) арнайы комиссия әлеуметтік көмек көрсетуге мұқтаждығы туралы қорытынды шығарады және қызмет берушінің басшысына қол қоюға жібереді 2 (екі) жұмыс күні ішінде;</w:t>
      </w:r>
      <w:r>
        <w:br/>
      </w:r>
      <w:r>
        <w:rPr>
          <w:rFonts w:ascii="Times New Roman"/>
          <w:b w:val="false"/>
          <w:i w:val="false"/>
          <w:color w:val="000000"/>
          <w:sz w:val="28"/>
        </w:rPr>
        <w:t>
      </w:t>
      </w:r>
      <w:r>
        <w:rPr>
          <w:rFonts w:ascii="Times New Roman"/>
          <w:b w:val="false"/>
          <w:i w:val="false"/>
          <w:color w:val="000000"/>
          <w:sz w:val="28"/>
        </w:rPr>
        <w:t>6) қызмет берушінің басшысы электрондық немесе қағаз түрінде хабарламаға қол қояды және қызмет берушінің жауапты орындаушысына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 қабылданған шешім туралы қағаз түрінде хабарламаны ауылдық округ әкімі аппаратының маманына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8) ауылдық округ әкімі аппаратының маманы әлеуметтік көмек көрсету туралы қағаз түрінде хабарламаны береді - 5 (бес) минуттан аспайды.</w:t>
      </w:r>
      <w:r>
        <w:br/>
      </w:r>
      <w:r>
        <w:rPr>
          <w:rFonts w:ascii="Times New Roman"/>
          <w:b w:val="false"/>
          <w:i w:val="false"/>
          <w:color w:val="000000"/>
          <w:sz w:val="28"/>
        </w:rPr>
        <w:t>
      </w:t>
      </w:r>
      <w:r>
        <w:rPr>
          <w:rFonts w:ascii="Times New Roman"/>
          <w:b w:val="false"/>
          <w:i w:val="false"/>
          <w:color w:val="000000"/>
          <w:sz w:val="28"/>
        </w:rPr>
        <w:t>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күні ішінде.</w:t>
      </w:r>
      <w:r>
        <w:br/>
      </w:r>
      <w:r>
        <w:rPr>
          <w:rFonts w:ascii="Times New Roman"/>
          <w:b w:val="false"/>
          <w:i w:val="false"/>
          <w:color w:val="000000"/>
          <w:sz w:val="28"/>
        </w:rPr>
        <w:t>
      </w:t>
      </w:r>
      <w:r>
        <w:rPr>
          <w:rFonts w:ascii="Times New Roman"/>
          <w:b w:val="false"/>
          <w:i w:val="false"/>
          <w:color w:val="000000"/>
          <w:sz w:val="28"/>
        </w:rPr>
        <w:t>7. Келесі рәсімді (іс-қимылды) орындауды бастауға негіздеме болатын мемлекеттік қызмет көрсету рәсімінің (іс-қимылдың) нәтижесі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құжаттарды қабылдау және талон беру;</w:t>
      </w:r>
      <w:r>
        <w:br/>
      </w:r>
      <w:r>
        <w:rPr>
          <w:rFonts w:ascii="Times New Roman"/>
          <w:b w:val="false"/>
          <w:i w:val="false"/>
          <w:color w:val="000000"/>
          <w:sz w:val="28"/>
        </w:rPr>
        <w:t>
      </w:t>
      </w:r>
      <w:r>
        <w:rPr>
          <w:rFonts w:ascii="Times New Roman"/>
          <w:b w:val="false"/>
          <w:i w:val="false"/>
          <w:color w:val="000000"/>
          <w:sz w:val="28"/>
        </w:rPr>
        <w:t>2) тұлғаның (отбасының) материалдық жағдайына тексеру жүргізу үшін учаскелік комиссияға құжаттарды жіберу;</w:t>
      </w:r>
      <w:r>
        <w:br/>
      </w:r>
      <w:r>
        <w:rPr>
          <w:rFonts w:ascii="Times New Roman"/>
          <w:b w:val="false"/>
          <w:i w:val="false"/>
          <w:color w:val="000000"/>
          <w:sz w:val="28"/>
        </w:rPr>
        <w:t>
      </w:t>
      </w:r>
      <w:r>
        <w:rPr>
          <w:rFonts w:ascii="Times New Roman"/>
          <w:b w:val="false"/>
          <w:i w:val="false"/>
          <w:color w:val="000000"/>
          <w:sz w:val="28"/>
        </w:rPr>
        <w:t>3) тұлғаның (отбасының) әлеуметтік көмекке мұқтаждығы туралы қорытындыны дайындау және оларды көрсетілетін қызметті берушіге жіберу;</w:t>
      </w:r>
      <w:r>
        <w:br/>
      </w:r>
      <w:r>
        <w:rPr>
          <w:rFonts w:ascii="Times New Roman"/>
          <w:b w:val="false"/>
          <w:i w:val="false"/>
          <w:color w:val="000000"/>
          <w:sz w:val="28"/>
        </w:rPr>
        <w:t>
      </w:t>
      </w:r>
      <w:r>
        <w:rPr>
          <w:rFonts w:ascii="Times New Roman"/>
          <w:b w:val="false"/>
          <w:i w:val="false"/>
          <w:color w:val="000000"/>
          <w:sz w:val="28"/>
        </w:rPr>
        <w:t>4) тұлғаның (отбасының) жан басына шаққандағы орташа табысын есептеу және құжаттарды арнайы комиссия қарауына жіберу;</w:t>
      </w:r>
      <w:r>
        <w:br/>
      </w:r>
      <w:r>
        <w:rPr>
          <w:rFonts w:ascii="Times New Roman"/>
          <w:b w:val="false"/>
          <w:i w:val="false"/>
          <w:color w:val="000000"/>
          <w:sz w:val="28"/>
        </w:rPr>
        <w:t>
      </w:t>
      </w:r>
      <w:r>
        <w:rPr>
          <w:rFonts w:ascii="Times New Roman"/>
          <w:b w:val="false"/>
          <w:i w:val="false"/>
          <w:color w:val="000000"/>
          <w:sz w:val="28"/>
        </w:rPr>
        <w:t>5) әлеуметтік көмек көрсетуде мұқтаждығы туралы қорытындыны шығару және алатын әлеуметтік көмек мөлшерін көрсету;</w:t>
      </w:r>
      <w:r>
        <w:br/>
      </w:r>
      <w:r>
        <w:rPr>
          <w:rFonts w:ascii="Times New Roman"/>
          <w:b w:val="false"/>
          <w:i w:val="false"/>
          <w:color w:val="000000"/>
          <w:sz w:val="28"/>
        </w:rPr>
        <w:t>
      </w:t>
      </w:r>
      <w:r>
        <w:rPr>
          <w:rFonts w:ascii="Times New Roman"/>
          <w:b w:val="false"/>
          <w:i w:val="false"/>
          <w:color w:val="000000"/>
          <w:sz w:val="28"/>
        </w:rPr>
        <w:t xml:space="preserve">6) әлеуметтік көмек тағайындау туралы хабарламаны беру. </w:t>
      </w:r>
      <w:r>
        <w:br/>
      </w:r>
      <w:r>
        <w:rPr>
          <w:rFonts w:ascii="Times New Roman"/>
          <w:b w:val="false"/>
          <w:i w:val="false"/>
          <w:color w:val="000000"/>
          <w:sz w:val="28"/>
        </w:rPr>
        <w:t>
      </w:t>
      </w:r>
      <w:r>
        <w:rPr>
          <w:rFonts w:ascii="Times New Roman"/>
          <w:b w:val="false"/>
          <w:i w:val="false"/>
          <w:color w:val="000000"/>
          <w:sz w:val="28"/>
        </w:rPr>
        <w:t>8. Келесі рәсімді (іс-қимылды) орындауды бастауға негіздеме болатын мемлекеттік қызмет көрсету рәсімнің (іс-қимылдың) нәтижесі ауылдық округ әкімі арқылы:</w:t>
      </w:r>
      <w:r>
        <w:br/>
      </w:r>
      <w:r>
        <w:rPr>
          <w:rFonts w:ascii="Times New Roman"/>
          <w:b w:val="false"/>
          <w:i w:val="false"/>
          <w:color w:val="000000"/>
          <w:sz w:val="28"/>
        </w:rPr>
        <w:t>
      </w:t>
      </w:r>
      <w:r>
        <w:rPr>
          <w:rFonts w:ascii="Times New Roman"/>
          <w:b w:val="false"/>
          <w:i w:val="false"/>
          <w:color w:val="000000"/>
          <w:sz w:val="28"/>
        </w:rPr>
        <w:t>1) құжаттарды қабылдау жәнетұлғаның (отбасының) материалдық жағдайына тексеру жүргізу үшін учаскелік комиссияға құжаттарды жіберу;</w:t>
      </w:r>
      <w:r>
        <w:br/>
      </w:r>
      <w:r>
        <w:rPr>
          <w:rFonts w:ascii="Times New Roman"/>
          <w:b w:val="false"/>
          <w:i w:val="false"/>
          <w:color w:val="000000"/>
          <w:sz w:val="28"/>
        </w:rPr>
        <w:t>
      </w:t>
      </w:r>
      <w:r>
        <w:rPr>
          <w:rFonts w:ascii="Times New Roman"/>
          <w:b w:val="false"/>
          <w:i w:val="false"/>
          <w:color w:val="000000"/>
          <w:sz w:val="28"/>
        </w:rPr>
        <w:t>2) тұлғаның (отбасының) әлеуметтік көмекке мұқтаждығы туралы қорытындыны дайындау және көрсетілетін қызметті берушіге жіберу;</w:t>
      </w:r>
      <w:r>
        <w:br/>
      </w:r>
      <w:r>
        <w:rPr>
          <w:rFonts w:ascii="Times New Roman"/>
          <w:b w:val="false"/>
          <w:i w:val="false"/>
          <w:color w:val="000000"/>
          <w:sz w:val="28"/>
        </w:rPr>
        <w:t>
      </w:t>
      </w:r>
      <w:r>
        <w:rPr>
          <w:rFonts w:ascii="Times New Roman"/>
          <w:b w:val="false"/>
          <w:i w:val="false"/>
          <w:color w:val="000000"/>
          <w:sz w:val="28"/>
        </w:rPr>
        <w:t>3) тұлғаның (отбасының) әлеуметтік көмекке мұқтаждығы туралы қорытындыны көрсетілетін қызметті берушіге жіберу;</w:t>
      </w:r>
      <w:r>
        <w:br/>
      </w:r>
      <w:r>
        <w:rPr>
          <w:rFonts w:ascii="Times New Roman"/>
          <w:b w:val="false"/>
          <w:i w:val="false"/>
          <w:color w:val="000000"/>
          <w:sz w:val="28"/>
        </w:rPr>
        <w:t>
      </w:t>
      </w:r>
      <w:r>
        <w:rPr>
          <w:rFonts w:ascii="Times New Roman"/>
          <w:b w:val="false"/>
          <w:i w:val="false"/>
          <w:color w:val="000000"/>
          <w:sz w:val="28"/>
        </w:rPr>
        <w:t>4) тұлғаның (отбасының) жан басына шаққандағы орташа табысын есептеу және құжаттарды арнайы комиссияның қарауына жіберу;</w:t>
      </w:r>
      <w:r>
        <w:br/>
      </w:r>
      <w:r>
        <w:rPr>
          <w:rFonts w:ascii="Times New Roman"/>
          <w:b w:val="false"/>
          <w:i w:val="false"/>
          <w:color w:val="000000"/>
          <w:sz w:val="28"/>
        </w:rPr>
        <w:t>
      </w:t>
      </w:r>
      <w:r>
        <w:rPr>
          <w:rFonts w:ascii="Times New Roman"/>
          <w:b w:val="false"/>
          <w:i w:val="false"/>
          <w:color w:val="000000"/>
          <w:sz w:val="28"/>
        </w:rPr>
        <w:t>5) әлеуметтік көмек көрсетуде мұқтаждығы туралы қорытындыны шығару және көрсетілетін қызметті берушінің басшысына қол қоюға беру;</w:t>
      </w:r>
      <w:r>
        <w:br/>
      </w:r>
      <w:r>
        <w:rPr>
          <w:rFonts w:ascii="Times New Roman"/>
          <w:b w:val="false"/>
          <w:i w:val="false"/>
          <w:color w:val="000000"/>
          <w:sz w:val="28"/>
        </w:rPr>
        <w:t>
      </w:t>
      </w:r>
      <w:r>
        <w:rPr>
          <w:rFonts w:ascii="Times New Roman"/>
          <w:b w:val="false"/>
          <w:i w:val="false"/>
          <w:color w:val="000000"/>
          <w:sz w:val="28"/>
        </w:rPr>
        <w:t>6) хабарламаға қол қою және көрсетілетін қызметті берушінің жауапты орындаушысына жіберу;</w:t>
      </w:r>
      <w:r>
        <w:br/>
      </w:r>
      <w:r>
        <w:rPr>
          <w:rFonts w:ascii="Times New Roman"/>
          <w:b w:val="false"/>
          <w:i w:val="false"/>
          <w:color w:val="000000"/>
          <w:sz w:val="28"/>
        </w:rPr>
        <w:t>
      </w:t>
      </w:r>
      <w:r>
        <w:rPr>
          <w:rFonts w:ascii="Times New Roman"/>
          <w:b w:val="false"/>
          <w:i w:val="false"/>
          <w:color w:val="000000"/>
          <w:sz w:val="28"/>
        </w:rPr>
        <w:t>7) хабарламаны ауылдық округ әкімі аппаратына жіберу;</w:t>
      </w:r>
      <w:r>
        <w:br/>
      </w:r>
      <w:r>
        <w:rPr>
          <w:rFonts w:ascii="Times New Roman"/>
          <w:b w:val="false"/>
          <w:i w:val="false"/>
          <w:color w:val="000000"/>
          <w:sz w:val="28"/>
        </w:rPr>
        <w:t>
      </w:t>
      </w:r>
      <w:r>
        <w:rPr>
          <w:rFonts w:ascii="Times New Roman"/>
          <w:b w:val="false"/>
          <w:i w:val="false"/>
          <w:color w:val="000000"/>
          <w:sz w:val="28"/>
        </w:rPr>
        <w:t>8) әлеуметтік көмек тағайындау туралы хабарламаны беру.</w:t>
      </w:r>
      <w:r>
        <w:br/>
      </w:r>
      <w:r>
        <w:rPr>
          <w:rFonts w:ascii="Times New Roman"/>
          <w:b w:val="false"/>
          <w:i w:val="false"/>
          <w:color w:val="000000"/>
          <w:sz w:val="28"/>
        </w:rPr>
        <w:t>
</w:t>
      </w:r>
    </w:p>
    <w:bookmarkStart w:name="z883" w:id="10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00"/>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2) учаскелік комиссия;</w:t>
      </w:r>
      <w:r>
        <w:br/>
      </w:r>
      <w:r>
        <w:rPr>
          <w:rFonts w:ascii="Times New Roman"/>
          <w:b w:val="false"/>
          <w:i w:val="false"/>
          <w:color w:val="000000"/>
          <w:sz w:val="28"/>
        </w:rPr>
        <w:t>
      </w:t>
      </w:r>
      <w:r>
        <w:rPr>
          <w:rFonts w:ascii="Times New Roman"/>
          <w:b w:val="false"/>
          <w:i w:val="false"/>
          <w:color w:val="000000"/>
          <w:sz w:val="28"/>
        </w:rPr>
        <w:t>3) арнайы комиссия.</w:t>
      </w:r>
      <w:r>
        <w:br/>
      </w:r>
      <w:r>
        <w:rPr>
          <w:rFonts w:ascii="Times New Roman"/>
          <w:b w:val="false"/>
          <w:i w:val="false"/>
          <w:color w:val="000000"/>
          <w:sz w:val="28"/>
        </w:rPr>
        <w:t>
      </w:t>
      </w:r>
      <w:r>
        <w:rPr>
          <w:rFonts w:ascii="Times New Roman"/>
          <w:b w:val="false"/>
          <w:i w:val="false"/>
          <w:color w:val="000000"/>
          <w:sz w:val="28"/>
        </w:rPr>
        <w:t>10. Әрбір рәсімнің (іс-қимылдың) ұзақтығын көрсете отырып, құрылымдық бөлімшелер (қызметкерлер) арасындағы өзара іс-қимылдың реттілігін сипаттау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құжаттарды қабылдайды және тіркелген күні мен мемлекеттік қызметті алатын күні көрсетілген талон береді – 10 (он) минуттан аспайды;</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жауапты орындаушысыөтініш берушінің құжаттарын тұлғаның (отбасының) материалдық жағдайына тексеру жүргізу үшін учаскелік комиссияға жібереді 1 (бір) жұмыс күні ішінде; </w:t>
      </w:r>
      <w:r>
        <w:br/>
      </w:r>
      <w:r>
        <w:rPr>
          <w:rFonts w:ascii="Times New Roman"/>
          <w:b w:val="false"/>
          <w:i w:val="false"/>
          <w:color w:val="000000"/>
          <w:sz w:val="28"/>
        </w:rPr>
        <w:t>
      </w:t>
      </w:r>
      <w:r>
        <w:rPr>
          <w:rFonts w:ascii="Times New Roman"/>
          <w:b w:val="false"/>
          <w:i w:val="false"/>
          <w:color w:val="000000"/>
          <w:sz w:val="28"/>
        </w:rPr>
        <w:t>3) учаскелік комиссия көрсетілетін қызметті алушының жағдайын тексереді, нәтижесінде тұлғаның (отбасының) материалдық жағдайы туралы акті жасайды, әлеуметтік көмекке мұқтаждығы туралы қорытынды дайындайды және көрсетілетін қызметті берушінің жауапты орындаушысына жібереді 2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тұлғаның (отбасының) жан басына шаққандағы орташа табысына есептеу жүргізеді және құжаттардың толық пакетін арнайы комиссияға қорытынды шығаруға береді 2 (екі) жұмыс күні ішінде;</w:t>
      </w:r>
      <w:r>
        <w:br/>
      </w:r>
      <w:r>
        <w:rPr>
          <w:rFonts w:ascii="Times New Roman"/>
          <w:b w:val="false"/>
          <w:i w:val="false"/>
          <w:color w:val="000000"/>
          <w:sz w:val="28"/>
        </w:rPr>
        <w:t>
      </w:t>
      </w:r>
      <w:r>
        <w:rPr>
          <w:rFonts w:ascii="Times New Roman"/>
          <w:b w:val="false"/>
          <w:i w:val="false"/>
          <w:color w:val="000000"/>
          <w:sz w:val="28"/>
        </w:rPr>
        <w:t>5) арнайы комиссия әлеуметтік көмек көрсету қажеттілігі, не болмаса қабылданған құжаттар негізінде оңды шешімінде әлеуметтік көмек мөлшерін көрсетеді және көрсетілетін қызметті берушінің жауапты орындаушысына құжаттарды орындауға жібереді 2 (екі) жұмыс күні ішінде;</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жауапты орындаушысы қабылданған құжаттар мен арнайы комиссия қорытындысы негізінде қызмет алушыға әлеуметтік көмек көрсету туралы хабарламаны береді 1 (бір) жұмыс күні ішінде.</w:t>
      </w:r>
      <w:r>
        <w:br/>
      </w:r>
      <w:r>
        <w:rPr>
          <w:rFonts w:ascii="Times New Roman"/>
          <w:b w:val="false"/>
          <w:i w:val="false"/>
          <w:color w:val="000000"/>
          <w:sz w:val="28"/>
        </w:rPr>
        <w:t>
      </w:t>
      </w:r>
      <w:r>
        <w:rPr>
          <w:rFonts w:ascii="Times New Roman"/>
          <w:b w:val="false"/>
          <w:i w:val="false"/>
          <w:color w:val="000000"/>
          <w:sz w:val="28"/>
        </w:rPr>
        <w:t>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күні ішінде.</w:t>
      </w:r>
      <w:r>
        <w:br/>
      </w:r>
      <w:r>
        <w:rPr>
          <w:rFonts w:ascii="Times New Roman"/>
          <w:b w:val="false"/>
          <w:i w:val="false"/>
          <w:color w:val="000000"/>
          <w:sz w:val="28"/>
        </w:rPr>
        <w:t>
      </w:t>
      </w:r>
      <w:r>
        <w:rPr>
          <w:rFonts w:ascii="Times New Roman"/>
          <w:b w:val="false"/>
          <w:i w:val="false"/>
          <w:color w:val="000000"/>
          <w:sz w:val="28"/>
        </w:rPr>
        <w:t>11. Әрбір рәсімнің (іс-қимылдың) ұзақтығын көрсете отырып, құрылымдық бөлімшелер (қызметкерлер) арасындағы өзара іс-қимылдың реттілігін сипаттау ауылдық округ әкімі арқылы:</w:t>
      </w:r>
      <w:r>
        <w:br/>
      </w:r>
      <w:r>
        <w:rPr>
          <w:rFonts w:ascii="Times New Roman"/>
          <w:b w:val="false"/>
          <w:i w:val="false"/>
          <w:color w:val="000000"/>
          <w:sz w:val="28"/>
        </w:rPr>
        <w:t>
      </w:t>
      </w:r>
      <w:r>
        <w:rPr>
          <w:rFonts w:ascii="Times New Roman"/>
          <w:b w:val="false"/>
          <w:i w:val="false"/>
          <w:color w:val="000000"/>
          <w:sz w:val="28"/>
        </w:rPr>
        <w:t>1) ауылдық округ әкімі аппаратының маманы құжаттарды қабылдайды және келіп түскен құжаттарды тұлғаның (отбасының) материалдық жағдайын тексеру үшін учаскелік комиссияға жібереді – 5 (бес) минуттан аспайды;</w:t>
      </w:r>
      <w:r>
        <w:br/>
      </w:r>
      <w:r>
        <w:rPr>
          <w:rFonts w:ascii="Times New Roman"/>
          <w:b w:val="false"/>
          <w:i w:val="false"/>
          <w:color w:val="000000"/>
          <w:sz w:val="28"/>
        </w:rPr>
        <w:t>
      </w:t>
      </w:r>
      <w:r>
        <w:rPr>
          <w:rFonts w:ascii="Times New Roman"/>
          <w:b w:val="false"/>
          <w:i w:val="false"/>
          <w:color w:val="000000"/>
          <w:sz w:val="28"/>
        </w:rPr>
        <w:t>2) учаскелік комиссия қызмет алушының жағдайын тексереді, нәтижесінде тұлғаның (отбасының) материалдық жағдайы туралы акті жасайды, әлеуметтік көмекке мұқтаждығы туралы қорытынды дайындайды және ауылдық округ әкімі аппаратының маманына жібереді 2 (екі) жұмыс күні ішінде;</w:t>
      </w:r>
      <w:r>
        <w:br/>
      </w:r>
      <w:r>
        <w:rPr>
          <w:rFonts w:ascii="Times New Roman"/>
          <w:b w:val="false"/>
          <w:i w:val="false"/>
          <w:color w:val="000000"/>
          <w:sz w:val="28"/>
        </w:rPr>
        <w:t>
      </w:t>
      </w:r>
      <w:r>
        <w:rPr>
          <w:rFonts w:ascii="Times New Roman"/>
          <w:b w:val="false"/>
          <w:i w:val="false"/>
          <w:color w:val="000000"/>
          <w:sz w:val="28"/>
        </w:rPr>
        <w:t xml:space="preserve">3) ауылдық округ әкімі аппаратының маманыкөрсетілетін қызметті берушінің жауапты орындаушысына тұлғаның (отбасының) әлеуметтік көмекке мұқтаждығы туралы қорытындыны жібереді - 5 (бес) минуттан аспайды; </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жауапты орындаушысы тұлғаның (отбасының) жан басына шаққандағы орташа табысына есептеу жүргізеді және құжаттарды арнайы комиссияға қорытынды шығаруға береді 2 (екі) жұмыс ішінде; </w:t>
      </w:r>
      <w:r>
        <w:br/>
      </w:r>
      <w:r>
        <w:rPr>
          <w:rFonts w:ascii="Times New Roman"/>
          <w:b w:val="false"/>
          <w:i w:val="false"/>
          <w:color w:val="000000"/>
          <w:sz w:val="28"/>
        </w:rPr>
        <w:t>
      </w:t>
      </w:r>
      <w:r>
        <w:rPr>
          <w:rFonts w:ascii="Times New Roman"/>
          <w:b w:val="false"/>
          <w:i w:val="false"/>
          <w:color w:val="000000"/>
          <w:sz w:val="28"/>
        </w:rPr>
        <w:t>5) арнайы комиссия әлеуметтік көмек көрсетуге мұқтаждығы туралы қорытынды шығарады және қызмет берушінің басшысына қол қоюға жібереді 2 (екі) жұмыс күні ішінде;</w:t>
      </w:r>
      <w:r>
        <w:br/>
      </w:r>
      <w:r>
        <w:rPr>
          <w:rFonts w:ascii="Times New Roman"/>
          <w:b w:val="false"/>
          <w:i w:val="false"/>
          <w:color w:val="000000"/>
          <w:sz w:val="28"/>
        </w:rPr>
        <w:t>
      </w:t>
      </w:r>
      <w:r>
        <w:rPr>
          <w:rFonts w:ascii="Times New Roman"/>
          <w:b w:val="false"/>
          <w:i w:val="false"/>
          <w:color w:val="000000"/>
          <w:sz w:val="28"/>
        </w:rPr>
        <w:t>6) қызмет берушінің басшысы электрондық немесе қағаз түрінде хабарламаға қол қояды және қызмет берушінің жауапты орындаушысына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 қабылданған шешім туралы қағаз түрінде хабарламаны ауылдық округ әкімі аппаратының маманына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8) ауылдық округ әкімі аппаратының маманы әлеуметтік көмек көрсету туралы қағаз түрінде хабарламаны береді - 5 (бес) минуттан аспайды.</w:t>
      </w:r>
      <w:r>
        <w:br/>
      </w:r>
      <w:r>
        <w:rPr>
          <w:rFonts w:ascii="Times New Roman"/>
          <w:b w:val="false"/>
          <w:i w:val="false"/>
          <w:color w:val="000000"/>
          <w:sz w:val="28"/>
        </w:rPr>
        <w:t>
      </w:t>
      </w:r>
      <w:r>
        <w:rPr>
          <w:rFonts w:ascii="Times New Roman"/>
          <w:b w:val="false"/>
          <w:i w:val="false"/>
          <w:color w:val="000000"/>
          <w:sz w:val="28"/>
        </w:rPr>
        <w:t>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күні ішінде.</w:t>
      </w:r>
      <w:r>
        <w:br/>
      </w:r>
      <w:r>
        <w:rPr>
          <w:rFonts w:ascii="Times New Roman"/>
          <w:b w:val="false"/>
          <w:i w:val="false"/>
          <w:color w:val="000000"/>
          <w:sz w:val="28"/>
        </w:rPr>
        <w:t>
      </w:t>
      </w:r>
      <w:r>
        <w:rPr>
          <w:rFonts w:ascii="Times New Roman"/>
          <w:b w:val="false"/>
          <w:i w:val="false"/>
          <w:color w:val="000000"/>
          <w:sz w:val="28"/>
        </w:rPr>
        <w:t>Рәсімдердің (іс-қимылдардың) реттілігін сипаттау әрбір рәсімнің (іс-қимылдың) ұзақтығын көрсете отырып, әрбір рәсімнің (іс-қимылдың) өту блок-схемасымен осы регламенттің 1, 2 қосымшаларына сәйкес сүйемелденеді.</w:t>
      </w:r>
      <w:r>
        <w:br/>
      </w:r>
      <w:r>
        <w:rPr>
          <w:rFonts w:ascii="Times New Roman"/>
          <w:b w:val="false"/>
          <w:i w:val="false"/>
          <w:color w:val="000000"/>
          <w:sz w:val="28"/>
        </w:rPr>
        <w:t>
</w:t>
      </w:r>
    </w:p>
    <w:bookmarkStart w:name="z907" w:id="10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сипаттау</w:t>
      </w:r>
    </w:p>
    <w:bookmarkEnd w:id="101"/>
    <w:p>
      <w:pPr>
        <w:spacing w:after="0"/>
        <w:ind w:left="0"/>
        <w:jc w:val="left"/>
      </w:pPr>
      <w:r>
        <w:rPr>
          <w:rFonts w:ascii="Times New Roman"/>
          <w:b w:val="false"/>
          <w:i w:val="false"/>
          <w:color w:val="000000"/>
          <w:sz w:val="28"/>
        </w:rPr>
        <w:t>      </w:t>
      </w:r>
      <w:r>
        <w:rPr>
          <w:rFonts w:ascii="Times New Roman"/>
          <w:b w:val="false"/>
          <w:i w:val="false"/>
          <w:color w:val="000000"/>
          <w:sz w:val="28"/>
        </w:rPr>
        <w:t>12. "Электрондық үкімет" веб-порталы арқылы мемлекеттік қызмет көрсету кезінде көрсетілетін қызметті беруші мен көрсетілетін қызметті алушының жүгіну және рәсімдердің (іс-қимылдың)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және пароль арқылы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көрсетілетін қызметті алушының мемлекеттік қызметті алу үшін жеке сәйкестендіру нөмірі мен парольді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3) 1 шарт – жеке сәйкестендіру нөмірі мен пароль арқылы порталда тіркелген көрсетілетін қызметті алушы жайлы мәлеметтердің түпнұсқалығын тексеру;</w:t>
      </w:r>
      <w:r>
        <w:br/>
      </w:r>
      <w:r>
        <w:rPr>
          <w:rFonts w:ascii="Times New Roman"/>
          <w:b w:val="false"/>
          <w:i w:val="false"/>
          <w:color w:val="000000"/>
          <w:sz w:val="28"/>
        </w:rPr>
        <w:t>
      </w:t>
      </w:r>
      <w:r>
        <w:rPr>
          <w:rFonts w:ascii="Times New Roman"/>
          <w:b w:val="false"/>
          <w:i w:val="false"/>
          <w:color w:val="000000"/>
          <w:sz w:val="28"/>
        </w:rPr>
        <w:t>4) 2 үдеріс – көрсетілетін қызметті алушының мәліметтерінің бұзылушылықтары болған жағдайда порталмен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 үдеріс - көрсетілетін қызметті алушының осы регламентте көрсетілген қызметті таңдауы, мемлекеттік қызмет көрсету үшін экранға тапсырыс үлгісін шығару және көрсетілетін қызметті алушының құрылымы мен нысандық талаптарын ескере отырып, үлгіні толтыруы (мәліметтерді енгізу);</w:t>
      </w:r>
      <w:r>
        <w:br/>
      </w:r>
      <w:r>
        <w:rPr>
          <w:rFonts w:ascii="Times New Roman"/>
          <w:b w:val="false"/>
          <w:i w:val="false"/>
          <w:color w:val="000000"/>
          <w:sz w:val="28"/>
        </w:rPr>
        <w:t>
      </w:t>
      </w:r>
      <w:r>
        <w:rPr>
          <w:rFonts w:ascii="Times New Roman"/>
          <w:b w:val="false"/>
          <w:i w:val="false"/>
          <w:color w:val="000000"/>
          <w:sz w:val="28"/>
        </w:rPr>
        <w:t>6) 4 үдеріс – мемлекеттік қызметті алу үшін үлгіні (енгізілген мәліметтерді) көрсетілетін қызметті алушының электрондық цифрлық қолтаңбасымен куәландыру;</w:t>
      </w:r>
      <w:r>
        <w:br/>
      </w:r>
      <w:r>
        <w:rPr>
          <w:rFonts w:ascii="Times New Roman"/>
          <w:b w:val="false"/>
          <w:i w:val="false"/>
          <w:color w:val="000000"/>
          <w:sz w:val="28"/>
        </w:rPr>
        <w:t>
      </w:t>
      </w:r>
      <w:r>
        <w:rPr>
          <w:rFonts w:ascii="Times New Roman"/>
          <w:b w:val="false"/>
          <w:i w:val="false"/>
          <w:color w:val="000000"/>
          <w:sz w:val="28"/>
        </w:rPr>
        <w:t>7) 2 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r>
        <w:br/>
      </w:r>
      <w:r>
        <w:rPr>
          <w:rFonts w:ascii="Times New Roman"/>
          <w:b w:val="false"/>
          <w:i w:val="false"/>
          <w:color w:val="000000"/>
          <w:sz w:val="28"/>
        </w:rPr>
        <w:t>
      </w:t>
      </w:r>
      <w:r>
        <w:rPr>
          <w:rFonts w:ascii="Times New Roman"/>
          <w:b w:val="false"/>
          <w:i w:val="false"/>
          <w:color w:val="000000"/>
          <w:sz w:val="28"/>
        </w:rPr>
        <w:t>8) 5 үдеріс – көрсетілетін қызметті алушының электрондық цифрлық қолтаңбасының расталмауына байланысты тапсырыс берілген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үдеріс – көрсетілетін қызметті алушының электрондық цифрлық қолтаңбасы арқылы мемлекеттік қызмет көрсету үшін тапсырысты куәландыруы және көрсетілетін қызметті берушімен өндеу үшін "электрондық үкімет" шлюзі арқылы аймақтық "электрондық үкімет" шлюзіндегі автоматтандырылған жұмыс орнына электронды құжатты (тапсырысты) жіберу жәнекөрсетілетін қызметті берушінің жауапты орындаушысымен мемлекеттік қызметті өндеу;</w:t>
      </w:r>
      <w:r>
        <w:br/>
      </w:r>
      <w:r>
        <w:rPr>
          <w:rFonts w:ascii="Times New Roman"/>
          <w:b w:val="false"/>
          <w:i w:val="false"/>
          <w:color w:val="000000"/>
          <w:sz w:val="28"/>
        </w:rPr>
        <w:t>
      </w:t>
      </w:r>
      <w:r>
        <w:rPr>
          <w:rFonts w:ascii="Times New Roman"/>
          <w:b w:val="false"/>
          <w:i w:val="false"/>
          <w:color w:val="000000"/>
          <w:sz w:val="28"/>
        </w:rPr>
        <w:t>10) 7 үдеріс – мемлекеттік қызметті көрсету нәтижесі көрсетілетін қызметті берушімен көрсетілетін қызметті алушының "жеке кабинетіне" көрсетілетін қызметті берушінің жауапты орындаушысының электрондық цифрлық қолтаңбасымен куәландырылған электрондық құжат нысаны жолданады.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сипатталған.</w:t>
      </w:r>
      <w:r>
        <w:br/>
      </w:r>
      <w:r>
        <w:rPr>
          <w:rFonts w:ascii="Times New Roman"/>
          <w:b w:val="false"/>
          <w:i w:val="false"/>
          <w:color w:val="000000"/>
          <w:sz w:val="28"/>
        </w:rPr>
        <w:t>
</w:t>
      </w:r>
    </w:p>
    <w:bookmarkStart w:name="z920" w:id="102"/>
    <w:p>
      <w:pPr>
        <w:spacing w:after="0"/>
        <w:ind w:left="0"/>
        <w:jc w:val="left"/>
      </w:pPr>
      <w:r>
        <w:rPr>
          <w:rFonts w:ascii="Times New Roman"/>
          <w:b/>
          <w:i w:val="false"/>
          <w:color w:val="000000"/>
        </w:rPr>
        <w:t xml:space="preserve"> 5. Қорытынды ережелер</w:t>
      </w:r>
    </w:p>
    <w:bookmarkEnd w:id="10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регламентке 4</w:t>
      </w:r>
      <w:r>
        <w:rPr>
          <w:rFonts w:ascii="Times New Roman"/>
          <w:b w:val="false"/>
          <w:i w:val="false"/>
          <w:color w:val="000000"/>
          <w:sz w:val="28"/>
        </w:rPr>
        <w:t xml:space="preserve"> (көрсетілетін қызметті беруші арқылы), 5 (ауылдық округ әкімі арқылы) және 6 (портал арқылы) қосымшаларға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(http://sobes.zhambyl.kz) және Жамбыл облысының әкімдігінің ((http://zhambyl.gov.kz)   )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1 қосымша</w:t>
            </w:r>
          </w:p>
        </w:tc>
      </w:tr>
    </w:tbl>
    <w:bookmarkStart w:name="z925" w:id="103"/>
    <w:p>
      <w:pPr>
        <w:spacing w:after="0"/>
        <w:ind w:left="0"/>
        <w:jc w:val="left"/>
      </w:pPr>
      <w:r>
        <w:rPr>
          <w:rFonts w:ascii="Times New Roman"/>
          <w:b/>
          <w:i w:val="false"/>
          <w:color w:val="000000"/>
        </w:rPr>
        <w:t xml:space="preserve"> Мемлекеттік қызметті көрсету кезіндегі көрсетілетін қызметті берушінің құрылымдық бөлімшелерінің (қызметкерлерінің) өзара іс-қимыл әрекеттерінің көрсетілетін қызметті беруші арқылы блок-схемасы</w:t>
      </w:r>
    </w:p>
    <w:bookmarkEnd w:id="10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1 қосымша</w:t>
            </w:r>
          </w:p>
        </w:tc>
      </w:tr>
    </w:tbl>
    <w:bookmarkStart w:name="z928" w:id="104"/>
    <w:p>
      <w:pPr>
        <w:spacing w:after="0"/>
        <w:ind w:left="0"/>
        <w:jc w:val="left"/>
      </w:pPr>
      <w:r>
        <w:rPr>
          <w:rFonts w:ascii="Times New Roman"/>
          <w:b/>
          <w:i w:val="false"/>
          <w:color w:val="000000"/>
        </w:rPr>
        <w:t xml:space="preserve"> Мемлекеттік қызметті көрсету кезіндегі көрсетілетін қызметті берушінің құрылымдық бөлімшелерінің (қызметкерлерінің) өзара іс-қимыл әрекеттерінің ауылдық округ әкімі арқылы блок-схемасы</w:t>
      </w:r>
    </w:p>
    <w:bookmarkEnd w:id="10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3 қосымша</w:t>
            </w:r>
          </w:p>
        </w:tc>
      </w:tr>
    </w:tbl>
    <w:bookmarkStart w:name="z931" w:id="105"/>
    <w:p>
      <w:pPr>
        <w:spacing w:after="0"/>
        <w:ind w:left="0"/>
        <w:jc w:val="left"/>
      </w:pPr>
      <w:r>
        <w:rPr>
          <w:rFonts w:ascii="Times New Roman"/>
          <w:b/>
          <w:i w:val="false"/>
          <w:color w:val="000000"/>
        </w:rPr>
        <w:t xml:space="preserve">  "Электрондық үкімет" порталы арқылы мемлекеттік қызмет көрсетуде функционалдық өзара іс-әрекет диаграммасы.</w:t>
      </w:r>
    </w:p>
    <w:bookmarkEnd w:id="10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4 қосымша</w:t>
            </w:r>
          </w:p>
        </w:tc>
      </w:tr>
    </w:tbl>
    <w:bookmarkStart w:name="z935" w:id="10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w:t>
      </w:r>
    </w:p>
    <w:bookmarkEnd w:id="10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 шешімдері бойынша мұқтаж азаматтардың жекелеген санаттарына әлеуметтік көмек тағайындау"мемлекеттік көрсетілетін қызмет регламентіне 5 қосымша</w:t>
            </w:r>
          </w:p>
        </w:tc>
      </w:tr>
    </w:tbl>
    <w:bookmarkStart w:name="z939" w:id="10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w:t>
      </w:r>
    </w:p>
    <w:bookmarkEnd w:id="10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6 қосымша</w:t>
            </w:r>
          </w:p>
        </w:tc>
      </w:tr>
    </w:tbl>
    <w:bookmarkStart w:name="z944" w:id="10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w:t>
      </w:r>
    </w:p>
    <w:bookmarkEnd w:id="10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83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683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2014 жылғы "26" желтоқсан</w:t>
            </w:r>
            <w:r>
              <w:rPr>
                <w:rFonts w:ascii="Times New Roman"/>
                <w:b w:val="false"/>
                <w:i w:val="false"/>
                <w:color w:val="000000"/>
                <w:sz w:val="20"/>
              </w:rPr>
              <w:t xml:space="preserve"> № 357 қаулысымен</w:t>
            </w:r>
            <w:r>
              <w:rPr>
                <w:rFonts w:ascii="Times New Roman"/>
                <w:b w:val="false"/>
                <w:i w:val="false"/>
                <w:color w:val="000000"/>
                <w:sz w:val="20"/>
              </w:rPr>
              <w:t xml:space="preserve"> бекітілген</w:t>
            </w:r>
          </w:p>
        </w:tc>
      </w:tr>
    </w:tbl>
    <w:bookmarkStart w:name="z951" w:id="109"/>
    <w:p>
      <w:pPr>
        <w:spacing w:after="0"/>
        <w:ind w:left="0"/>
        <w:jc w:val="left"/>
      </w:pPr>
      <w:r>
        <w:rPr>
          <w:rFonts w:ascii="Times New Roman"/>
          <w:b/>
          <w:i w:val="false"/>
          <w:color w:val="000000"/>
        </w:rPr>
        <w:t xml:space="preserve">  "Үйде оқитын мүгедек балаларға материалдық</w:t>
      </w:r>
      <w:r>
        <w:rPr>
          <w:rFonts w:ascii="Times New Roman"/>
          <w:b/>
          <w:i w:val="false"/>
          <w:color w:val="000000"/>
        </w:rPr>
        <w:t xml:space="preserve"> қамсыздандыруды тағайындау"</w:t>
      </w:r>
    </w:p>
    <w:bookmarkEnd w:id="109"/>
    <w:bookmarkStart w:name="z953" w:id="110"/>
    <w:p>
      <w:pPr>
        <w:spacing w:after="0"/>
        <w:ind w:left="0"/>
        <w:jc w:val="left"/>
      </w:pPr>
      <w:r>
        <w:rPr>
          <w:rFonts w:ascii="Times New Roman"/>
          <w:b/>
          <w:i w:val="false"/>
          <w:color w:val="000000"/>
        </w:rPr>
        <w:t xml:space="preserve"> мемлекеттік көрсетілетін қызмет регламенті</w:t>
      </w:r>
    </w:p>
    <w:bookmarkEnd w:id="110"/>
    <w:bookmarkStart w:name="z954" w:id="111"/>
    <w:p>
      <w:pPr>
        <w:spacing w:after="0"/>
        <w:ind w:left="0"/>
        <w:jc w:val="left"/>
      </w:pPr>
      <w:r>
        <w:rPr>
          <w:rFonts w:ascii="Times New Roman"/>
          <w:b/>
          <w:i w:val="false"/>
          <w:color w:val="000000"/>
        </w:rPr>
        <w:t xml:space="preserve"> 1. Жалпы ережелер</w:t>
      </w:r>
    </w:p>
    <w:bookmarkEnd w:id="1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"Үйде оқитын мүгедек балаларға материалдық қамсыздандыруды тағайындау"мемлекеттік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№217</w:t>
      </w:r>
      <w:r>
        <w:rPr>
          <w:rFonts w:ascii="Times New Roman"/>
          <w:b w:val="false"/>
          <w:i w:val="false"/>
          <w:color w:val="000000"/>
          <w:sz w:val="28"/>
        </w:rPr>
        <w:t xml:space="preserve"> "Халықты әлеуметтік қорғау саласындағы мемлекеттік көрсетілетін қызметтер стандарттарын бекіту туралы" қаулысымен бекітілген "Үйде оқитын мүгедек балаларға материалдық қамсыздандыруды тағайындау" мемлекеттік көрсетілетін қызмет стандартына (бұдан әрі – стандарт) сәйкес аудандардың және облыстық маңызы бар қалалардың жұмыспен қамту және әлеуметтік бағдарламалар бөлімдерімен (бұдан әрі-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 көрсету нәтижелерін беру: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Қазақстан Республикасының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3) үйде оқитын мүгедек балаларға материалдық қамсыздандыруды тағайындау туралы ақпарат беру бөлігінде www.egov.kz"электрондық үкімет" веб-порталы (бұдан әрі – портал)арқылы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–үйде оқитын мүгедек балаларға материалдық қамсыздандыруды (бұдан әрі – материалдық қамсыздандыру) тағайындау туралы хабарлама.</w:t>
      </w:r>
      <w:r>
        <w:br/>
      </w:r>
      <w:r>
        <w:rPr>
          <w:rFonts w:ascii="Times New Roman"/>
          <w:b w:val="false"/>
          <w:i w:val="false"/>
          <w:color w:val="000000"/>
          <w:sz w:val="28"/>
        </w:rPr>
        <w:t>
</w:t>
      </w:r>
    </w:p>
    <w:bookmarkStart w:name="z962" w:id="112"/>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1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көрсетілетін қызметті алушы стандарттың 9 тармағында көрсетілген мемлекеттік қызметті көрсету үшін қажетті құжаттарды ұсынуы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құжаттарды қабылдайды және тіркелген күні мен мемлекеттік қызметті алатын күні көрсетілген талон береді – 10 (он) минуттан аспайды;</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жауапты орындаушысыэлектрондық немесе қағаз түрінде хабарламаны дайындайды және қызмет берушінің басшысына қол қоюға жібереді 9 (тоғыз) жұмыс күні ішінде; </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электрондық немесе қағаз түрінде хабарламаға қол қояды және жауапты орындаушыға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қызмет алушыға электрондық немесе қағаз түрінде материалдық қамсыздандыруды тағайындау туралы хабарламаны береді – 10 (он) минуттан аспайды.</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құжаттарды қабылдау және талон беру;</w:t>
      </w:r>
      <w:r>
        <w:br/>
      </w:r>
      <w:r>
        <w:rPr>
          <w:rFonts w:ascii="Times New Roman"/>
          <w:b w:val="false"/>
          <w:i w:val="false"/>
          <w:color w:val="000000"/>
          <w:sz w:val="28"/>
        </w:rPr>
        <w:t>
      </w:t>
      </w:r>
      <w:r>
        <w:rPr>
          <w:rFonts w:ascii="Times New Roman"/>
          <w:b w:val="false"/>
          <w:i w:val="false"/>
          <w:color w:val="000000"/>
          <w:sz w:val="28"/>
        </w:rPr>
        <w:t>2) электрондық немесе қағаз түрінде хабарламаны дайындау және хабарламаға қол кою үшін көрсетілетін қызмет берушінің басшысына жіберу;</w:t>
      </w:r>
      <w:r>
        <w:br/>
      </w:r>
      <w:r>
        <w:rPr>
          <w:rFonts w:ascii="Times New Roman"/>
          <w:b w:val="false"/>
          <w:i w:val="false"/>
          <w:color w:val="000000"/>
          <w:sz w:val="28"/>
        </w:rPr>
        <w:t>
      </w:t>
      </w:r>
      <w:r>
        <w:rPr>
          <w:rFonts w:ascii="Times New Roman"/>
          <w:b w:val="false"/>
          <w:i w:val="false"/>
          <w:color w:val="000000"/>
          <w:sz w:val="28"/>
        </w:rPr>
        <w:t>3) электрондық немесе қағаз түрінде хабарламаға көрсетілетін қызмет берушінің басшысымен қол қою;</w:t>
      </w:r>
      <w:r>
        <w:br/>
      </w:r>
      <w:r>
        <w:rPr>
          <w:rFonts w:ascii="Times New Roman"/>
          <w:b w:val="false"/>
          <w:i w:val="false"/>
          <w:color w:val="000000"/>
          <w:sz w:val="28"/>
        </w:rPr>
        <w:t>
      </w:t>
      </w:r>
      <w:r>
        <w:rPr>
          <w:rFonts w:ascii="Times New Roman"/>
          <w:b w:val="false"/>
          <w:i w:val="false"/>
          <w:color w:val="000000"/>
          <w:sz w:val="28"/>
        </w:rPr>
        <w:t xml:space="preserve">4) электрондық немесе қағаз түріндекөрсетілетін қызметті алушыға материалдық қамсыздандыруды тағайындаутуралы хабарламаны ұсыну. </w:t>
      </w:r>
      <w:r>
        <w:br/>
      </w:r>
      <w:r>
        <w:rPr>
          <w:rFonts w:ascii="Times New Roman"/>
          <w:b w:val="false"/>
          <w:i w:val="false"/>
          <w:color w:val="000000"/>
          <w:sz w:val="28"/>
        </w:rPr>
        <w:t>
</w:t>
      </w:r>
    </w:p>
    <w:bookmarkStart w:name="z974" w:id="11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1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өзара іс-қимылдың реттілігін сипаттау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құжаттарды қабылдайдыжәне тіркелген күні мен мемлекеттік қызметті алатын күні көрсетілген талон береді – 10 (он) минуттан аспайды;</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жауапты орындаушысыэлектрондық немесе қағаз түрінде хабарламаны дайындайды және қызмет берушінің басшысына қол қоюға жібереді 9 (тоғыз) жұмыс күні ішінде; </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басшысы электрондық немесе қағаз түріндехабарламаға қол қояды және жауапты орындаушыға жібереді 1 (бір) жұмыс күні ішінде; </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қызмет алушыға электрондық немесе қағаз түрінде материалдық қамсыздандыруды тағайындау туралы хабарламаны береді – 10 (он) минуттан аспайды.</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әрбір рәсімнің (іс-қимылдың) ұзақтығын көрсете отырып, әрбір рәсімнің (іс-қимылдың) өту блок-схемасымен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сүйемелденеді.</w:t>
      </w:r>
      <w:r>
        <w:br/>
      </w:r>
      <w:r>
        <w:rPr>
          <w:rFonts w:ascii="Times New Roman"/>
          <w:b w:val="false"/>
          <w:i w:val="false"/>
          <w:color w:val="000000"/>
          <w:sz w:val="28"/>
        </w:rPr>
        <w:t>
</w:t>
      </w:r>
    </w:p>
    <w:bookmarkStart w:name="z984" w:id="11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сипаттау</w:t>
      </w:r>
    </w:p>
    <w:bookmarkEnd w:id="114"/>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көрсетудің нәтижесін халыққа қызмет көрсету орталығы арқылы алу процесінің сипаттамасы, оныңұзақтығы:</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 операторы құжаттарды қабылдайды және тіркелген күні мен қызметті алу күні көрсетілген талон береді – 10 (он) минуттан аспайды;</w:t>
      </w:r>
      <w:r>
        <w:br/>
      </w:r>
      <w:r>
        <w:rPr>
          <w:rFonts w:ascii="Times New Roman"/>
          <w:b w:val="false"/>
          <w:i w:val="false"/>
          <w:color w:val="000000"/>
          <w:sz w:val="28"/>
        </w:rPr>
        <w:t>
      </w:t>
      </w:r>
      <w:r>
        <w:rPr>
          <w:rFonts w:ascii="Times New Roman"/>
          <w:b w:val="false"/>
          <w:i w:val="false"/>
          <w:color w:val="000000"/>
          <w:sz w:val="28"/>
        </w:rPr>
        <w:t>2) халыққа қызмет көрсету орталығының маманы толық құжаттарды көрсетілетін қызметті берушіге жібереді – 5 (бес)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электрондық немесе қағаз түрінде хабарламаны дайындайды және қызмет берушінің басшысына қол қоюға жібереді 9 (тоғыз)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электрондық немесе қағаз түріндехабарламаға қол қояды және көрсетілетін қызметті берушінің жауапты орындаушысына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электрондық немесе қағаз түрінде қол қойылған хабарламаны халыққа қызмет көрсету орталығының маманына жібереді – 10 (он) минуттан аспайды;</w:t>
      </w:r>
      <w:r>
        <w:br/>
      </w:r>
      <w:r>
        <w:rPr>
          <w:rFonts w:ascii="Times New Roman"/>
          <w:b w:val="false"/>
          <w:i w:val="false"/>
          <w:color w:val="000000"/>
          <w:sz w:val="28"/>
        </w:rPr>
        <w:t>
      </w:t>
      </w:r>
      <w:r>
        <w:rPr>
          <w:rFonts w:ascii="Times New Roman"/>
          <w:b w:val="false"/>
          <w:i w:val="false"/>
          <w:color w:val="000000"/>
          <w:sz w:val="28"/>
        </w:rPr>
        <w:t>6) халыққа қызмет көрсету орталығының маманы қызмет алушығаэлектрондық немесе қағаз түрінде материалдық қамсыздандыруды тағайындау туралы хабарламаны береді – 5 (бес) минуттан аспайды.</w:t>
      </w:r>
      <w:r>
        <w:br/>
      </w:r>
      <w:r>
        <w:rPr>
          <w:rFonts w:ascii="Times New Roman"/>
          <w:b w:val="false"/>
          <w:i w:val="false"/>
          <w:color w:val="000000"/>
          <w:sz w:val="28"/>
        </w:rPr>
        <w:t>
      </w:t>
      </w:r>
      <w:r>
        <w:rPr>
          <w:rFonts w:ascii="Times New Roman"/>
          <w:b w:val="false"/>
          <w:i w:val="false"/>
          <w:color w:val="000000"/>
          <w:sz w:val="28"/>
        </w:rPr>
        <w:t>10. Халыққа қызмет көрсету орталығына жүгінудің тәртібін сипаттау, көрсетілетін қызметті алушының өтінішін өңдеу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алушыныңөтініш білдірген күні сол жерде көрсетілетін мемлекеттік қызметті алғанға дейінгі күтудің рұқсат берілген еңұзақ уақыты 30 (отыз) минут.</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 қызметкері көрсетілетін қызметті алушы ұсынған өтінімнің дұрыс толтырылуын және құжаттардың толықтығын тексереді;</w:t>
      </w:r>
      <w:r>
        <w:br/>
      </w:r>
      <w:r>
        <w:rPr>
          <w:rFonts w:ascii="Times New Roman"/>
          <w:b w:val="false"/>
          <w:i w:val="false"/>
          <w:color w:val="000000"/>
          <w:sz w:val="28"/>
        </w:rPr>
        <w:t>
      </w:t>
      </w:r>
      <w:r>
        <w:rPr>
          <w:rFonts w:ascii="Times New Roman"/>
          <w:b w:val="false"/>
          <w:i w:val="false"/>
          <w:color w:val="000000"/>
          <w:sz w:val="28"/>
        </w:rPr>
        <w:t>2) 1 - процесс – қызмет көрсету үшін халыққа қызмет көрсету орталығының қызметкері халыққа қызмет көрсету орталығының ықпалдастырылған ақпараттық жүйесінің автоматтандырылған жұмыс орнына логин мен парольді (авторизациялау процесін) енгізеді;</w:t>
      </w:r>
      <w:r>
        <w:br/>
      </w:r>
      <w:r>
        <w:rPr>
          <w:rFonts w:ascii="Times New Roman"/>
          <w:b w:val="false"/>
          <w:i w:val="false"/>
          <w:color w:val="000000"/>
          <w:sz w:val="28"/>
        </w:rPr>
        <w:t>
      </w:t>
      </w:r>
      <w:r>
        <w:rPr>
          <w:rFonts w:ascii="Times New Roman"/>
          <w:b w:val="false"/>
          <w:i w:val="false"/>
          <w:color w:val="000000"/>
          <w:sz w:val="28"/>
        </w:rPr>
        <w:t>3) 2 - процесс – халыққа қызмет көрсету орталығының қызметкері қызметті таңдайды, экранға мемлекеттік қызметті көрсету үшін сұраныс нысанын шығарады және халыққа қызмет көрсету орталығының қызметкері көрсетілетін қызметті алушының мәліметтерін енгізеді;</w:t>
      </w:r>
      <w:r>
        <w:br/>
      </w:r>
      <w:r>
        <w:rPr>
          <w:rFonts w:ascii="Times New Roman"/>
          <w:b w:val="false"/>
          <w:i w:val="false"/>
          <w:color w:val="000000"/>
          <w:sz w:val="28"/>
        </w:rPr>
        <w:t>
      </w:t>
      </w:r>
      <w:r>
        <w:rPr>
          <w:rFonts w:ascii="Times New Roman"/>
          <w:b w:val="false"/>
          <w:i w:val="false"/>
          <w:color w:val="000000"/>
          <w:sz w:val="28"/>
        </w:rPr>
        <w:t>4) 3 - процесс – электрондық үкімет шлюзі арқылы жеке тұлғалардың мемлекеттік деректер қорына/заңды тұлғалардың мемлекеттік деректер қорына көрсетілетін қызметті алушының мәліметтері туралы сұранысты жолдайды;</w:t>
      </w:r>
      <w:r>
        <w:br/>
      </w:r>
      <w:r>
        <w:rPr>
          <w:rFonts w:ascii="Times New Roman"/>
          <w:b w:val="false"/>
          <w:i w:val="false"/>
          <w:color w:val="000000"/>
          <w:sz w:val="28"/>
        </w:rPr>
        <w:t>
      </w:t>
      </w:r>
      <w:r>
        <w:rPr>
          <w:rFonts w:ascii="Times New Roman"/>
          <w:b w:val="false"/>
          <w:i w:val="false"/>
          <w:color w:val="000000"/>
          <w:sz w:val="28"/>
        </w:rPr>
        <w:t>5) 1 - шарт - жеке тұлғалардың мемлекеттік деректер қорында/заңды тұлғалардың мемлекеттік деректер қорында көрсетілетін қызметті алушының мәліметтерінің бар болуын тексереді;</w:t>
      </w:r>
      <w:r>
        <w:br/>
      </w:r>
      <w:r>
        <w:rPr>
          <w:rFonts w:ascii="Times New Roman"/>
          <w:b w:val="false"/>
          <w:i w:val="false"/>
          <w:color w:val="000000"/>
          <w:sz w:val="28"/>
        </w:rPr>
        <w:t>
      </w:t>
      </w:r>
      <w:r>
        <w:rPr>
          <w:rFonts w:ascii="Times New Roman"/>
          <w:b w:val="false"/>
          <w:i w:val="false"/>
          <w:color w:val="000000"/>
          <w:sz w:val="28"/>
        </w:rPr>
        <w:t>6) 4 - процесс – көрсетілетін қызметті алушының жеке тұлғалардың мемлекеттік деректер қорында/заңды тұлғалардың мемлекеттік деректер қорында мәліметтерінің болмауына байланысты, мәліметтерді алу мүмкіндігінің болмауы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7) 5 - процесс – халыққа қызмет көрсету орталығының қызметкерінің электрондық цифрлық қолтаңбамен куәландырылған (қол қойылған) электрондыққұжаттарды (көрсетілетін қызметті алушының сұранысын) электрондық үкімет шлюзі арқылы электрондық үкіметінің аумақтық шлюзі автоматтандырылған жұмыс орнына жолдайды;</w:t>
      </w:r>
      <w:r>
        <w:br/>
      </w:r>
      <w:r>
        <w:rPr>
          <w:rFonts w:ascii="Times New Roman"/>
          <w:b w:val="false"/>
          <w:i w:val="false"/>
          <w:color w:val="000000"/>
          <w:sz w:val="28"/>
        </w:rPr>
        <w:t>
      </w:t>
      </w:r>
      <w:r>
        <w:rPr>
          <w:rFonts w:ascii="Times New Roman"/>
          <w:b w:val="false"/>
          <w:i w:val="false"/>
          <w:color w:val="000000"/>
          <w:sz w:val="28"/>
        </w:rPr>
        <w:t>8) 6 - процесс – электрондық үкіметінің аумақтық шлюзі автоматтандырылған жұмыс орнында электрондық құжатты тіркеу;</w:t>
      </w:r>
      <w:r>
        <w:br/>
      </w:r>
      <w:r>
        <w:rPr>
          <w:rFonts w:ascii="Times New Roman"/>
          <w:b w:val="false"/>
          <w:i w:val="false"/>
          <w:color w:val="000000"/>
          <w:sz w:val="28"/>
        </w:rPr>
        <w:t>
      </w:t>
      </w:r>
      <w:r>
        <w:rPr>
          <w:rFonts w:ascii="Times New Roman"/>
          <w:b w:val="false"/>
          <w:i w:val="false"/>
          <w:color w:val="000000"/>
          <w:sz w:val="28"/>
        </w:rPr>
        <w:t>9) 2 - шарт – көрсетілетін қызметті беруші қызмет көрсетуге негіз болатын және стандартта көрсетілген көрсетілетін қызметті алушының жалғаған құжаттарының сәйкестігін тексеру (өңдеу);</w:t>
      </w:r>
      <w:r>
        <w:br/>
      </w:r>
      <w:r>
        <w:rPr>
          <w:rFonts w:ascii="Times New Roman"/>
          <w:b w:val="false"/>
          <w:i w:val="false"/>
          <w:color w:val="000000"/>
          <w:sz w:val="28"/>
        </w:rPr>
        <w:t>
      </w:t>
      </w:r>
      <w:r>
        <w:rPr>
          <w:rFonts w:ascii="Times New Roman"/>
          <w:b w:val="false"/>
          <w:i w:val="false"/>
          <w:color w:val="000000"/>
          <w:sz w:val="28"/>
        </w:rPr>
        <w:t>10) 7 -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 немесе көрсетілетін қызметті алушының халыққа қызмет көрсету орталығыныңқызметкері арқылы тиісті құжаттарды алғандығы туралы қолхат алуы;</w:t>
      </w:r>
      <w:r>
        <w:br/>
      </w:r>
      <w:r>
        <w:rPr>
          <w:rFonts w:ascii="Times New Roman"/>
          <w:b w:val="false"/>
          <w:i w:val="false"/>
          <w:color w:val="000000"/>
          <w:sz w:val="28"/>
        </w:rPr>
        <w:t>
      </w:t>
      </w:r>
      <w:r>
        <w:rPr>
          <w:rFonts w:ascii="Times New Roman"/>
          <w:b w:val="false"/>
          <w:i w:val="false"/>
          <w:color w:val="000000"/>
          <w:sz w:val="28"/>
        </w:rPr>
        <w:t>11) 8 - процесс - көрсетілетін қызметті алушы халыққа қызмет көрсету орталығының қызметкері арқылы электрондық үкіметінің аумақтық шлюзі автоматтандырылған жұмыс орнында қалыптастырылған қызметтің нәтижесін (материалдық қамсыздандыруды тағайындау туралы хабарлама) алады (халыққа қызмет көрсету орталығына құжаттар топтамасын тапсырған сәттен бастап 30 (отыз) минут ішінде).</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арқылы мемлекеттік қызметті көрсету кезінде іске қосылатын ақпараттық жүйелердің өзара функционалдық іс-қимылдары осы регламенттің 2 қосымшасына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11. "Электрондық үкімет" веб-порталы арқылы мемлекеттік қызмет көрсету кезінде көрсетілген қызмет беруші мен көрсетілген қызмет алушының жүгіну және рәсімдердің (іс-қимылдың)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және пароль арқылы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көрсетілетін қызметті алушының мемлекеттік қызметті алу үшін жеке сәйкестендіру нөмірі мен парольді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3) 1 шарт – жеке сәйкестендіру нөмірі мен пароль арқылы порталда тіркелген көрсетілетін қызметті алушы жайлы мәлеметтердің түпнұсқалығын тексеру;</w:t>
      </w:r>
      <w:r>
        <w:br/>
      </w:r>
      <w:r>
        <w:rPr>
          <w:rFonts w:ascii="Times New Roman"/>
          <w:b w:val="false"/>
          <w:i w:val="false"/>
          <w:color w:val="000000"/>
          <w:sz w:val="28"/>
        </w:rPr>
        <w:t>
      </w:t>
      </w:r>
      <w:r>
        <w:rPr>
          <w:rFonts w:ascii="Times New Roman"/>
          <w:b w:val="false"/>
          <w:i w:val="false"/>
          <w:color w:val="000000"/>
          <w:sz w:val="28"/>
        </w:rPr>
        <w:t>4) 2 үдеріс – көрсетілетін қызметті алушының мәліметтерінің бұзылушылықтары болған жағдайда порталмен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 үдеріс - көрсетілетін қызметті алушының осы регламентте көрсетілген қызметті таңдауы, мемлекеттік қызмет көрсету үшін экранға тапсырыс үлгісін шығару және көрсетілетін қызметті алушының құрылымы мен нысандық талаптарын ескере отырып, үлгіні толтыруы (мәліметтерді енгізу);</w:t>
      </w:r>
      <w:r>
        <w:br/>
      </w:r>
      <w:r>
        <w:rPr>
          <w:rFonts w:ascii="Times New Roman"/>
          <w:b w:val="false"/>
          <w:i w:val="false"/>
          <w:color w:val="000000"/>
          <w:sz w:val="28"/>
        </w:rPr>
        <w:t>
      </w:t>
      </w:r>
      <w:r>
        <w:rPr>
          <w:rFonts w:ascii="Times New Roman"/>
          <w:b w:val="false"/>
          <w:i w:val="false"/>
          <w:color w:val="000000"/>
          <w:sz w:val="28"/>
        </w:rPr>
        <w:t>6) 4 үдеріс – мемлекеттік қызметті алу үшін үлгіні (енгізілген мәліметтерді) көрсетілетін қызметті алушының электрондық цифрлық қолтаңбасымен куәландыру;</w:t>
      </w:r>
      <w:r>
        <w:br/>
      </w:r>
      <w:r>
        <w:rPr>
          <w:rFonts w:ascii="Times New Roman"/>
          <w:b w:val="false"/>
          <w:i w:val="false"/>
          <w:color w:val="000000"/>
          <w:sz w:val="28"/>
        </w:rPr>
        <w:t>
      </w:t>
      </w:r>
      <w:r>
        <w:rPr>
          <w:rFonts w:ascii="Times New Roman"/>
          <w:b w:val="false"/>
          <w:i w:val="false"/>
          <w:color w:val="000000"/>
          <w:sz w:val="28"/>
        </w:rPr>
        <w:t>7) 2 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r>
        <w:br/>
      </w:r>
      <w:r>
        <w:rPr>
          <w:rFonts w:ascii="Times New Roman"/>
          <w:b w:val="false"/>
          <w:i w:val="false"/>
          <w:color w:val="000000"/>
          <w:sz w:val="28"/>
        </w:rPr>
        <w:t>
      </w:t>
      </w:r>
      <w:r>
        <w:rPr>
          <w:rFonts w:ascii="Times New Roman"/>
          <w:b w:val="false"/>
          <w:i w:val="false"/>
          <w:color w:val="000000"/>
          <w:sz w:val="28"/>
        </w:rPr>
        <w:t>8) 5 үдеріс – көрсетілетін қызметті алушының электрондық цифрлық қолтаңбасының расталмауына байланысты тапсырыс берілген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үдеріс – көрсетілетін қызметті алушының электрондық цифрлық қолтаңбасы арқылы мемлекеттік қызмет көрсету үшін тапсырысты куәландыруы және көрсетілетін қызметті берушімен өндеу үшін "электрондық үкімет" шлюзі арқылы аймақтық "электрондық үкімет" шлюзіндегі автоматтандырылған жұмыс орнына электронды құжатты (тапсырысты) жіберу жәнекөрсетілетін қызметті берушінің жауапты орындаушысымен мемлекеттік қызметті өндеу;</w:t>
      </w:r>
      <w:r>
        <w:br/>
      </w:r>
      <w:r>
        <w:rPr>
          <w:rFonts w:ascii="Times New Roman"/>
          <w:b w:val="false"/>
          <w:i w:val="false"/>
          <w:color w:val="000000"/>
          <w:sz w:val="28"/>
        </w:rPr>
        <w:t>
      </w:t>
      </w:r>
      <w:r>
        <w:rPr>
          <w:rFonts w:ascii="Times New Roman"/>
          <w:b w:val="false"/>
          <w:i w:val="false"/>
          <w:color w:val="000000"/>
          <w:sz w:val="28"/>
        </w:rPr>
        <w:t>10) 7 үдеріс – мемлекеттік қызметті көрсету нәтижесі көрсетілетін қызметті берушімен көрсетілетін қызметті алушының "жеке кабинетіне" көрсетілетін қызметті берушінің жауапты орындаушысының электрондық цифрлық қолтаңбасымен куәландырылған электрондық құжат нысаны жолданады.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сипатталған.</w:t>
      </w:r>
      <w:r>
        <w:br/>
      </w:r>
      <w:r>
        <w:rPr>
          <w:rFonts w:ascii="Times New Roman"/>
          <w:b w:val="false"/>
          <w:i w:val="false"/>
          <w:color w:val="000000"/>
          <w:sz w:val="28"/>
        </w:rPr>
        <w:t>
</w:t>
      </w:r>
    </w:p>
    <w:bookmarkStart w:name="z1018" w:id="115"/>
    <w:p>
      <w:pPr>
        <w:spacing w:after="0"/>
        <w:ind w:left="0"/>
        <w:jc w:val="left"/>
      </w:pPr>
      <w:r>
        <w:rPr>
          <w:rFonts w:ascii="Times New Roman"/>
          <w:b/>
          <w:i w:val="false"/>
          <w:color w:val="000000"/>
        </w:rPr>
        <w:t xml:space="preserve"> 5. Қорытынды ережелер</w:t>
      </w:r>
    </w:p>
    <w:bookmarkEnd w:id="1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регламентке 4</w:t>
      </w:r>
      <w:r>
        <w:rPr>
          <w:rFonts w:ascii="Times New Roman"/>
          <w:b w:val="false"/>
          <w:i w:val="false"/>
          <w:color w:val="000000"/>
          <w:sz w:val="28"/>
        </w:rPr>
        <w:t xml:space="preserve"> (көрсетілетін қызметті беруші арқылы), 5 (халыққа қызмет көрсету орталығы арқылы) және 6 (портал арқылы) қосымшаларға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(http://sobes.zhambyl.kz) және Жамбыл облысының әкімдігінің ((http://zhambyl.gov.kz)   )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 материалдыққамсыздандыруды тағайындау" мемлекеттік көрсетілетін қызмет регламентіне 1 қосымша</w:t>
            </w:r>
          </w:p>
        </w:tc>
      </w:tr>
    </w:tbl>
    <w:bookmarkStart w:name="z1023" w:id="116"/>
    <w:p>
      <w:pPr>
        <w:spacing w:after="0"/>
        <w:ind w:left="0"/>
        <w:jc w:val="left"/>
      </w:pPr>
      <w:r>
        <w:rPr>
          <w:rFonts w:ascii="Times New Roman"/>
          <w:b/>
          <w:i w:val="false"/>
          <w:color w:val="000000"/>
        </w:rPr>
        <w:t xml:space="preserve"> Мемлекеттік қызметті көрсету кезіндегі көрсетілетін қызметті берушінің құрылымдық бөлімшелерінің (қызметкерлерінің) өзара іс-қимыл әрекеттерініңкөрсетілетін қызметті беруші арқылы блок-схемасы</w:t>
      </w:r>
    </w:p>
    <w:bookmarkEnd w:id="11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 материалдыққамсыздандыруды тағайындау" мемлекеттік көрсетілетін қызмет регламентіне 2 қосымша</w:t>
            </w:r>
          </w:p>
        </w:tc>
      </w:tr>
    </w:tbl>
    <w:bookmarkStart w:name="z1026" w:id="117"/>
    <w:p>
      <w:pPr>
        <w:spacing w:after="0"/>
        <w:ind w:left="0"/>
        <w:jc w:val="left"/>
      </w:pPr>
      <w:r>
        <w:rPr>
          <w:rFonts w:ascii="Times New Roman"/>
          <w:b/>
          <w:i w:val="false"/>
          <w:color w:val="000000"/>
        </w:rPr>
        <w:t xml:space="preserve"> Халыққа қызмет көрсету орталығы арқылы мемлекеттік қызмет көрсетуде функционалдық өзара іс-әрекет диаграммасы</w:t>
      </w:r>
    </w:p>
    <w:bookmarkEnd w:id="1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"Үйде оқитын мүгедек балаларға материалдық қамсыздандыруды тағайындау" мемлекеттік көрсетілетін қызмет регламентіне 3 қосымша</w:t>
            </w:r>
          </w:p>
        </w:tc>
      </w:tr>
    </w:tbl>
    <w:bookmarkStart w:name="z1029" w:id="118"/>
    <w:p>
      <w:pPr>
        <w:spacing w:after="0"/>
        <w:ind w:left="0"/>
        <w:jc w:val="left"/>
      </w:pPr>
      <w:r>
        <w:rPr>
          <w:rFonts w:ascii="Times New Roman"/>
          <w:b/>
          <w:i w:val="false"/>
          <w:color w:val="000000"/>
        </w:rPr>
        <w:t xml:space="preserve">  "Электрондық үкімет" порталы арқылы мемлекеттік қызмет көрсетуде функционалдық өзара іс-әрекет диаграммасы.</w:t>
      </w:r>
    </w:p>
    <w:bookmarkEnd w:id="1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 материалдық қамсыздандыруды тағайындау" мемлекеттік көрсетілетін қызмет регламентіне 4 қосымша</w:t>
            </w:r>
          </w:p>
        </w:tc>
      </w:tr>
    </w:tbl>
    <w:bookmarkStart w:name="z1033" w:id="11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"Үйде оқитын мүгедек балаларға материалдық қамсыздандыруды тағайындау"</w:t>
      </w:r>
    </w:p>
    <w:bookmarkEnd w:id="1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4422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4422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 материалдық қамсыздандыруды тағайындау" мемлекеттік көрсетілетін қызмет регламентіне 5 қосымша</w:t>
            </w:r>
          </w:p>
        </w:tc>
      </w:tr>
    </w:tbl>
    <w:bookmarkStart w:name="z1038" w:id="12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"Үйде оқитын мүгедек балаларға материалдық қамсыздандыруды тағайындау"</w:t>
      </w:r>
    </w:p>
    <w:bookmarkEnd w:id="1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 материалдық қамсыздандыруды тағайындау" мемлекеттік көрсетілетін қызмет регламентіне 6 қосымша</w:t>
            </w:r>
          </w:p>
        </w:tc>
      </w:tr>
    </w:tbl>
    <w:bookmarkStart w:name="z1043" w:id="12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"Үйде оқитын мүгедек балаларға материалдық қамсыздандыруды тағайындау"</w:t>
      </w:r>
    </w:p>
    <w:bookmarkEnd w:id="12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2014 жылғы "26" желтоқсан</w:t>
            </w:r>
            <w:r>
              <w:rPr>
                <w:rFonts w:ascii="Times New Roman"/>
                <w:b w:val="false"/>
                <w:i w:val="false"/>
                <w:color w:val="000000"/>
                <w:sz w:val="20"/>
              </w:rPr>
              <w:t xml:space="preserve"> № 357 қаулысымен</w:t>
            </w:r>
            <w:r>
              <w:rPr>
                <w:rFonts w:ascii="Times New Roman"/>
                <w:b w:val="false"/>
                <w:i w:val="false"/>
                <w:color w:val="000000"/>
                <w:sz w:val="20"/>
              </w:rPr>
              <w:t xml:space="preserve"> бекітілген</w:t>
            </w:r>
          </w:p>
        </w:tc>
      </w:tr>
    </w:tbl>
    <w:bookmarkStart w:name="z1051" w:id="122"/>
    <w:p>
      <w:pPr>
        <w:spacing w:after="0"/>
        <w:ind w:left="0"/>
        <w:jc w:val="left"/>
      </w:pPr>
      <w:r>
        <w:rPr>
          <w:rFonts w:ascii="Times New Roman"/>
          <w:b/>
          <w:i w:val="false"/>
          <w:color w:val="000000"/>
        </w:rPr>
        <w:t xml:space="preserve">  "Өтініш берушінің (отбасының) атаулы әлеуметтік көмек </w:t>
      </w:r>
      <w:r>
        <w:rPr>
          <w:rFonts w:ascii="Times New Roman"/>
          <w:b/>
          <w:i w:val="false"/>
          <w:color w:val="000000"/>
        </w:rPr>
        <w:t xml:space="preserve">алушыларға тиесілігін растайтын анықтама беру" </w:t>
      </w:r>
      <w:r>
        <w:rPr>
          <w:rFonts w:ascii="Times New Roman"/>
          <w:b/>
          <w:i w:val="false"/>
          <w:color w:val="000000"/>
        </w:rPr>
        <w:t>мемлекеттік көрсетілетін қызмет регламенті</w:t>
      </w:r>
    </w:p>
    <w:bookmarkEnd w:id="122"/>
    <w:bookmarkStart w:name="z1054" w:id="123"/>
    <w:p>
      <w:pPr>
        <w:spacing w:after="0"/>
        <w:ind w:left="0"/>
        <w:jc w:val="left"/>
      </w:pPr>
      <w:r>
        <w:rPr>
          <w:rFonts w:ascii="Times New Roman"/>
          <w:b/>
          <w:i w:val="false"/>
          <w:color w:val="000000"/>
        </w:rPr>
        <w:t xml:space="preserve"> 1. Жалпы ережелер</w:t>
      </w:r>
    </w:p>
    <w:bookmarkEnd w:id="12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"Өтініш берушінің (отбасының) атаулы әлеуметтік көмек алушыларға тиесілігін растайтын анықтама беру"мемлекеттік көрсетілетін қызмет (бұдан әрі – мемлекеттік көрсетілетін қызмет)Қазақстан Республикасы Үкіметінің 2014 жылғы 11 наурыздағы </w:t>
      </w:r>
      <w:r>
        <w:rPr>
          <w:rFonts w:ascii="Times New Roman"/>
          <w:b w:val="false"/>
          <w:i w:val="false"/>
          <w:color w:val="000000"/>
          <w:sz w:val="28"/>
        </w:rPr>
        <w:t>№217</w:t>
      </w:r>
      <w:r>
        <w:rPr>
          <w:rFonts w:ascii="Times New Roman"/>
          <w:b w:val="false"/>
          <w:i w:val="false"/>
          <w:color w:val="000000"/>
          <w:sz w:val="28"/>
        </w:rPr>
        <w:t xml:space="preserve"> "Халықты әлеуметтік қорғау саласындағы мемлекеттік көрсетілетін қызметтер стандарттарын бекіту туралы" қаулысымен бекітілген "Өтініш берушінің (отбасының) атаулы әлеуметтік көмек алушыларға тиесілігін растайтын анықтама беру"мемлекеттік көрсетілетін қызмет стандартына (бұдан әрі – стандарт) сәйкес аудандардың және облыстық маңызы бар қалалардың жұмыспен қамту және әлеуметтік бағдарламалар бөлімдерімен (бұдан әрі-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 көрсету нәтижелерін беру: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ауылдық округ әкімі;</w:t>
      </w:r>
      <w:r>
        <w:br/>
      </w:r>
      <w:r>
        <w:rPr>
          <w:rFonts w:ascii="Times New Roman"/>
          <w:b w:val="false"/>
          <w:i w:val="false"/>
          <w:color w:val="000000"/>
          <w:sz w:val="28"/>
        </w:rPr>
        <w:t>
      </w:t>
      </w:r>
      <w:r>
        <w:rPr>
          <w:rFonts w:ascii="Times New Roman"/>
          <w:b w:val="false"/>
          <w:i w:val="false"/>
          <w:color w:val="000000"/>
          <w:sz w:val="28"/>
        </w:rPr>
        <w:t>3) Қазақстан Республикасының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–ағымдағы тоқсанда атаулы әлеуметтік көмек алушыларға көрсетілетін қызметті алушының тиесілігін (не тиесілі еместігін) растайтын анықтама.</w:t>
      </w:r>
      <w:r>
        <w:br/>
      </w:r>
      <w:r>
        <w:rPr>
          <w:rFonts w:ascii="Times New Roman"/>
          <w:b w:val="false"/>
          <w:i w:val="false"/>
          <w:color w:val="000000"/>
          <w:sz w:val="28"/>
        </w:rPr>
        <w:t>
</w:t>
      </w:r>
    </w:p>
    <w:bookmarkStart w:name="z1062" w:id="124"/>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24"/>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көрсетілетін қызметті алушы (не қолдаухат бойынша оның өкілі) стандарттың 9 тармағында көрсетілген мемлекеттік қызметті көрсету үшін қажетті құжаттарды ұсынуы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қызмет алушының құжаттарын қабылдайды – 2 (екі) минуттан аспайды;</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жауапты орындаушысы қағаз түрінде анықтаманы дайындайды және қызмет берушінің басшысына қол қоюға жібереді– 5 (бес) минуттан аспайды; </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басшысықағаз түрінде анықтамаға қол қояды және көрсетілетін қызметті берушінің жауапты орындаушысынажібереді – 5 (бес)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қызмет алушыға (не қолдаухат бойынша оның өкіліне) ағымдағы тоқсанда атаулы әлеуметтік көмек алушыларға көрсетілетін қызметті алушының тиесілігін (не тиесілі еместігін) растайтын қағаз түрінде анықтаманы береді – 2 (екі) минуттан аспайды.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 орындаудың ұзақтығыауылдық округ әкімі арқылы:</w:t>
      </w:r>
      <w:r>
        <w:br/>
      </w:r>
      <w:r>
        <w:rPr>
          <w:rFonts w:ascii="Times New Roman"/>
          <w:b w:val="false"/>
          <w:i w:val="false"/>
          <w:color w:val="000000"/>
          <w:sz w:val="28"/>
        </w:rPr>
        <w:t>
      </w:t>
      </w:r>
      <w:r>
        <w:rPr>
          <w:rFonts w:ascii="Times New Roman"/>
          <w:b w:val="false"/>
          <w:i w:val="false"/>
          <w:color w:val="000000"/>
          <w:sz w:val="28"/>
        </w:rPr>
        <w:t>1) ауылдық округ әкімі аппаратының маманы мемлекеттік қызмет алушының құжаттарын қабылдайды– 2 (екі) минуттан аспайды;</w:t>
      </w:r>
      <w:r>
        <w:br/>
      </w:r>
      <w:r>
        <w:rPr>
          <w:rFonts w:ascii="Times New Roman"/>
          <w:b w:val="false"/>
          <w:i w:val="false"/>
          <w:color w:val="000000"/>
          <w:sz w:val="28"/>
        </w:rPr>
        <w:t>
      </w:t>
      </w:r>
      <w:r>
        <w:rPr>
          <w:rFonts w:ascii="Times New Roman"/>
          <w:b w:val="false"/>
          <w:i w:val="false"/>
          <w:color w:val="000000"/>
          <w:sz w:val="28"/>
        </w:rPr>
        <w:t>2) ауылдық округ әкімі аппаратының маманы келіп түскен құжаттарды қызмет берушіге жібереді – 2 (екі)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қағаз түрінде анықтаманы дайындайды және қызмет берушінің басшысына қол қоюға жібереді – 2 (екі)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қағаз түрінде анықтамаға қол қояды және көрсетілетін қызметті берушінің жауапты орындаушысына жібереді – 2 (екі) минуттан аспайды;</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жауапты орындаушысы ауылдық округ әкімі аппаратына қағаз түрінде анықтаманыжібереді – 2 (екі) минуттан аспайды; </w:t>
      </w:r>
      <w:r>
        <w:br/>
      </w:r>
      <w:r>
        <w:rPr>
          <w:rFonts w:ascii="Times New Roman"/>
          <w:b w:val="false"/>
          <w:i w:val="false"/>
          <w:color w:val="000000"/>
          <w:sz w:val="28"/>
        </w:rPr>
        <w:t>
      </w:t>
      </w:r>
      <w:r>
        <w:rPr>
          <w:rFonts w:ascii="Times New Roman"/>
          <w:b w:val="false"/>
          <w:i w:val="false"/>
          <w:color w:val="000000"/>
          <w:sz w:val="28"/>
        </w:rPr>
        <w:t>6) ауылдық округ әкімі аппаратының маманы қызмет алушыға (не қолдаухат бойынша оның өкіліне) ағымдағы тоқсанда қызметті алушының тиесілігін (не тиесілі еместігін) растайтын қағаз түрінде анықтаманы береді – 2 (екі) минуттан аспайды.</w:t>
      </w:r>
      <w:r>
        <w:br/>
      </w:r>
      <w:r>
        <w:rPr>
          <w:rFonts w:ascii="Times New Roman"/>
          <w:b w:val="false"/>
          <w:i w:val="false"/>
          <w:color w:val="000000"/>
          <w:sz w:val="28"/>
        </w:rPr>
        <w:t>
      </w:t>
      </w:r>
      <w:r>
        <w:rPr>
          <w:rFonts w:ascii="Times New Roman"/>
          <w:b w:val="false"/>
          <w:i w:val="false"/>
          <w:color w:val="000000"/>
          <w:sz w:val="28"/>
        </w:rPr>
        <w:t>7. Келесі рәсімді (іс-қимылды) орындауды бастауға негіздеме болатын мемлекеттік қызмет көрсету рәсімінің (іс-қимылдың) нәтижесі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құжаттарды қабылдау;</w:t>
      </w:r>
      <w:r>
        <w:br/>
      </w:r>
      <w:r>
        <w:rPr>
          <w:rFonts w:ascii="Times New Roman"/>
          <w:b w:val="false"/>
          <w:i w:val="false"/>
          <w:color w:val="000000"/>
          <w:sz w:val="28"/>
        </w:rPr>
        <w:t>
      </w:t>
      </w:r>
      <w:r>
        <w:rPr>
          <w:rFonts w:ascii="Times New Roman"/>
          <w:b w:val="false"/>
          <w:i w:val="false"/>
          <w:color w:val="000000"/>
          <w:sz w:val="28"/>
        </w:rPr>
        <w:t>2) қағаз түрінде хабарламаныдайындау және қызмет берушінің басшысымен қол қою үшін анықтаманы беру;</w:t>
      </w:r>
      <w:r>
        <w:br/>
      </w:r>
      <w:r>
        <w:rPr>
          <w:rFonts w:ascii="Times New Roman"/>
          <w:b w:val="false"/>
          <w:i w:val="false"/>
          <w:color w:val="000000"/>
          <w:sz w:val="28"/>
        </w:rPr>
        <w:t>
      </w:t>
      </w:r>
      <w:r>
        <w:rPr>
          <w:rFonts w:ascii="Times New Roman"/>
          <w:b w:val="false"/>
          <w:i w:val="false"/>
          <w:color w:val="000000"/>
          <w:sz w:val="28"/>
        </w:rPr>
        <w:t>3) қағаз түрінде анықтамаға көрсетілетін қызмет берушінің басшысымен қол қою;</w:t>
      </w:r>
      <w:r>
        <w:br/>
      </w:r>
      <w:r>
        <w:rPr>
          <w:rFonts w:ascii="Times New Roman"/>
          <w:b w:val="false"/>
          <w:i w:val="false"/>
          <w:color w:val="000000"/>
          <w:sz w:val="28"/>
        </w:rPr>
        <w:t>
      </w:t>
      </w:r>
      <w:r>
        <w:rPr>
          <w:rFonts w:ascii="Times New Roman"/>
          <w:b w:val="false"/>
          <w:i w:val="false"/>
          <w:color w:val="000000"/>
          <w:sz w:val="28"/>
        </w:rPr>
        <w:t>4) көрсетілетін қызметті алушыға(не қолдаухат бойынша оның өкіліне) ағымдағы тоқсанда қызметті алушының тиесілігін (не тиесілі еместігін) растайтын қағаз түрінде анықтаманы беру.</w:t>
      </w:r>
      <w:r>
        <w:br/>
      </w:r>
      <w:r>
        <w:rPr>
          <w:rFonts w:ascii="Times New Roman"/>
          <w:b w:val="false"/>
          <w:i w:val="false"/>
          <w:color w:val="000000"/>
          <w:sz w:val="28"/>
        </w:rPr>
        <w:t>
      </w:t>
      </w:r>
      <w:r>
        <w:rPr>
          <w:rFonts w:ascii="Times New Roman"/>
          <w:b w:val="false"/>
          <w:i w:val="false"/>
          <w:color w:val="000000"/>
          <w:sz w:val="28"/>
        </w:rPr>
        <w:t>8. Келесі рәсімді (іс-қимылды) орындауды бастауға негіздеме болатын мемлекеттік қызмет көрсету рәсімінің (іс-қимылдың) нәтижесі ауылдық округ әкімі арқылы:</w:t>
      </w:r>
      <w:r>
        <w:br/>
      </w:r>
      <w:r>
        <w:rPr>
          <w:rFonts w:ascii="Times New Roman"/>
          <w:b w:val="false"/>
          <w:i w:val="false"/>
          <w:color w:val="000000"/>
          <w:sz w:val="28"/>
        </w:rPr>
        <w:t>
      </w:t>
      </w:r>
      <w:r>
        <w:rPr>
          <w:rFonts w:ascii="Times New Roman"/>
          <w:b w:val="false"/>
          <w:i w:val="false"/>
          <w:color w:val="000000"/>
          <w:sz w:val="28"/>
        </w:rPr>
        <w:t>1) құжаттарды қабылдау;</w:t>
      </w:r>
      <w:r>
        <w:br/>
      </w:r>
      <w:r>
        <w:rPr>
          <w:rFonts w:ascii="Times New Roman"/>
          <w:b w:val="false"/>
          <w:i w:val="false"/>
          <w:color w:val="000000"/>
          <w:sz w:val="28"/>
        </w:rPr>
        <w:t>
      </w:t>
      </w:r>
      <w:r>
        <w:rPr>
          <w:rFonts w:ascii="Times New Roman"/>
          <w:b w:val="false"/>
          <w:i w:val="false"/>
          <w:color w:val="000000"/>
          <w:sz w:val="28"/>
        </w:rPr>
        <w:t>2) келіп түскен құжаттарды көрсетілетін қызметті берушіге жіберу;</w:t>
      </w:r>
      <w:r>
        <w:br/>
      </w:r>
      <w:r>
        <w:rPr>
          <w:rFonts w:ascii="Times New Roman"/>
          <w:b w:val="false"/>
          <w:i w:val="false"/>
          <w:color w:val="000000"/>
          <w:sz w:val="28"/>
        </w:rPr>
        <w:t>
      </w:t>
      </w:r>
      <w:r>
        <w:rPr>
          <w:rFonts w:ascii="Times New Roman"/>
          <w:b w:val="false"/>
          <w:i w:val="false"/>
          <w:color w:val="000000"/>
          <w:sz w:val="28"/>
        </w:rPr>
        <w:t>3) қағаз түрінде анықтаманыдайындау және қызмет берушінің басшысымен қол қою үшін хабарламаны беру;</w:t>
      </w:r>
      <w:r>
        <w:br/>
      </w:r>
      <w:r>
        <w:rPr>
          <w:rFonts w:ascii="Times New Roman"/>
          <w:b w:val="false"/>
          <w:i w:val="false"/>
          <w:color w:val="000000"/>
          <w:sz w:val="28"/>
        </w:rPr>
        <w:t>
      </w:t>
      </w:r>
      <w:r>
        <w:rPr>
          <w:rFonts w:ascii="Times New Roman"/>
          <w:b w:val="false"/>
          <w:i w:val="false"/>
          <w:color w:val="000000"/>
          <w:sz w:val="28"/>
        </w:rPr>
        <w:t>4) қағаз түрінде анықтамаға көрсетілетін қызметті берушінің басшысымен қол қою;</w:t>
      </w:r>
      <w:r>
        <w:br/>
      </w:r>
      <w:r>
        <w:rPr>
          <w:rFonts w:ascii="Times New Roman"/>
          <w:b w:val="false"/>
          <w:i w:val="false"/>
          <w:color w:val="000000"/>
          <w:sz w:val="28"/>
        </w:rPr>
        <w:t>
      </w:t>
      </w:r>
      <w:r>
        <w:rPr>
          <w:rFonts w:ascii="Times New Roman"/>
          <w:b w:val="false"/>
          <w:i w:val="false"/>
          <w:color w:val="000000"/>
          <w:sz w:val="28"/>
        </w:rPr>
        <w:t>5) қағаз түрінде анықтаманы ауылдық округ әкімі аппаратына жіберу;</w:t>
      </w:r>
      <w:r>
        <w:br/>
      </w:r>
      <w:r>
        <w:rPr>
          <w:rFonts w:ascii="Times New Roman"/>
          <w:b w:val="false"/>
          <w:i w:val="false"/>
          <w:color w:val="000000"/>
          <w:sz w:val="28"/>
        </w:rPr>
        <w:t>
      </w:t>
      </w:r>
      <w:r>
        <w:rPr>
          <w:rFonts w:ascii="Times New Roman"/>
          <w:b w:val="false"/>
          <w:i w:val="false"/>
          <w:color w:val="000000"/>
          <w:sz w:val="28"/>
        </w:rPr>
        <w:t>6) көрсетілетін қызметті алушыға (не қолдаухат бойынша оның өкіліне) ағымдағы тоқсанда қызметті алушының тиесілігін (не тиесілі еместігін) растайтын қағаз түрінде анықтаманы ұсыну.</w:t>
      </w:r>
      <w:r>
        <w:br/>
      </w:r>
      <w:r>
        <w:rPr>
          <w:rFonts w:ascii="Times New Roman"/>
          <w:b w:val="false"/>
          <w:i w:val="false"/>
          <w:color w:val="000000"/>
          <w:sz w:val="28"/>
        </w:rPr>
        <w:t>
</w:t>
      </w:r>
    </w:p>
    <w:bookmarkStart w:name="z1088" w:id="12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25"/>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2) көрсетілетін қызмет берушінің басшысы.</w:t>
      </w:r>
      <w:r>
        <w:br/>
      </w:r>
      <w:r>
        <w:rPr>
          <w:rFonts w:ascii="Times New Roman"/>
          <w:b w:val="false"/>
          <w:i w:val="false"/>
          <w:color w:val="000000"/>
          <w:sz w:val="28"/>
        </w:rPr>
        <w:t>
      </w:t>
      </w:r>
      <w:r>
        <w:rPr>
          <w:rFonts w:ascii="Times New Roman"/>
          <w:b w:val="false"/>
          <w:i w:val="false"/>
          <w:color w:val="000000"/>
          <w:sz w:val="28"/>
        </w:rPr>
        <w:t>10. Әрбір рәсімнің (іс-қимылдың) ұзақтығын көрсете отырып, құрылымдық бөлімшелер (қызметкерлер) арасындағы өзара іс-қимылдың реттілігін сипаттау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орындаушысықызмет алушының құжаттарын қабылдайды – 2 (екі) минуттан аспайды;</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жауапты орындаушысы қағаз түрінде анықтаманы дайындайды және қызмет берушінің басшысына қол қоюға жібереді – 5 (бес) минуттан аспайды; </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басшысы қағаз түрінде анықтамаға қол қояды және көрсетілетін қызметті берушінің жауапты орындаушысына жібереді – 5 (бес) минуттан аспайды; </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қызмет алушыға (не қолдаухат бойынша оның өкіліне) ағымдағы тоқсанда атаулы әлеуметтік көмек алушыларға көрсетілетін қызметті алушының тиесілігін (не тиесілі еместігін) растайтын қағаз түрінде анықтаманы береді – 2 (екі) минуттан аспайды.</w:t>
      </w:r>
      <w:r>
        <w:br/>
      </w:r>
      <w:r>
        <w:rPr>
          <w:rFonts w:ascii="Times New Roman"/>
          <w:b w:val="false"/>
          <w:i w:val="false"/>
          <w:color w:val="000000"/>
          <w:sz w:val="28"/>
        </w:rPr>
        <w:t>
      </w:t>
      </w:r>
      <w:r>
        <w:rPr>
          <w:rFonts w:ascii="Times New Roman"/>
          <w:b w:val="false"/>
          <w:i w:val="false"/>
          <w:color w:val="000000"/>
          <w:sz w:val="28"/>
        </w:rPr>
        <w:t>11. Әрбір рәсімнің (іс-қимылдың) ұзақтығын көрсете отырып, құрылымдық бөлімшелер (қызметкерлер) арасындағы өзара іс-қимылдың реттілігін сипаттауауылдық округ әкімі арқылы:</w:t>
      </w:r>
      <w:r>
        <w:br/>
      </w:r>
      <w:r>
        <w:rPr>
          <w:rFonts w:ascii="Times New Roman"/>
          <w:b w:val="false"/>
          <w:i w:val="false"/>
          <w:color w:val="000000"/>
          <w:sz w:val="28"/>
        </w:rPr>
        <w:t>
      </w:t>
      </w:r>
      <w:r>
        <w:rPr>
          <w:rFonts w:ascii="Times New Roman"/>
          <w:b w:val="false"/>
          <w:i w:val="false"/>
          <w:color w:val="000000"/>
          <w:sz w:val="28"/>
        </w:rPr>
        <w:t>1) ауылдық округ әкімі аппаратының маманы мемлекеттік қызмет алушының құжаттарын қабылдайды – 2 (екі) минуттан аспайды;</w:t>
      </w:r>
      <w:r>
        <w:br/>
      </w:r>
      <w:r>
        <w:rPr>
          <w:rFonts w:ascii="Times New Roman"/>
          <w:b w:val="false"/>
          <w:i w:val="false"/>
          <w:color w:val="000000"/>
          <w:sz w:val="28"/>
        </w:rPr>
        <w:t>
      </w:t>
      </w:r>
      <w:r>
        <w:rPr>
          <w:rFonts w:ascii="Times New Roman"/>
          <w:b w:val="false"/>
          <w:i w:val="false"/>
          <w:color w:val="000000"/>
          <w:sz w:val="28"/>
        </w:rPr>
        <w:t>2) ауылдық округ әкімі аппаратының маманы келіп түскен құжаттарды қызмет берушіге жібереді – 2 (екі)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қағаз түрінде анықтаманы дайындайды және қызмет берушінің басшысына қол қоюға жібереді – 2 (екі)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қағаз түрінде анықтамаға қол қояды және көрсетілетін қызметті берушінің жауапты орындаушысына жібереді – 2 (екі) минуттан аспайды;</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жауапты орындаушысы ауылдық округ әкімі аппаратына қағаз түрінде анықтаманыжібереді – 2 (екі) минуттан аспайды; </w:t>
      </w:r>
      <w:r>
        <w:br/>
      </w:r>
      <w:r>
        <w:rPr>
          <w:rFonts w:ascii="Times New Roman"/>
          <w:b w:val="false"/>
          <w:i w:val="false"/>
          <w:color w:val="000000"/>
          <w:sz w:val="28"/>
        </w:rPr>
        <w:t>
      </w:t>
      </w:r>
      <w:r>
        <w:rPr>
          <w:rFonts w:ascii="Times New Roman"/>
          <w:b w:val="false"/>
          <w:i w:val="false"/>
          <w:color w:val="000000"/>
          <w:sz w:val="28"/>
        </w:rPr>
        <w:t>6) ауылдық округ әкімі аппаратының маманы қызмет алушыға (не қолдаухат бойынша оның өкіліне) ағымдағы тоқсанда қызметті алушының тиесілігін (не тиесілі еместігін) растайтын қағаз түрінде анықтаманы береді – 2 (екі) минуттан аспайды.</w:t>
      </w:r>
      <w:r>
        <w:br/>
      </w:r>
      <w:r>
        <w:rPr>
          <w:rFonts w:ascii="Times New Roman"/>
          <w:b w:val="false"/>
          <w:i w:val="false"/>
          <w:color w:val="000000"/>
          <w:sz w:val="28"/>
        </w:rPr>
        <w:t>
      </w:t>
      </w:r>
      <w:r>
        <w:rPr>
          <w:rFonts w:ascii="Times New Roman"/>
          <w:b w:val="false"/>
          <w:i w:val="false"/>
          <w:color w:val="000000"/>
          <w:sz w:val="28"/>
        </w:rPr>
        <w:t>Рәсімдердің (іс-қимылдардың) реттілігін сипаттау әрбір рәсімнің (іс-қимылдың) ұзақтығын көрсете отырып, әрбір рәсімнің (іс-қимылдың) өту блок-схемасымен осы регламенттің 1, 2 қосымшаларына сәйкес сүйемелденеді.</w:t>
      </w:r>
      <w:r>
        <w:br/>
      </w:r>
      <w:r>
        <w:rPr>
          <w:rFonts w:ascii="Times New Roman"/>
          <w:b w:val="false"/>
          <w:i w:val="false"/>
          <w:color w:val="000000"/>
          <w:sz w:val="28"/>
        </w:rPr>
        <w:t>
</w:t>
      </w:r>
    </w:p>
    <w:bookmarkStart w:name="z1105" w:id="126"/>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сипаттау</w:t>
      </w:r>
    </w:p>
    <w:bookmarkEnd w:id="126"/>
    <w:p>
      <w:pPr>
        <w:spacing w:after="0"/>
        <w:ind w:left="0"/>
        <w:jc w:val="left"/>
      </w:pPr>
      <w:r>
        <w:rPr>
          <w:rFonts w:ascii="Times New Roman"/>
          <w:b w:val="false"/>
          <w:i w:val="false"/>
          <w:color w:val="000000"/>
          <w:sz w:val="28"/>
        </w:rPr>
        <w:t>      </w:t>
      </w:r>
      <w:r>
        <w:rPr>
          <w:rFonts w:ascii="Times New Roman"/>
          <w:b w:val="false"/>
          <w:i w:val="false"/>
          <w:color w:val="000000"/>
          <w:sz w:val="28"/>
        </w:rPr>
        <w:t>12. Мемлекеттік қызмет көрсетудің нәтижесін халыққа қызмет көрсету орталығы арқылы алу процесінің сипаттамасы, оныңұзақтығы:</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 операторы қызмет алушының құжаттарын қабылдайды – 5 (бес) минуттан аспайды;</w:t>
      </w:r>
      <w:r>
        <w:br/>
      </w:r>
      <w:r>
        <w:rPr>
          <w:rFonts w:ascii="Times New Roman"/>
          <w:b w:val="false"/>
          <w:i w:val="false"/>
          <w:color w:val="000000"/>
          <w:sz w:val="28"/>
        </w:rPr>
        <w:t>
      </w:t>
      </w:r>
      <w:r>
        <w:rPr>
          <w:rFonts w:ascii="Times New Roman"/>
          <w:b w:val="false"/>
          <w:i w:val="false"/>
          <w:color w:val="000000"/>
          <w:sz w:val="28"/>
        </w:rPr>
        <w:t>2) халыққа қызмет көрсету орталығының маманы құжаттарды көрсетілетін қызметті берушіге жібереді – 2 (екі)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қағаз түрінде анықтаманы дайындайды және қызмет берушінің басшысына қол қоюға жібереді 2 (екі)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қағаз түрінде анықтамаға қол қояды және көрсетілетін қызметті берушінің жауапты орындаушысына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қағаз түрінде анықтаманы халыққа қызмет көрсету орталығының маманына жібереді – 5 (бес) минуттан аспайды;</w:t>
      </w:r>
      <w:r>
        <w:br/>
      </w:r>
      <w:r>
        <w:rPr>
          <w:rFonts w:ascii="Times New Roman"/>
          <w:b w:val="false"/>
          <w:i w:val="false"/>
          <w:color w:val="000000"/>
          <w:sz w:val="28"/>
        </w:rPr>
        <w:t>
      </w:t>
      </w:r>
      <w:r>
        <w:rPr>
          <w:rFonts w:ascii="Times New Roman"/>
          <w:b w:val="false"/>
          <w:i w:val="false"/>
          <w:color w:val="000000"/>
          <w:sz w:val="28"/>
        </w:rPr>
        <w:t>6) халыққа қызмет көрсету орталығының маманы қызмет алушыға (не қолдаухат бойынша оның өкіліне) ағымдағы тоқсанда қызметті алушының тиесілігін (не тиесілі еместігін) растайтын қағаз түрінде анықтаманы береді – 2 (екі) минуттан аспайды.</w:t>
      </w:r>
      <w:r>
        <w:br/>
      </w:r>
      <w:r>
        <w:rPr>
          <w:rFonts w:ascii="Times New Roman"/>
          <w:b w:val="false"/>
          <w:i w:val="false"/>
          <w:color w:val="000000"/>
          <w:sz w:val="28"/>
        </w:rPr>
        <w:t>
      </w:t>
      </w:r>
      <w:r>
        <w:rPr>
          <w:rFonts w:ascii="Times New Roman"/>
          <w:b w:val="false"/>
          <w:i w:val="false"/>
          <w:color w:val="000000"/>
          <w:sz w:val="28"/>
        </w:rPr>
        <w:t>13. Халыққа қызмет көрсету орталығына жүгінудің тәртібін сипаттау, көрсетілетін қызметті алушының (не қолдаухат бойынша оның өкілінің) өтінішін өңдеу ұзақтығы:</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орталығыныңқызметкері көрсетілетін қызметті алушы (не қолдаухат бойынша оның өкілі) ұсынған өтінімнің дұрыс толтырылуын және құжаттардың толықтығын тексереді.</w:t>
      </w:r>
      <w:r>
        <w:br/>
      </w:r>
      <w:r>
        <w:rPr>
          <w:rFonts w:ascii="Times New Roman"/>
          <w:b w:val="false"/>
          <w:i w:val="false"/>
          <w:color w:val="000000"/>
          <w:sz w:val="28"/>
        </w:rPr>
        <w:t>
      </w:t>
      </w:r>
      <w:r>
        <w:rPr>
          <w:rFonts w:ascii="Times New Roman"/>
          <w:b w:val="false"/>
          <w:i w:val="false"/>
          <w:color w:val="000000"/>
          <w:sz w:val="28"/>
        </w:rPr>
        <w:t xml:space="preserve"> 2) 1 - процесс – қызмет көрсету үшін халыққа қызмет көрсету орталығының қызметкері халыққа қызмет көрсету орталығының ықпалдастырылған ақпараттық жүйесінің автоматтандырылған жұмыс орнына логин мен парольді (авторизациялау процесі) енгізеді;</w:t>
      </w:r>
      <w:r>
        <w:br/>
      </w:r>
      <w:r>
        <w:rPr>
          <w:rFonts w:ascii="Times New Roman"/>
          <w:b w:val="false"/>
          <w:i w:val="false"/>
          <w:color w:val="000000"/>
          <w:sz w:val="28"/>
        </w:rPr>
        <w:t>
      </w:t>
      </w:r>
      <w:r>
        <w:rPr>
          <w:rFonts w:ascii="Times New Roman"/>
          <w:b w:val="false"/>
          <w:i w:val="false"/>
          <w:color w:val="000000"/>
          <w:sz w:val="28"/>
        </w:rPr>
        <w:t xml:space="preserve"> 3) 2 - процесс – халыққа қызмет көрсету орталығыныңқызметкері қызметті таңдайды, экранға мемлекеттік қызметті көрсету үшін сұраныс нысанын шығарады және халыққа қызмет көрсету орталығыныңқызметкері көрсетілетін қызметті алушының мәліметтеріненгізеді;</w:t>
      </w:r>
      <w:r>
        <w:br/>
      </w:r>
      <w:r>
        <w:rPr>
          <w:rFonts w:ascii="Times New Roman"/>
          <w:b w:val="false"/>
          <w:i w:val="false"/>
          <w:color w:val="000000"/>
          <w:sz w:val="28"/>
        </w:rPr>
        <w:t>
      </w:t>
      </w:r>
      <w:r>
        <w:rPr>
          <w:rFonts w:ascii="Times New Roman"/>
          <w:b w:val="false"/>
          <w:i w:val="false"/>
          <w:color w:val="000000"/>
          <w:sz w:val="28"/>
        </w:rPr>
        <w:t>4) 3 - процесс – электрондықүкімет шлюзі арқылы жеке тұлғалардың мемлекеттік деректер қорына/заңды тұлғалардың мемлекеттік деректер қорына көрсетілетін қызметті алушының мәліметтері туралы сұранысты жолдайды;      </w:t>
      </w:r>
      <w:r>
        <w:br/>
      </w:r>
      <w:r>
        <w:rPr>
          <w:rFonts w:ascii="Times New Roman"/>
          <w:b w:val="false"/>
          <w:i w:val="false"/>
          <w:color w:val="000000"/>
          <w:sz w:val="28"/>
        </w:rPr>
        <w:t>
      </w:t>
      </w:r>
      <w:r>
        <w:rPr>
          <w:rFonts w:ascii="Times New Roman"/>
          <w:b w:val="false"/>
          <w:i w:val="false"/>
          <w:color w:val="000000"/>
          <w:sz w:val="28"/>
        </w:rPr>
        <w:t>5) 1 - шарт - жеке тұлғалардың мемлекеттік деректер қорында/заңды тұлғалардың мемлекеттік деректер қорында көрсетілетін қызметті алушының мәліметтерінің бар болуын тексереді;</w:t>
      </w:r>
      <w:r>
        <w:br/>
      </w:r>
      <w:r>
        <w:rPr>
          <w:rFonts w:ascii="Times New Roman"/>
          <w:b w:val="false"/>
          <w:i w:val="false"/>
          <w:color w:val="000000"/>
          <w:sz w:val="28"/>
        </w:rPr>
        <w:t>
      </w:t>
      </w:r>
      <w:r>
        <w:rPr>
          <w:rFonts w:ascii="Times New Roman"/>
          <w:b w:val="false"/>
          <w:i w:val="false"/>
          <w:color w:val="000000"/>
          <w:sz w:val="28"/>
        </w:rPr>
        <w:t>6) 4 - процесс – көрсетілетін қызметті алушының жеке тұлғалардың мемлекеттік деректер қорында/заңды тұлғалардың мемлекеттік деректер қорында мәліметтерінің болмауына байланысты, мәліметтерді алу мүмкіндігінің болмауы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 xml:space="preserve"> 7) 5 - процесс – халыққа қызмет көрсету орталығыныңқызметкерініңэлектрондық цифрлыққолтаңбамен куәландырылған (қол қойылған) электрондыққұжаттарды (көрсетілетін қызметті алушының(не қолдаухат бойынша оның өкілінің) сұранысын) электрондықүкімет шлюзі арқылы электрондық үкіметінің аумақтық шлюзі автоматтандырылған жұмыс орнына жолдайды;</w:t>
      </w:r>
      <w:r>
        <w:br/>
      </w:r>
      <w:r>
        <w:rPr>
          <w:rFonts w:ascii="Times New Roman"/>
          <w:b w:val="false"/>
          <w:i w:val="false"/>
          <w:color w:val="000000"/>
          <w:sz w:val="28"/>
        </w:rPr>
        <w:t>
      </w:t>
      </w:r>
      <w:r>
        <w:rPr>
          <w:rFonts w:ascii="Times New Roman"/>
          <w:b w:val="false"/>
          <w:i w:val="false"/>
          <w:color w:val="000000"/>
          <w:sz w:val="28"/>
        </w:rPr>
        <w:t>8) 6 - процесс – электрондық үкіметінің аумақтық шлюзі автоматтандырылған жұмыс орнында электрондық құжатты тіркеу;</w:t>
      </w:r>
      <w:r>
        <w:br/>
      </w:r>
      <w:r>
        <w:rPr>
          <w:rFonts w:ascii="Times New Roman"/>
          <w:b w:val="false"/>
          <w:i w:val="false"/>
          <w:color w:val="000000"/>
          <w:sz w:val="28"/>
        </w:rPr>
        <w:t>
      </w:t>
      </w:r>
      <w:r>
        <w:rPr>
          <w:rFonts w:ascii="Times New Roman"/>
          <w:b w:val="false"/>
          <w:i w:val="false"/>
          <w:color w:val="000000"/>
          <w:sz w:val="28"/>
        </w:rPr>
        <w:t xml:space="preserve"> 9) 2 - шарт – көрсетілетін қызметті беруші қызмет көрсетуге негіз болатын және стандартта көрсетілген көрсетілетін қызметті алушының (не қолдаухат бойынша оның өкілінің) жалғаған құжаттарының сәйкестігін тексеру (өңдеу);</w:t>
      </w:r>
      <w:r>
        <w:br/>
      </w:r>
      <w:r>
        <w:rPr>
          <w:rFonts w:ascii="Times New Roman"/>
          <w:b w:val="false"/>
          <w:i w:val="false"/>
          <w:color w:val="000000"/>
          <w:sz w:val="28"/>
        </w:rPr>
        <w:t>
      </w:t>
      </w:r>
      <w:r>
        <w:rPr>
          <w:rFonts w:ascii="Times New Roman"/>
          <w:b w:val="false"/>
          <w:i w:val="false"/>
          <w:color w:val="000000"/>
          <w:sz w:val="28"/>
        </w:rPr>
        <w:t xml:space="preserve"> 10) 7 -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 немесе көрсетілетін қызметті алушының(не қолдаухат бойынша оның өкілінің) халыққа қызмет көрсету орталығының қызметкері арқылы тиісті құжаттарды алғандығы туралы қолхат алуы;</w:t>
      </w:r>
      <w:r>
        <w:br/>
      </w:r>
      <w:r>
        <w:rPr>
          <w:rFonts w:ascii="Times New Roman"/>
          <w:b w:val="false"/>
          <w:i w:val="false"/>
          <w:color w:val="000000"/>
          <w:sz w:val="28"/>
        </w:rPr>
        <w:t>
      </w:t>
      </w:r>
      <w:r>
        <w:rPr>
          <w:rFonts w:ascii="Times New Roman"/>
          <w:b w:val="false"/>
          <w:i w:val="false"/>
          <w:color w:val="000000"/>
          <w:sz w:val="28"/>
        </w:rPr>
        <w:t xml:space="preserve"> 11) 8 - процесс - көрсетілетін қызметті алушы (не қолдаухат бойынша оның өкілі) халыққа қызмет көрсету орталығының қызметкері арқылы электрондық үкіметінің аумақтық шлюзі автоматтандырылған жұмыс орнында қалыптастырылған қызметтің нәтижесін (қызметті алушының тиесілігін (не тиесілі еместігін) растайтын анықтама) алады (халыққа қызмет көрсету орталығына құжаттар топтамасын тапсырған сәттен бастап 15 (он бес) минут ішінде).</w:t>
      </w:r>
      <w:r>
        <w:br/>
      </w:r>
      <w:r>
        <w:rPr>
          <w:rFonts w:ascii="Times New Roman"/>
          <w:b w:val="false"/>
          <w:i w:val="false"/>
          <w:color w:val="000000"/>
          <w:sz w:val="28"/>
        </w:rPr>
        <w:t>
      </w:t>
      </w:r>
      <w:r>
        <w:rPr>
          <w:rFonts w:ascii="Times New Roman"/>
          <w:b w:val="false"/>
          <w:i w:val="false"/>
          <w:color w:val="000000"/>
          <w:sz w:val="28"/>
        </w:rPr>
        <w:t xml:space="preserve"> Халыққа қызмет көрсету орталығы арқылы мемлекеттік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p>
    <w:bookmarkStart w:name="z1126" w:id="127"/>
    <w:p>
      <w:pPr>
        <w:spacing w:after="0"/>
        <w:ind w:left="0"/>
        <w:jc w:val="left"/>
      </w:pPr>
      <w:r>
        <w:rPr>
          <w:rFonts w:ascii="Times New Roman"/>
          <w:b/>
          <w:i w:val="false"/>
          <w:color w:val="000000"/>
        </w:rPr>
        <w:t xml:space="preserve"> 5. Қорытынды ережелер</w:t>
      </w:r>
    </w:p>
    <w:bookmarkEnd w:id="12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регламентке 4</w:t>
      </w:r>
      <w:r>
        <w:rPr>
          <w:rFonts w:ascii="Times New Roman"/>
          <w:b w:val="false"/>
          <w:i w:val="false"/>
          <w:color w:val="000000"/>
          <w:sz w:val="28"/>
        </w:rPr>
        <w:t xml:space="preserve"> (көрсетілетін қызметті беруші арқылы), 5 (ауылдық округ әкімі арқылы) және 6 (халыққа қызмет көрсету орталығы арқылы) қосымшаларға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(http://sobes.zhambyl.kz) және Жамбыл облысының әкімдігінің ((http://zhambyl.gov.kz)   )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1 қосымша</w:t>
            </w:r>
          </w:p>
        </w:tc>
      </w:tr>
    </w:tbl>
    <w:bookmarkStart w:name="z1131" w:id="128"/>
    <w:p>
      <w:pPr>
        <w:spacing w:after="0"/>
        <w:ind w:left="0"/>
        <w:jc w:val="left"/>
      </w:pPr>
      <w:r>
        <w:rPr>
          <w:rFonts w:ascii="Times New Roman"/>
          <w:b/>
          <w:i w:val="false"/>
          <w:color w:val="000000"/>
        </w:rPr>
        <w:t xml:space="preserve"> Мемлекеттік қызметті көрсету кезіндегі көрсетілетін қызметті берушінің құрылымдық бөлімшелерінің (қызметкерлерінің) өзара іс-қимыл әрекеттерінің көрсетілетін қызметті беруші арқылыблок-схемасы</w:t>
      </w:r>
    </w:p>
    <w:bookmarkEnd w:id="12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2 қосымша</w:t>
            </w:r>
          </w:p>
        </w:tc>
      </w:tr>
    </w:tbl>
    <w:bookmarkStart w:name="z1134" w:id="129"/>
    <w:p>
      <w:pPr>
        <w:spacing w:after="0"/>
        <w:ind w:left="0"/>
        <w:jc w:val="left"/>
      </w:pPr>
      <w:r>
        <w:rPr>
          <w:rFonts w:ascii="Times New Roman"/>
          <w:b/>
          <w:i w:val="false"/>
          <w:color w:val="000000"/>
        </w:rPr>
        <w:t xml:space="preserve"> Мемлекеттік қызметті көрсету кезіндегі көрсетілетін қызметті берушінің құрылымдық бөлімшелерінің (қызметкерлерінің) өзара іс-қимыл әрекеттерінің ауылдық округ әкімі арқылы блок-схемасы</w:t>
      </w:r>
    </w:p>
    <w:bookmarkEnd w:id="1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3 қосымша</w:t>
            </w:r>
          </w:p>
        </w:tc>
      </w:tr>
    </w:tbl>
    <w:bookmarkStart w:name="z1137" w:id="130"/>
    <w:p>
      <w:pPr>
        <w:spacing w:after="0"/>
        <w:ind w:left="0"/>
        <w:jc w:val="left"/>
      </w:pPr>
      <w:r>
        <w:rPr>
          <w:rFonts w:ascii="Times New Roman"/>
          <w:b/>
          <w:i w:val="false"/>
          <w:color w:val="000000"/>
        </w:rPr>
        <w:t xml:space="preserve"> Халыққа қызмет көрсету орталығы арқылы мемлекеттік қызмет көрсетуде функционалдық өзара іс-әрекет диаграммасы</w:t>
      </w:r>
    </w:p>
    <w:bookmarkEnd w:id="13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4 қосымша</w:t>
            </w:r>
          </w:p>
        </w:tc>
      </w:tr>
    </w:tbl>
    <w:bookmarkStart w:name="z1141" w:id="13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w:t>
      </w:r>
    </w:p>
    <w:bookmarkEnd w:id="13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4676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4676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4676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4676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5 қосымша</w:t>
            </w:r>
          </w:p>
        </w:tc>
      </w:tr>
    </w:tbl>
    <w:bookmarkStart w:name="z1147" w:id="13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w:t>
      </w:r>
    </w:p>
    <w:bookmarkEnd w:id="13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6 қосымша</w:t>
            </w:r>
          </w:p>
        </w:tc>
      </w:tr>
    </w:tbl>
    <w:bookmarkStart w:name="z1151" w:id="13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w:t>
      </w:r>
    </w:p>
    <w:bookmarkEnd w:id="13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rPr>
                <w:rFonts w:ascii="Times New Roman"/>
                <w:b w:val="false"/>
                <w:i w:val="false"/>
                <w:color w:val="000000"/>
                <w:sz w:val="20"/>
              </w:rPr>
              <w:t xml:space="preserve">2014 жылғы "26" желтоқсандағы </w:t>
            </w:r>
            <w:r>
              <w:rPr>
                <w:rFonts w:ascii="Times New Roman"/>
                <w:b w:val="false"/>
                <w:i w:val="false"/>
                <w:color w:val="000000"/>
                <w:sz w:val="20"/>
              </w:rPr>
              <w:t>№ 357 қаулысымен</w:t>
            </w:r>
            <w:r>
              <w:rPr>
                <w:rFonts w:ascii="Times New Roman"/>
                <w:b w:val="false"/>
                <w:i w:val="false"/>
                <w:color w:val="000000"/>
                <w:sz w:val="20"/>
              </w:rPr>
              <w:t xml:space="preserve"> бекітілген</w:t>
            </w:r>
          </w:p>
        </w:tc>
      </w:tr>
    </w:tbl>
    <w:bookmarkStart w:name="z1159" w:id="134"/>
    <w:p>
      <w:pPr>
        <w:spacing w:after="0"/>
        <w:ind w:left="0"/>
        <w:jc w:val="left"/>
      </w:pPr>
      <w:r>
        <w:rPr>
          <w:rFonts w:ascii="Times New Roman"/>
          <w:b/>
          <w:i w:val="false"/>
          <w:color w:val="000000"/>
        </w:rPr>
        <w:t xml:space="preserve">  "Мүгедектерге протездiк-ортопедиялық көмек ұсыну үшiн оларға құжаттарды ресiмдеу" мемлекеттік қызмет көрсету регламенті</w:t>
      </w:r>
    </w:p>
    <w:bookmarkEnd w:id="134"/>
    <w:bookmarkStart w:name="z1160" w:id="135"/>
    <w:p>
      <w:pPr>
        <w:spacing w:after="0"/>
        <w:ind w:left="0"/>
        <w:jc w:val="left"/>
      </w:pPr>
      <w:r>
        <w:rPr>
          <w:rFonts w:ascii="Times New Roman"/>
          <w:b/>
          <w:i w:val="false"/>
          <w:color w:val="000000"/>
        </w:rPr>
        <w:t xml:space="preserve"> 1. Жалпы ережелер</w:t>
      </w:r>
    </w:p>
    <w:bookmarkEnd w:id="13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"Мүгедектерге протездiк-ортопедиялық көмек ұсыну үшiн оларға құжаттарды ресiмдеу" мемлекеттік көрсетілетін қызмет (бұдан әрі – мемлекеттік көрсетілетін қызмет)Қазақстан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"Халықты әлеуметтік қорғау саласындағы мемлекеттік көрсетілетін қызметтер стандарттарын бекіту туралы" қаулысымен бекітілген "Мүгедектерге протездiк-ортопедиялық көмек ұсыну үшiн оларға құжаттарды ресiмдеу" мемлекеттік көрсетілетін қызметтер стандартына (бұдан әрі - стандарт) сәйкес аудандардың және облыстық маңызы бар қалалардың жұмыспен қамту және әлеуметтік бағдарламалар бөлімдерімен (бұдан әрі – көрсетілетін қызметті беруші) көрсетіледі. </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 көрсету нәтижелерін беру көрсетілетін қызметті беруші арқылы жүзеге асырылады. </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мүгедектерге протездік-ортопедялық көмек ұсыну мерзімдері көрсетілген құжаттарды ресімдеу туралы хабарлама.</w:t>
      </w:r>
      <w:r>
        <w:br/>
      </w:r>
      <w:r>
        <w:rPr>
          <w:rFonts w:ascii="Times New Roman"/>
          <w:b w:val="false"/>
          <w:i w:val="false"/>
          <w:color w:val="000000"/>
          <w:sz w:val="28"/>
        </w:rPr>
        <w:t>
</w:t>
      </w:r>
    </w:p>
    <w:bookmarkStart w:name="z1165" w:id="13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6"/>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көрсетілетін қызметті алушымен және/немесе заңды өкілімен стандарттың 9 тармағында көрсетілген мемлекеттік қызметті көрсету үшін қажетті құжаттарды ұсыну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30 минуттың ішінде көрсетілетін қызметті алушыдан және/немесе заңды өкілінен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1 жұмыс күні ішінде жауапты орындаушыны белгілейді, тиісті бұрыштама қояды;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6 жұмыс күні ішінде құжаттар топтамасын қарайды және мемлекеттік қызмет көрсету туралы қағаз түрінде хабарлама жобасын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2 жұмыс күні ішінде шешім қабылдайды және мемлекеттік қызмет көрсету туралы қағаз түріндегі хабарлама жобасына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30 минуттың ішінде қызметті алушыға және/немесе заңды өкіліне қағаз түрінде хабарламаны ұсынады.</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1) құжаттар топтамасын қабылдау, талонды беру;</w:t>
      </w:r>
      <w:r>
        <w:br/>
      </w:r>
      <w:r>
        <w:rPr>
          <w:rFonts w:ascii="Times New Roman"/>
          <w:b w:val="false"/>
          <w:i w:val="false"/>
          <w:color w:val="000000"/>
          <w:sz w:val="28"/>
        </w:rPr>
        <w:t>
      </w:t>
      </w:r>
      <w:r>
        <w:rPr>
          <w:rFonts w:ascii="Times New Roman"/>
          <w:b w:val="false"/>
          <w:i w:val="false"/>
          <w:color w:val="000000"/>
          <w:sz w:val="28"/>
        </w:rPr>
        <w:t>2) қағаз түрінде хабарлама жобасын дайындау;</w:t>
      </w:r>
      <w:r>
        <w:br/>
      </w:r>
      <w:r>
        <w:rPr>
          <w:rFonts w:ascii="Times New Roman"/>
          <w:b w:val="false"/>
          <w:i w:val="false"/>
          <w:color w:val="000000"/>
          <w:sz w:val="28"/>
        </w:rPr>
        <w:t>
      </w:t>
      </w:r>
      <w:r>
        <w:rPr>
          <w:rFonts w:ascii="Times New Roman"/>
          <w:b w:val="false"/>
          <w:i w:val="false"/>
          <w:color w:val="000000"/>
          <w:sz w:val="28"/>
        </w:rPr>
        <w:t>3) көрсетілетін қызмет берушінің басшысына қағаз түрінде хабарламаға қол қоюға жолдау;</w:t>
      </w:r>
      <w:r>
        <w:br/>
      </w:r>
      <w:r>
        <w:rPr>
          <w:rFonts w:ascii="Times New Roman"/>
          <w:b w:val="false"/>
          <w:i w:val="false"/>
          <w:color w:val="000000"/>
          <w:sz w:val="28"/>
        </w:rPr>
        <w:t>
      </w:t>
      </w:r>
      <w:r>
        <w:rPr>
          <w:rFonts w:ascii="Times New Roman"/>
          <w:b w:val="false"/>
          <w:i w:val="false"/>
          <w:color w:val="000000"/>
          <w:sz w:val="28"/>
        </w:rPr>
        <w:t>4) қағаз түріндегі хабарламаға көрсетілетін қызмет берушінің басшысымен қол қою;</w:t>
      </w:r>
      <w:r>
        <w:br/>
      </w:r>
      <w:r>
        <w:rPr>
          <w:rFonts w:ascii="Times New Roman"/>
          <w:b w:val="false"/>
          <w:i w:val="false"/>
          <w:color w:val="000000"/>
          <w:sz w:val="28"/>
        </w:rPr>
        <w:t>
      </w:t>
      </w:r>
      <w:r>
        <w:rPr>
          <w:rFonts w:ascii="Times New Roman"/>
          <w:b w:val="false"/>
          <w:i w:val="false"/>
          <w:color w:val="000000"/>
          <w:sz w:val="28"/>
        </w:rPr>
        <w:t>5) көрсетілетін қызметті алушығажәне/немесе заңды өкіліне қағаз түрінде протез-ортопедиялық көмек беру мерзімі көрсетілген хабарламаны ұсыну.</w:t>
      </w:r>
      <w:r>
        <w:br/>
      </w:r>
      <w:r>
        <w:rPr>
          <w:rFonts w:ascii="Times New Roman"/>
          <w:b w:val="false"/>
          <w:i w:val="false"/>
          <w:color w:val="000000"/>
          <w:sz w:val="28"/>
        </w:rPr>
        <w:t>
</w:t>
      </w:r>
    </w:p>
    <w:bookmarkStart w:name="z1179" w:id="1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процесінде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1) қызмет берушінің қызметкері;</w:t>
      </w:r>
      <w:r>
        <w:br/>
      </w:r>
      <w:r>
        <w:rPr>
          <w:rFonts w:ascii="Times New Roman"/>
          <w:b w:val="false"/>
          <w:i w:val="false"/>
          <w:color w:val="000000"/>
          <w:sz w:val="28"/>
        </w:rPr>
        <w:t>
      </w:t>
      </w:r>
      <w:r>
        <w:rPr>
          <w:rFonts w:ascii="Times New Roman"/>
          <w:b w:val="false"/>
          <w:i w:val="false"/>
          <w:color w:val="000000"/>
          <w:sz w:val="28"/>
        </w:rPr>
        <w:t>2)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3) қызмет берушінің басшысы.</w:t>
      </w:r>
      <w:r>
        <w:br/>
      </w:r>
      <w:r>
        <w:rPr>
          <w:rFonts w:ascii="Times New Roman"/>
          <w:b w:val="false"/>
          <w:i w:val="false"/>
          <w:color w:val="000000"/>
          <w:sz w:val="28"/>
        </w:rPr>
        <w:t>
      </w:t>
      </w:r>
      <w:r>
        <w:rPr>
          <w:rFonts w:ascii="Times New Roman"/>
          <w:b w:val="false"/>
          <w:i w:val="false"/>
          <w:color w:val="000000"/>
          <w:sz w:val="28"/>
        </w:rPr>
        <w:t>8. Әрбір рәсімнің (іс-қимылдардың)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30 минуттың ішінде көрсетілетін қызметті алушыдан және/немесе заңды өкілінен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1 жұмыс күні ішінде жауапты орындаушыны белгілейді, тиісті бұрыштама қояды;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6 жұмыс күні ішінде құжаттар топтамасын қарайды және мемлекеттік қызмет көрсету туралы қағаз түрінде хабарлама жобасын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2 жұмыс күні ішінде шешім қабылдайды және мемлекеттік қызмет көрсету туралы қағаз түріндегі хабарлама жобасына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30 минуттың ішінде қызметті алушыға және/немесе заңды өкіліне қағаз түрінде хабарламаны ұсынады.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30 минуттың ішінде көрсетілетін қызметті алушыдан және/немесе заңды өкілінен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1 жұмыс күні ішінде жауапты орындаушыны белгілейді, тиісті бұрыштама қояды;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6 жұмыс күні ішінде құжаттар топтамасын қарайды және мемлекеттік қызмет көрсету туралы қағаз түрінде хабарлама жобасын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2 жұмыс күні ішінде шешім қабылдайды және мемлекеттік қызмет көрсету туралы қағаз түріндегі хабарлама жобасына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30 минуттың ішінде қызметті алушыға және / немесе заңды өкіліне қағаз түрінде хабарламаны ұсынады.</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әрбір рәсімнің (іс-қимылдың) өту ұзақтығын көрсете отырып, әрбір рәсімінің (іс-қимылдың) блок-схемасы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сүйемелденеді. </w:t>
      </w:r>
      <w:r>
        <w:br/>
      </w:r>
      <w:r>
        <w:rPr>
          <w:rFonts w:ascii="Times New Roman"/>
          <w:b w:val="false"/>
          <w:i w:val="false"/>
          <w:color w:val="000000"/>
          <w:sz w:val="28"/>
        </w:rPr>
        <w:t>
</w:t>
      </w:r>
    </w:p>
    <w:bookmarkStart w:name="z1196" w:id="138"/>
    <w:p>
      <w:pPr>
        <w:spacing w:after="0"/>
        <w:ind w:left="0"/>
        <w:jc w:val="left"/>
      </w:pPr>
      <w:r>
        <w:rPr>
          <w:rFonts w:ascii="Times New Roman"/>
          <w:b/>
          <w:i w:val="false"/>
          <w:color w:val="000000"/>
        </w:rPr>
        <w:t xml:space="preserve"> 4. Қорытынды ережелер</w:t>
      </w:r>
    </w:p>
    <w:bookmarkEnd w:id="13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(http://sobes.zhambyl.kz) және Жамбыл облысы әкімдігінің ((http://zhambyl.gov.kz)   ) интернет 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"Мүгедектерге протездiк-ортопедиялық көмек ұсыну үшiн оларға құжаттарды ресiмдеу"мемлекеттік көрсетілетін қызмет регламентіне 1- қосымша</w:t>
            </w:r>
          </w:p>
        </w:tc>
      </w:tr>
    </w:tbl>
    <w:bookmarkStart w:name="z1200" w:id="139"/>
    <w:p>
      <w:pPr>
        <w:spacing w:after="0"/>
        <w:ind w:left="0"/>
        <w:jc w:val="left"/>
      </w:pPr>
      <w:r>
        <w:rPr>
          <w:rFonts w:ascii="Times New Roman"/>
          <w:b/>
          <w:i w:val="false"/>
          <w:color w:val="000000"/>
        </w:rPr>
        <w:t xml:space="preserve"> Рәсімдердің (іс-қимылдардың) реттілігін сипаттау әрбір рәсімнің (іс-қимылдың) өту ұзақтығын көрсете отырып, әрбір рәсімінің (іс-қимылдың) блок-схемасы</w:t>
      </w:r>
    </w:p>
    <w:bookmarkEnd w:id="13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"Мүгедектерге протездiк-ортопедиялық көмек ұсыну үшiн оларға құжаттарды ресiмдеу" </w:t>
            </w:r>
            <w:r>
              <w:rPr>
                <w:rFonts w:ascii="Times New Roman"/>
                <w:b w:val="false"/>
                <w:i w:val="false"/>
                <w:color w:val="000000"/>
                <w:sz w:val="20"/>
              </w:rPr>
              <w:t>мемлекеттік көрсетілетін қызмет регламентіне 2 қосымша</w:t>
            </w:r>
          </w:p>
        </w:tc>
      </w:tr>
    </w:tbl>
    <w:bookmarkStart w:name="z1204" w:id="14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"Мүгедектерге протездiк-ортопедиялық көмек ұсыну үшiн оларға құжаттарды ресiмдеу"</w:t>
      </w:r>
      <w:r>
        <w:rPr>
          <w:rFonts w:ascii="Times New Roman"/>
          <w:b/>
          <w:i w:val="false"/>
          <w:color w:val="000000"/>
        </w:rPr>
        <w:t xml:space="preserve"> мемлекеттік көрсетілетін қызмет</w:t>
      </w:r>
    </w:p>
    <w:bookmarkEnd w:id="14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4041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4041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rPr>
                <w:rFonts w:ascii="Times New Roman"/>
                <w:b w:val="false"/>
                <w:i w:val="false"/>
                <w:color w:val="000000"/>
                <w:sz w:val="20"/>
              </w:rPr>
              <w:t xml:space="preserve">2014 жылғы "26" желтоқсандағы </w:t>
            </w:r>
            <w:r>
              <w:rPr>
                <w:rFonts w:ascii="Times New Roman"/>
                <w:b w:val="false"/>
                <w:i w:val="false"/>
                <w:color w:val="000000"/>
                <w:sz w:val="20"/>
              </w:rPr>
              <w:t>№ 357 қаулысымен</w:t>
            </w:r>
            <w:r>
              <w:rPr>
                <w:rFonts w:ascii="Times New Roman"/>
                <w:b w:val="false"/>
                <w:i w:val="false"/>
                <w:color w:val="000000"/>
                <w:sz w:val="20"/>
              </w:rPr>
              <w:t xml:space="preserve"> бекітілген</w:t>
            </w:r>
          </w:p>
        </w:tc>
      </w:tr>
    </w:tbl>
    <w:bookmarkStart w:name="z1214" w:id="141"/>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регламенті</w:t>
      </w:r>
    </w:p>
    <w:bookmarkEnd w:id="141"/>
    <w:bookmarkStart w:name="z1215" w:id="142"/>
    <w:p>
      <w:pPr>
        <w:spacing w:after="0"/>
        <w:ind w:left="0"/>
        <w:jc w:val="left"/>
      </w:pPr>
      <w:r>
        <w:rPr>
          <w:rFonts w:ascii="Times New Roman"/>
          <w:b/>
          <w:i w:val="false"/>
          <w:color w:val="000000"/>
        </w:rPr>
        <w:t xml:space="preserve"> 1. Жалпы ережелер</w:t>
      </w:r>
    </w:p>
    <w:bookmarkEnd w:id="14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(бұдан әрі – мемлекеттік көрсетілетін қызмет)Қазақстан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"Халықты әлеуметтік қорғау саласындағы мемлекеттік көрсетілетін қызметтер стандарттарын бекіту туралы" қаулысымен бекітілген "Мүгедектерді сурдо-тифлотехникалық және міндетті гигиеналық құралдармен қамтамасыз ету үшін оларға құжаттарды ресімдеу"мемлекеттік көрсетілетін қызмет стандартына (бұдан әрі - стандарт) сәйкес аудандардың және облыстық маңызы бар қалалардың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мүгедектердісурдо-тифлотехникалық және міндетті гигиеналық құралдар беру мерзімдері көрсетілген құжаттарды ресімдеу туралы хабарлама.</w:t>
      </w:r>
      <w:r>
        <w:br/>
      </w:r>
      <w:r>
        <w:rPr>
          <w:rFonts w:ascii="Times New Roman"/>
          <w:b w:val="false"/>
          <w:i w:val="false"/>
          <w:color w:val="000000"/>
          <w:sz w:val="28"/>
        </w:rPr>
        <w:t>
</w:t>
      </w:r>
    </w:p>
    <w:bookmarkStart w:name="z1220" w:id="14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3"/>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көрсетілетін қызметті алушымен және/немесе заңды өкілімен стандарттың 9 тармағында көрсетілген мемлекеттік қызметті көрсету үшін қажетті құжаттарды ұсыну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30 минуттың ішінде көрсетілетін қызметті алушыдан және/немесе заңды өкілінен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1 жұмыс күні ішінде жауапты орындаушыны белгілейді, тиісті бұрыштама қояды;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6 жұмыс күні ішінде құжаттар топтамасын қарайды және мемлекеттік қызмет көрсету туралы қағаз түрінде хабарлама жобасын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2 жұмыс күні ішінде шешім қабылдайды және мемлекеттік қызмет көрсету туралы қағаз түріндегі хабарлама жобасына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30 минуттың ішінде қызметті алушыға немесе заңды өкіліне қағаз түрінде хабарламаны ұсынады.</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1) құжаттар топтамасын қабылдау, талонды беру;</w:t>
      </w:r>
      <w:r>
        <w:br/>
      </w:r>
      <w:r>
        <w:rPr>
          <w:rFonts w:ascii="Times New Roman"/>
          <w:b w:val="false"/>
          <w:i w:val="false"/>
          <w:color w:val="000000"/>
          <w:sz w:val="28"/>
        </w:rPr>
        <w:t>
      </w:t>
      </w:r>
      <w:r>
        <w:rPr>
          <w:rFonts w:ascii="Times New Roman"/>
          <w:b w:val="false"/>
          <w:i w:val="false"/>
          <w:color w:val="000000"/>
          <w:sz w:val="28"/>
        </w:rPr>
        <w:t>2) қағаз түрінде хабарлама жобасын дайындау;</w:t>
      </w:r>
      <w:r>
        <w:br/>
      </w:r>
      <w:r>
        <w:rPr>
          <w:rFonts w:ascii="Times New Roman"/>
          <w:b w:val="false"/>
          <w:i w:val="false"/>
          <w:color w:val="000000"/>
          <w:sz w:val="28"/>
        </w:rPr>
        <w:t>
      </w:t>
      </w:r>
      <w:r>
        <w:rPr>
          <w:rFonts w:ascii="Times New Roman"/>
          <w:b w:val="false"/>
          <w:i w:val="false"/>
          <w:color w:val="000000"/>
          <w:sz w:val="28"/>
        </w:rPr>
        <w:t>3) көрсетілетін қызмет берушінің басшысына қағаз түрінде хабарламаға қол қоюға жолдау;</w:t>
      </w:r>
      <w:r>
        <w:br/>
      </w:r>
      <w:r>
        <w:rPr>
          <w:rFonts w:ascii="Times New Roman"/>
          <w:b w:val="false"/>
          <w:i w:val="false"/>
          <w:color w:val="000000"/>
          <w:sz w:val="28"/>
        </w:rPr>
        <w:t>
      </w:t>
      </w:r>
      <w:r>
        <w:rPr>
          <w:rFonts w:ascii="Times New Roman"/>
          <w:b w:val="false"/>
          <w:i w:val="false"/>
          <w:color w:val="000000"/>
          <w:sz w:val="28"/>
        </w:rPr>
        <w:t>4) қағаз түріндегі хабарламаға көрсетілетін қызмет берушінің басшысымен қол қою;</w:t>
      </w:r>
      <w:r>
        <w:br/>
      </w:r>
      <w:r>
        <w:rPr>
          <w:rFonts w:ascii="Times New Roman"/>
          <w:b w:val="false"/>
          <w:i w:val="false"/>
          <w:color w:val="000000"/>
          <w:sz w:val="28"/>
        </w:rPr>
        <w:t>
      </w:t>
      </w:r>
      <w:r>
        <w:rPr>
          <w:rFonts w:ascii="Times New Roman"/>
          <w:b w:val="false"/>
          <w:i w:val="false"/>
          <w:color w:val="000000"/>
          <w:sz w:val="28"/>
        </w:rPr>
        <w:t>5) көрсетілетін қызметті алушығажәне/немесе заңды өкіліне қағаз түрінде судо-тифлотехникалық және міндетті гигиеналық құралдарды беру мерзімі көрсетілген хабарламаны ұсыну.</w:t>
      </w:r>
      <w:r>
        <w:br/>
      </w:r>
      <w:r>
        <w:rPr>
          <w:rFonts w:ascii="Times New Roman"/>
          <w:b w:val="false"/>
          <w:i w:val="false"/>
          <w:color w:val="000000"/>
          <w:sz w:val="28"/>
        </w:rPr>
        <w:t>
</w:t>
      </w:r>
    </w:p>
    <w:bookmarkStart w:name="z1234" w:id="14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4"/>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процесінде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1) қызмет берушінің қызметкері;</w:t>
      </w:r>
      <w:r>
        <w:br/>
      </w:r>
      <w:r>
        <w:rPr>
          <w:rFonts w:ascii="Times New Roman"/>
          <w:b w:val="false"/>
          <w:i w:val="false"/>
          <w:color w:val="000000"/>
          <w:sz w:val="28"/>
        </w:rPr>
        <w:t>
      </w:t>
      </w:r>
      <w:r>
        <w:rPr>
          <w:rFonts w:ascii="Times New Roman"/>
          <w:b w:val="false"/>
          <w:i w:val="false"/>
          <w:color w:val="000000"/>
          <w:sz w:val="28"/>
        </w:rPr>
        <w:t>2)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3) қызмет берушінің басшысы.</w:t>
      </w:r>
      <w:r>
        <w:br/>
      </w:r>
      <w:r>
        <w:rPr>
          <w:rFonts w:ascii="Times New Roman"/>
          <w:b w:val="false"/>
          <w:i w:val="false"/>
          <w:color w:val="000000"/>
          <w:sz w:val="28"/>
        </w:rPr>
        <w:t>
      </w:t>
      </w:r>
      <w:r>
        <w:rPr>
          <w:rFonts w:ascii="Times New Roman"/>
          <w:b w:val="false"/>
          <w:i w:val="false"/>
          <w:color w:val="000000"/>
          <w:sz w:val="28"/>
        </w:rPr>
        <w:t>8. Әрбір рәсімнің (іс-қимылдардың) ұзақтығын көрсете отырып,құрылымдық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30 минуттың ішінде көрсетілетін қызметті алушыдан және/немесе заңды өкілінен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1 жұмыс күні ішінде жауапты орындаушыны белгілейді, тиісті бұрыштама қояды;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6 жұмыс күні ішінде құжаттар топтамасын қарайды және мемлекеттік қызмет көрсету туралы қағаз түрінде хабарлама жобасын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2 жұмыс күні ішінде шешім қабылдайды және мемлекеттік қызмет көрсету туралы қағаз түріндегі хабарлама жобасына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30 минуттың ішінде қызметті алушыға немесе заңды өкіліне қағаз түрінде хабарламаны ұсынады.</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әрбір рәсімнің (іс-қимылдың) өту ұзақтығын көрсете отырып, әрбір рәсімінің (іс-қимылдың) блок-схемасы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сүйемелденеді. </w:t>
      </w:r>
      <w:r>
        <w:br/>
      </w:r>
      <w:r>
        <w:rPr>
          <w:rFonts w:ascii="Times New Roman"/>
          <w:b w:val="false"/>
          <w:i w:val="false"/>
          <w:color w:val="000000"/>
          <w:sz w:val="28"/>
        </w:rPr>
        <w:t>
</w:t>
      </w:r>
    </w:p>
    <w:bookmarkStart w:name="z1246" w:id="145"/>
    <w:p>
      <w:pPr>
        <w:spacing w:after="0"/>
        <w:ind w:left="0"/>
        <w:jc w:val="left"/>
      </w:pPr>
      <w:r>
        <w:rPr>
          <w:rFonts w:ascii="Times New Roman"/>
          <w:b/>
          <w:i w:val="false"/>
          <w:color w:val="000000"/>
        </w:rPr>
        <w:t xml:space="preserve"> 4. Қорытынды ережелер</w:t>
      </w:r>
    </w:p>
    <w:bookmarkEnd w:id="14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(http://sobes.zhambyl.kz) және Жамбыл облысы әкімдігінің ((http://zhambyl.gov.kz)   ) интернет 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"Мүгедектерге сурдо-тифлотехникалық және міндетті гигиеналық құралдармен қамтамасыз ету үшін оларға құжаттар ресімдеу" мемлекеттік көрсетілетін қызмет регламентіне 1 қосымша</w:t>
            </w:r>
          </w:p>
        </w:tc>
      </w:tr>
    </w:tbl>
    <w:bookmarkStart w:name="z1250" w:id="146"/>
    <w:p>
      <w:pPr>
        <w:spacing w:after="0"/>
        <w:ind w:left="0"/>
        <w:jc w:val="left"/>
      </w:pPr>
      <w:r>
        <w:rPr>
          <w:rFonts w:ascii="Times New Roman"/>
          <w:b/>
          <w:i w:val="false"/>
          <w:color w:val="000000"/>
        </w:rPr>
        <w:t xml:space="preserve"> Рәсімдердің (іс-қимылдардың) реттілігін сипаттау әрбір рәсімнің (іс-қимылдың) өту ұзақтығын көрсете отырып, әрбір рәсімінің (іс-қимылдың) блок-схемасы</w:t>
      </w:r>
    </w:p>
    <w:bookmarkEnd w:id="14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"Мүгедектерді сурдо-тифлотехникалық және міндетті гигиеналық құралдармен қамтамасыз </w:t>
            </w:r>
            <w:r>
              <w:rPr>
                <w:rFonts w:ascii="Times New Roman"/>
                <w:b w:val="false"/>
                <w:i w:val="false"/>
                <w:color w:val="000000"/>
                <w:sz w:val="20"/>
              </w:rPr>
              <w:t>ету үшін оларға құжаттарды ресімдеу" мемлекеттік көрсетілетін қызмет регламентіне 2 қосымша</w:t>
            </w:r>
          </w:p>
        </w:tc>
      </w:tr>
    </w:tbl>
    <w:bookmarkStart w:name="z1255" w:id="14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құжаттарды ресімдеу"</w:t>
      </w:r>
      <w:r>
        <w:rPr>
          <w:rFonts w:ascii="Times New Roman"/>
          <w:b/>
          <w:i w:val="false"/>
          <w:color w:val="000000"/>
        </w:rPr>
        <w:t xml:space="preserve"> мемлекеттік көрсетілетін қызмет</w:t>
      </w:r>
    </w:p>
    <w:bookmarkEnd w:id="14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0452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0452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2014 жылғы "26" желтоқсандағы </w:t>
            </w:r>
            <w:r>
              <w:rPr>
                <w:rFonts w:ascii="Times New Roman"/>
                <w:b w:val="false"/>
                <w:i w:val="false"/>
                <w:color w:val="000000"/>
                <w:sz w:val="20"/>
              </w:rPr>
              <w:t>№ 357 қаулысымен бекітілген</w:t>
            </w:r>
          </w:p>
        </w:tc>
      </w:tr>
    </w:tbl>
    <w:bookmarkStart w:name="z1264" w:id="148"/>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қызметтерінұсыну үшін мүгедектерге құжаттарды ресімдеу" мемлекеттік көрсетілетін қызмет регламенті</w:t>
      </w:r>
    </w:p>
    <w:bookmarkEnd w:id="148"/>
    <w:bookmarkStart w:name="z1265" w:id="149"/>
    <w:p>
      <w:pPr>
        <w:spacing w:after="0"/>
        <w:ind w:left="0"/>
        <w:jc w:val="left"/>
      </w:pPr>
      <w:r>
        <w:rPr>
          <w:rFonts w:ascii="Times New Roman"/>
          <w:b/>
          <w:i w:val="false"/>
          <w:color w:val="000000"/>
        </w:rPr>
        <w:t xml:space="preserve"> 1. Жалпы ережелер</w:t>
      </w:r>
    </w:p>
    <w:bookmarkEnd w:id="14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"Халықты әлеуметтік қорғау саласындағы мемлекеттік көрсетілетін қызметтер стандарттарын бекіту туралы" қаулысымен бекітілген"Жүріп-тұруы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ресімдеу"мемлекеттік көрсетілетін қызметтер стандартына (бұдан әрі - стандарт) сәйкес аудандардың және облыстық маңызы бар қалалардың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 мерзімі көрсетілген құжаттарды ресімдеутуралы хабарлама.</w:t>
      </w:r>
      <w:r>
        <w:br/>
      </w:r>
      <w:r>
        <w:rPr>
          <w:rFonts w:ascii="Times New Roman"/>
          <w:b w:val="false"/>
          <w:i w:val="false"/>
          <w:color w:val="000000"/>
          <w:sz w:val="28"/>
        </w:rPr>
        <w:t>
</w:t>
      </w:r>
    </w:p>
    <w:bookmarkStart w:name="z1270" w:id="15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0"/>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көрсетілетін қызметті алушымен, заңды өкілімен стандарттың 9 тармағында көрсетілген мемлекеттік қызметті көрсету үшін қажетті құжаттарды ұсыну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30 минуттың ішінде көрсетілетін қызметті алушыдан, заңды өкілінен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(бұдан әрі - талон) беріп, көрсетілетін қызметті берушінің басшысынабұрыштама қою үшін құжаттар топтамасын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басшысы1 жұмыс күні ішінде жауапты орындаушыны белгілейді, тиісті бұрыштама қояды;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6 жұмыс күні ішінде құжаттар топтамаын қарайды және мемлекеттік қызмет көрсету туралы қағаз түрінде хабарлама жобасын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2 жұмыс күні ішінде шешім қабылдайды және мемлекеттік қызмет көрсету туралы қағаз түріндегіхабарлама жобасына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30 минуттың ішінде қызметті алушыға, заңды өкіліне қағаз түрінде хабарламаны ұсынады.</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1) құжаттар топтамасын қабылдау, талонды беру;</w:t>
      </w:r>
      <w:r>
        <w:br/>
      </w:r>
      <w:r>
        <w:rPr>
          <w:rFonts w:ascii="Times New Roman"/>
          <w:b w:val="false"/>
          <w:i w:val="false"/>
          <w:color w:val="000000"/>
          <w:sz w:val="28"/>
        </w:rPr>
        <w:t>
      </w:t>
      </w:r>
      <w:r>
        <w:rPr>
          <w:rFonts w:ascii="Times New Roman"/>
          <w:b w:val="false"/>
          <w:i w:val="false"/>
          <w:color w:val="000000"/>
          <w:sz w:val="28"/>
        </w:rPr>
        <w:t>2) қағаз түрінде хабарлама жобасын дайындау;</w:t>
      </w:r>
      <w:r>
        <w:br/>
      </w:r>
      <w:r>
        <w:rPr>
          <w:rFonts w:ascii="Times New Roman"/>
          <w:b w:val="false"/>
          <w:i w:val="false"/>
          <w:color w:val="000000"/>
          <w:sz w:val="28"/>
        </w:rPr>
        <w:t>
      </w:t>
      </w:r>
      <w:r>
        <w:rPr>
          <w:rFonts w:ascii="Times New Roman"/>
          <w:b w:val="false"/>
          <w:i w:val="false"/>
          <w:color w:val="000000"/>
          <w:sz w:val="28"/>
        </w:rPr>
        <w:t>3) көрсетілетін қызмет берушінің басшысынақағаз түрінде хабарламаға қол қоюға жолдау;</w:t>
      </w:r>
      <w:r>
        <w:br/>
      </w:r>
      <w:r>
        <w:rPr>
          <w:rFonts w:ascii="Times New Roman"/>
          <w:b w:val="false"/>
          <w:i w:val="false"/>
          <w:color w:val="000000"/>
          <w:sz w:val="28"/>
        </w:rPr>
        <w:t>
      </w:t>
      </w:r>
      <w:r>
        <w:rPr>
          <w:rFonts w:ascii="Times New Roman"/>
          <w:b w:val="false"/>
          <w:i w:val="false"/>
          <w:color w:val="000000"/>
          <w:sz w:val="28"/>
        </w:rPr>
        <w:t>4) қағаз түріндегі хабарламаға көрсетілетін қызмет берушінің басшысыменқол қою;</w:t>
      </w:r>
      <w:r>
        <w:br/>
      </w:r>
      <w:r>
        <w:rPr>
          <w:rFonts w:ascii="Times New Roman"/>
          <w:b w:val="false"/>
          <w:i w:val="false"/>
          <w:color w:val="000000"/>
          <w:sz w:val="28"/>
        </w:rPr>
        <w:t>
      </w:t>
      </w:r>
      <w:r>
        <w:rPr>
          <w:rFonts w:ascii="Times New Roman"/>
          <w:b w:val="false"/>
          <w:i w:val="false"/>
          <w:color w:val="000000"/>
          <w:sz w:val="28"/>
        </w:rPr>
        <w:t>5) көрсетілетін қызметті алушығанемесе заңды өкіліне қағаз түрінде жеке көмекшінің немесе ымдау тілі маманының қызметтері ұсынылғандығы туралы хабарламаны ұсыну.</w:t>
      </w:r>
      <w:r>
        <w:br/>
      </w:r>
      <w:r>
        <w:rPr>
          <w:rFonts w:ascii="Times New Roman"/>
          <w:b w:val="false"/>
          <w:i w:val="false"/>
          <w:color w:val="000000"/>
          <w:sz w:val="28"/>
        </w:rPr>
        <w:t>
</w:t>
      </w:r>
    </w:p>
    <w:bookmarkStart w:name="z1284" w:id="15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1"/>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процесінде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1) қызмет берушінің қызметкері;</w:t>
      </w:r>
      <w:r>
        <w:br/>
      </w:r>
      <w:r>
        <w:rPr>
          <w:rFonts w:ascii="Times New Roman"/>
          <w:b w:val="false"/>
          <w:i w:val="false"/>
          <w:color w:val="000000"/>
          <w:sz w:val="28"/>
        </w:rPr>
        <w:t>
      </w:t>
      </w:r>
      <w:r>
        <w:rPr>
          <w:rFonts w:ascii="Times New Roman"/>
          <w:b w:val="false"/>
          <w:i w:val="false"/>
          <w:color w:val="000000"/>
          <w:sz w:val="28"/>
        </w:rPr>
        <w:t>2)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3) қызмет берушінің басшысы.</w:t>
      </w:r>
      <w:r>
        <w:br/>
      </w:r>
      <w:r>
        <w:rPr>
          <w:rFonts w:ascii="Times New Roman"/>
          <w:b w:val="false"/>
          <w:i w:val="false"/>
          <w:color w:val="000000"/>
          <w:sz w:val="28"/>
        </w:rPr>
        <w:t>
      </w:t>
      </w:r>
      <w:r>
        <w:rPr>
          <w:rFonts w:ascii="Times New Roman"/>
          <w:b w:val="false"/>
          <w:i w:val="false"/>
          <w:color w:val="000000"/>
          <w:sz w:val="28"/>
        </w:rPr>
        <w:t>8. Әрбір рәсімнің (іс-қимылдардың) ұзақтығын көрсете отырып,құрылымдық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30 минуттың ішінде көрсетілетін қызметті алушыдан, заңды өкілінен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(бұдан әрі - талон) беріп, көрсетілетін қызметті берушінің басшысынабұрыштама қою үшін құжаттар топтамасын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басшысы1 жұмыс күні ішінде жауапты орындаушыны белгілейді, тиісті бұрыштама қояды;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6 жұмыс күні ішінде құжаттар топтамасын қарайды және мемлекеттік қызмет көрсету туралы қағаз түрінде хабарлама жобасын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2 жұмыс күні ішінде шешім қабылдайды және мемлекеттік қызмет көрсету туралы қағаз түріндегі хабарлама жобасына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30 минуттың ішінде қызметті алушыға немесе заңды өкіліне қағаз түрінде хабарламаны ұсынады.</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әрбір рәсімнің (іс-қимылдың) өту ұзақтығын көрсете отырып, әрбір рәсімінің (іс-қимылдың) блок-схемасы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сүйемелденеді.</w:t>
      </w:r>
      <w:r>
        <w:br/>
      </w:r>
      <w:r>
        <w:rPr>
          <w:rFonts w:ascii="Times New Roman"/>
          <w:b w:val="false"/>
          <w:i w:val="false"/>
          <w:color w:val="000000"/>
          <w:sz w:val="28"/>
        </w:rPr>
        <w:t>
</w:t>
      </w:r>
    </w:p>
    <w:bookmarkStart w:name="z1296" w:id="152"/>
    <w:p>
      <w:pPr>
        <w:spacing w:after="0"/>
        <w:ind w:left="0"/>
        <w:jc w:val="left"/>
      </w:pPr>
      <w:r>
        <w:rPr>
          <w:rFonts w:ascii="Times New Roman"/>
          <w:b/>
          <w:i w:val="false"/>
          <w:color w:val="000000"/>
        </w:rPr>
        <w:t xml:space="preserve"> 4. Қорытынды ережелер</w:t>
      </w:r>
    </w:p>
    <w:bookmarkEnd w:id="15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(http://sobes.zhambyl.kz) және Жамбыл облысы әкімдігінің ((http://zhambyl.gov.kz)   ) интернет 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ресімдеу"мемлекеттік көрсетілетін қызмет </w:t>
            </w:r>
            <w:r>
              <w:rPr>
                <w:rFonts w:ascii="Times New Roman"/>
                <w:b w:val="false"/>
                <w:i w:val="false"/>
                <w:color w:val="000000"/>
                <w:sz w:val="20"/>
              </w:rPr>
              <w:t>регламентіне 1 қосымша</w:t>
            </w:r>
          </w:p>
        </w:tc>
      </w:tr>
    </w:tbl>
    <w:bookmarkStart w:name="z1301" w:id="153"/>
    <w:p>
      <w:pPr>
        <w:spacing w:after="0"/>
        <w:ind w:left="0"/>
        <w:jc w:val="left"/>
      </w:pPr>
      <w:r>
        <w:rPr>
          <w:rFonts w:ascii="Times New Roman"/>
          <w:b/>
          <w:i w:val="false"/>
          <w:color w:val="000000"/>
        </w:rPr>
        <w:t xml:space="preserve"> Рәсімдердің (іс-қимылдардың) реттілігін сипаттау әрбір рәсімнің (іс-қимылдың) өту ұзақтығын көрсете отырып, әрбір рәсімінің (іс-қимылдың) блок-схемасы</w:t>
      </w:r>
    </w:p>
    <w:bookmarkEnd w:id="15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регламентіне 2 қосымша</w:t>
            </w:r>
          </w:p>
        </w:tc>
      </w:tr>
    </w:tbl>
    <w:bookmarkStart w:name="z1304" w:id="15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w:t>
      </w:r>
    </w:p>
    <w:bookmarkEnd w:id="15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3627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3627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rPr>
                <w:rFonts w:ascii="Times New Roman"/>
                <w:b w:val="false"/>
                <w:i w:val="false"/>
                <w:color w:val="000000"/>
                <w:sz w:val="20"/>
              </w:rPr>
              <w:t xml:space="preserve">2014 жылғы "26" желтоқсандағы </w:t>
            </w:r>
            <w:r>
              <w:rPr>
                <w:rFonts w:ascii="Times New Roman"/>
                <w:b w:val="false"/>
                <w:i w:val="false"/>
                <w:color w:val="000000"/>
                <w:sz w:val="20"/>
              </w:rPr>
              <w:t xml:space="preserve">№ 357 қаулысымен </w:t>
            </w:r>
            <w:r>
              <w:rPr>
                <w:rFonts w:ascii="Times New Roman"/>
                <w:b w:val="false"/>
                <w:i w:val="false"/>
                <w:color w:val="000000"/>
                <w:sz w:val="20"/>
              </w:rPr>
              <w:t>бекітілген</w:t>
            </w:r>
          </w:p>
        </w:tc>
      </w:tr>
    </w:tbl>
    <w:bookmarkStart w:name="z1312" w:id="155"/>
    <w:p>
      <w:pPr>
        <w:spacing w:after="0"/>
        <w:ind w:left="0"/>
        <w:jc w:val="left"/>
      </w:pPr>
      <w:r>
        <w:rPr>
          <w:rFonts w:ascii="Times New Roman"/>
          <w:b/>
          <w:i w:val="false"/>
          <w:color w:val="000000"/>
        </w:rPr>
        <w:t xml:space="preserve">  "Мүгедектерге кресло-арбалар беру үшін оларға құжаттарды ресімдеу" мемлекеттік көрсетілетін қызмет регламенті</w:t>
      </w:r>
    </w:p>
    <w:bookmarkEnd w:id="155"/>
    <w:bookmarkStart w:name="z1313" w:id="156"/>
    <w:p>
      <w:pPr>
        <w:spacing w:after="0"/>
        <w:ind w:left="0"/>
        <w:jc w:val="left"/>
      </w:pPr>
      <w:r>
        <w:rPr>
          <w:rFonts w:ascii="Times New Roman"/>
          <w:b/>
          <w:i w:val="false"/>
          <w:color w:val="000000"/>
        </w:rPr>
        <w:t xml:space="preserve"> 1. Жалпы ережелер</w:t>
      </w:r>
    </w:p>
    <w:bookmarkEnd w:id="15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"Мүгедектерге кресло-арбалар беру үшін оларға құжаттарды ресімдеу" мемлекеттік көрсетілетін қызмет (бұдан әрі – мемлекеттік көрсетілетін қызмет)Қазақстан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"Халықты әлеуметтік қорғау саласындағы мемлекеттік көрсетілетін қызметтер стандарттарын бекіту туралы" қаулысымен бекітілген "Мүгедектерге кресло-арбалар беру үшін оларға құжаттарды ресімдеу"мемлекеттік көрсетілетін қызметтер стандартына (бұдан әрі - стандарт) сәйкес аудандардың және облыстық маңызы бар қалалардың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мүгедектерге кресло-арбалар ұсыну мерзімдері көрсетілген құжаттарды ресімдеу туралы хабарлама.</w:t>
      </w:r>
      <w:r>
        <w:br/>
      </w:r>
      <w:r>
        <w:rPr>
          <w:rFonts w:ascii="Times New Roman"/>
          <w:b w:val="false"/>
          <w:i w:val="false"/>
          <w:color w:val="000000"/>
          <w:sz w:val="28"/>
        </w:rPr>
        <w:t>
</w:t>
      </w:r>
    </w:p>
    <w:bookmarkStart w:name="z1318" w:id="15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7"/>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көрсетілетін қызметті алушымен стандарттың 9 тармағында көрсетілген мемлекеттік қызметті көрсету үшін қажетті құжаттарды ұсыну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30 минуттың ішінде көрсетілетін қызметті алушыдан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1 жұмыс күні ішінде жауапты орындаушыны белгілейді, тиісті бұрыштама қояды;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6 жұмыс күні ішінде құжаттар топтамасын қарайды және мемлекеттік қызмет көрсету туралы қағаз түрінде хабарлама жобасын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2 жұмыс күні ішінде шешім қабылдайды және мемлекеттік қызмет көрсету туралы қағаз түріндегі хабарлама жобасына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30 минуттың ішінде қызметті алушыға қағаз түрінде хабарламаны ұсынады.</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1) құжаттар топтамасын қабылдау, талонды беру;</w:t>
      </w:r>
      <w:r>
        <w:br/>
      </w:r>
      <w:r>
        <w:rPr>
          <w:rFonts w:ascii="Times New Roman"/>
          <w:b w:val="false"/>
          <w:i w:val="false"/>
          <w:color w:val="000000"/>
          <w:sz w:val="28"/>
        </w:rPr>
        <w:t>
      </w:t>
      </w:r>
      <w:r>
        <w:rPr>
          <w:rFonts w:ascii="Times New Roman"/>
          <w:b w:val="false"/>
          <w:i w:val="false"/>
          <w:color w:val="000000"/>
          <w:sz w:val="28"/>
        </w:rPr>
        <w:t>2) қағаз түрінде хабарлама жобасын дайындау;</w:t>
      </w:r>
      <w:r>
        <w:br/>
      </w:r>
      <w:r>
        <w:rPr>
          <w:rFonts w:ascii="Times New Roman"/>
          <w:b w:val="false"/>
          <w:i w:val="false"/>
          <w:color w:val="000000"/>
          <w:sz w:val="28"/>
        </w:rPr>
        <w:t>
      </w:t>
      </w:r>
      <w:r>
        <w:rPr>
          <w:rFonts w:ascii="Times New Roman"/>
          <w:b w:val="false"/>
          <w:i w:val="false"/>
          <w:color w:val="000000"/>
          <w:sz w:val="28"/>
        </w:rPr>
        <w:t>3) көрсетілетін қызмет берушінің басшысына қағаз түрінде хабарламаға қол қоюға жолдау;</w:t>
      </w:r>
      <w:r>
        <w:br/>
      </w:r>
      <w:r>
        <w:rPr>
          <w:rFonts w:ascii="Times New Roman"/>
          <w:b w:val="false"/>
          <w:i w:val="false"/>
          <w:color w:val="000000"/>
          <w:sz w:val="28"/>
        </w:rPr>
        <w:t>
      </w:t>
      </w:r>
      <w:r>
        <w:rPr>
          <w:rFonts w:ascii="Times New Roman"/>
          <w:b w:val="false"/>
          <w:i w:val="false"/>
          <w:color w:val="000000"/>
          <w:sz w:val="28"/>
        </w:rPr>
        <w:t>4) қағаз түріндегі хабарламаға көрсетілетін қызмет берушінің басшысымен қол қою;</w:t>
      </w:r>
      <w:r>
        <w:br/>
      </w:r>
      <w:r>
        <w:rPr>
          <w:rFonts w:ascii="Times New Roman"/>
          <w:b w:val="false"/>
          <w:i w:val="false"/>
          <w:color w:val="000000"/>
          <w:sz w:val="28"/>
        </w:rPr>
        <w:t>
      </w:t>
      </w:r>
      <w:r>
        <w:rPr>
          <w:rFonts w:ascii="Times New Roman"/>
          <w:b w:val="false"/>
          <w:i w:val="false"/>
          <w:color w:val="000000"/>
          <w:sz w:val="28"/>
        </w:rPr>
        <w:t>5) көрсетілетін қызметті алушығақағаз түрінде кресло-арбалар беру мерзімі көрсетілген хабарламаны ұсыну.</w:t>
      </w:r>
      <w:r>
        <w:br/>
      </w:r>
      <w:r>
        <w:rPr>
          <w:rFonts w:ascii="Times New Roman"/>
          <w:b w:val="false"/>
          <w:i w:val="false"/>
          <w:color w:val="000000"/>
          <w:sz w:val="28"/>
        </w:rPr>
        <w:t>
</w:t>
      </w:r>
    </w:p>
    <w:bookmarkStart w:name="z1332" w:id="15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8"/>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процесінде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1) қызмет берушінің қызметкері;</w:t>
      </w:r>
      <w:r>
        <w:br/>
      </w:r>
      <w:r>
        <w:rPr>
          <w:rFonts w:ascii="Times New Roman"/>
          <w:b w:val="false"/>
          <w:i w:val="false"/>
          <w:color w:val="000000"/>
          <w:sz w:val="28"/>
        </w:rPr>
        <w:t>
      </w:t>
      </w:r>
      <w:r>
        <w:rPr>
          <w:rFonts w:ascii="Times New Roman"/>
          <w:b w:val="false"/>
          <w:i w:val="false"/>
          <w:color w:val="000000"/>
          <w:sz w:val="28"/>
        </w:rPr>
        <w:t>2)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3) қызмет берушінің басшысы.</w:t>
      </w:r>
      <w:r>
        <w:br/>
      </w:r>
      <w:r>
        <w:rPr>
          <w:rFonts w:ascii="Times New Roman"/>
          <w:b w:val="false"/>
          <w:i w:val="false"/>
          <w:color w:val="000000"/>
          <w:sz w:val="28"/>
        </w:rPr>
        <w:t>
      </w:t>
      </w:r>
      <w:r>
        <w:rPr>
          <w:rFonts w:ascii="Times New Roman"/>
          <w:b w:val="false"/>
          <w:i w:val="false"/>
          <w:color w:val="000000"/>
          <w:sz w:val="28"/>
        </w:rPr>
        <w:t>8. Әрбір рәсімнің (іс-қимылдардың) ұзақтығын көрсете отырып,құрылымдық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30 минуттың ішінде көрсетілетін қызметті алушыдан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1 жұмыс күні ішінде жауапты орындаушыны белгілейді, тиісті бұрыштама қояды;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6 жұмыс күні ішінде құжаттар топтамасын қарайды және мемлекеттік қызмет көрсету туралы қағаз түрінде хабарлама жобасын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2 жұмыс күні ішінде шешім қабылдайды және мемлекеттік қызмет көрсету туралы қағаз түріндегі хабарлама жобасына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30 минуттың ішінде қызметті алушыға қағаз түрінде хабарламаны ұсынады.</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әрбір рәсімнің (іс-қимылдың) өту ұзақтығын көрсете отырып, әрбір рәсімінің (іс-қимылдың) блок-схемасы осы регламенттің 1 қосымшасына сәйкес сүйемелденеді. </w:t>
      </w:r>
      <w:r>
        <w:br/>
      </w:r>
      <w:r>
        <w:rPr>
          <w:rFonts w:ascii="Times New Roman"/>
          <w:b w:val="false"/>
          <w:i w:val="false"/>
          <w:color w:val="000000"/>
          <w:sz w:val="28"/>
        </w:rPr>
        <w:t>
</w:t>
      </w:r>
    </w:p>
    <w:bookmarkStart w:name="z1344" w:id="159"/>
    <w:p>
      <w:pPr>
        <w:spacing w:after="0"/>
        <w:ind w:left="0"/>
        <w:jc w:val="left"/>
      </w:pPr>
      <w:r>
        <w:rPr>
          <w:rFonts w:ascii="Times New Roman"/>
          <w:b/>
          <w:i w:val="false"/>
          <w:color w:val="000000"/>
        </w:rPr>
        <w:t xml:space="preserve"> 4. Қорытынды ережелер</w:t>
      </w:r>
    </w:p>
    <w:bookmarkEnd w:id="15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(http://sobes.zhambyl.kz) және Жамбыл облысы әкімдігінің ((http://zhambyl.gov.kz)   ) интернет 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"Мүгедектерге кресло-арбалар беру үшін оларға құжаттарды ресімдеу"мемлекеттік көрсетілетін қызмет регламентіне 1 қосымша</w:t>
            </w:r>
          </w:p>
        </w:tc>
      </w:tr>
    </w:tbl>
    <w:bookmarkStart w:name="z1348" w:id="160"/>
    <w:p>
      <w:pPr>
        <w:spacing w:after="0"/>
        <w:ind w:left="0"/>
        <w:jc w:val="left"/>
      </w:pPr>
      <w:r>
        <w:rPr>
          <w:rFonts w:ascii="Times New Roman"/>
          <w:b/>
          <w:i w:val="false"/>
          <w:color w:val="000000"/>
        </w:rPr>
        <w:t xml:space="preserve"> Рәсімдердің (іс-қимылдардың) реттілігін сипаттау әрбір рәсімнің (іс-қимылдың) өту ұзақтығын көрсете отырып, әрбір рәсімінің (іс-қимылдың) блок-схемасы</w:t>
      </w:r>
    </w:p>
    <w:bookmarkEnd w:id="16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 үшін оларға құжаттарды ресімдеу"</w:t>
            </w:r>
            <w:r>
              <w:rPr>
                <w:rFonts w:ascii="Times New Roman"/>
                <w:b w:val="false"/>
                <w:i w:val="false"/>
                <w:color w:val="000000"/>
                <w:sz w:val="20"/>
              </w:rPr>
              <w:t xml:space="preserve"> Мемлекеттік көрсетілетін қызмет регламентіне 2 қосымша</w:t>
            </w:r>
          </w:p>
        </w:tc>
      </w:tr>
    </w:tbl>
    <w:bookmarkStart w:name="z1353" w:id="161"/>
    <w:p>
      <w:pPr>
        <w:spacing w:after="0"/>
        <w:ind w:left="0"/>
        <w:jc w:val="left"/>
      </w:pPr>
      <w:r>
        <w:rPr>
          <w:rFonts w:ascii="Times New Roman"/>
          <w:b/>
          <w:i w:val="false"/>
          <w:color w:val="000000"/>
        </w:rPr>
        <w:t xml:space="preserve"> Мемлекеттік қызмет көрсетудің бизнес-процестерінің анықтамалығы "Мүгедектерге кресло-арбалар беру үшін оларға құжаттарды ресімдеу"</w:t>
      </w:r>
      <w:r>
        <w:rPr>
          <w:rFonts w:ascii="Times New Roman"/>
          <w:b/>
          <w:i w:val="false"/>
          <w:color w:val="000000"/>
        </w:rPr>
        <w:t xml:space="preserve"> мемлекеттік көрсетілетін қызмет</w:t>
      </w:r>
    </w:p>
    <w:bookmarkEnd w:id="16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rPr>
                <w:rFonts w:ascii="Times New Roman"/>
                <w:b w:val="false"/>
                <w:i w:val="false"/>
                <w:color w:val="000000"/>
                <w:sz w:val="20"/>
              </w:rPr>
              <w:t xml:space="preserve">2014 жылғы "26" желтоқсандағы </w:t>
            </w:r>
            <w:r>
              <w:rPr>
                <w:rFonts w:ascii="Times New Roman"/>
                <w:b w:val="false"/>
                <w:i w:val="false"/>
                <w:color w:val="000000"/>
                <w:sz w:val="20"/>
              </w:rPr>
              <w:t xml:space="preserve">№ 357 қаулысымен </w:t>
            </w:r>
            <w:r>
              <w:rPr>
                <w:rFonts w:ascii="Times New Roman"/>
                <w:b w:val="false"/>
                <w:i w:val="false"/>
                <w:color w:val="000000"/>
                <w:sz w:val="20"/>
              </w:rPr>
              <w:t>бекітілген</w:t>
            </w:r>
          </w:p>
        </w:tc>
      </w:tr>
    </w:tbl>
    <w:bookmarkStart w:name="z1361" w:id="162"/>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ресімдеу" мемлекеттік көрсетілетін қызмет регламенті</w:t>
      </w:r>
    </w:p>
    <w:bookmarkEnd w:id="162"/>
    <w:bookmarkStart w:name="z1362" w:id="163"/>
    <w:p>
      <w:pPr>
        <w:spacing w:after="0"/>
        <w:ind w:left="0"/>
        <w:jc w:val="left"/>
      </w:pPr>
      <w:r>
        <w:rPr>
          <w:rFonts w:ascii="Times New Roman"/>
          <w:b/>
          <w:i w:val="false"/>
          <w:color w:val="000000"/>
        </w:rPr>
        <w:t xml:space="preserve"> 1. Жалпы ережелер</w:t>
      </w:r>
    </w:p>
    <w:bookmarkEnd w:id="16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"Мүгедектерді санаторий-курорттық емдеумен қамтамасыз ету үшін оларға құжаттарды ресімдеу" мемлекеттік көрсетілетін қызмет (бұдан әрі – мемлекеттік көрсетілетін қызмет)Қазақстан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"Халықты әлеуметтік қорғау саласындағы мемлекеттік көрсетілетін қызметтер стандарттарын бекіту туралы" қаулысымен бекітілген "Мүгедектерді санаторий-курорттық емдеумен қамтамасыз ету үшін оларға құжаттарды ресімдеу"мемлекеттік көрсетілетін қызметтер стандартына (бұдан әрі - стандарт) сәйкес аудандардың және облыстық маңызы бар қалалардың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–мүгедектерді санаторий-курорттық емдеумен қамтамасыз етумерзімі көрсетілген құжаттарды ресімдеу туралы хабарлама.</w:t>
      </w:r>
      <w:r>
        <w:br/>
      </w:r>
      <w:r>
        <w:rPr>
          <w:rFonts w:ascii="Times New Roman"/>
          <w:b w:val="false"/>
          <w:i w:val="false"/>
          <w:color w:val="000000"/>
          <w:sz w:val="28"/>
        </w:rPr>
        <w:t>
</w:t>
      </w:r>
    </w:p>
    <w:bookmarkStart w:name="z1367" w:id="16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4"/>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көрсетілетін қызметті алушымен, заңды өкілімен стандарттың 9 тармағында көрсетілген мемлекеттік қызметті көрсету үшін қажетті құжаттарды ұсыну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30 минуттың ішінде көрсетілетін қызметті алушыдан, заңды өкілінен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(бұдан әрі - талон) беріп, көрсетілетін қызметті берушінің басшысына бұрыштама қою үшін құжаттар топтамасын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1 жұмыс күні ішінде жауапты орындаушыны белгілейді, тиісті бұрыштама қояды;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6 жұмыс күні ішінде құжаттар топтамасын қарайды және мемлекеттік қызмет көрсету туралы қағаз түрінде хабарлама жобасын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2 жұмыс күні ішінде шешім қабылдайды және мемлекеттік қызмет көрсету туралы қағаз түріндегі хабарлама жобасына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30 минуттың ішінде қызметті алушыға, заңды өкіліне қағаз түрінде хабарламаны ұсынады.</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1) құжаттар топтамасын қабылдау, талонды беру;</w:t>
      </w:r>
      <w:r>
        <w:br/>
      </w:r>
      <w:r>
        <w:rPr>
          <w:rFonts w:ascii="Times New Roman"/>
          <w:b w:val="false"/>
          <w:i w:val="false"/>
          <w:color w:val="000000"/>
          <w:sz w:val="28"/>
        </w:rPr>
        <w:t>
      </w:t>
      </w:r>
      <w:r>
        <w:rPr>
          <w:rFonts w:ascii="Times New Roman"/>
          <w:b w:val="false"/>
          <w:i w:val="false"/>
          <w:color w:val="000000"/>
          <w:sz w:val="28"/>
        </w:rPr>
        <w:t>2) қағаз түрінде хабарлама жобасын дайындау;</w:t>
      </w:r>
      <w:r>
        <w:br/>
      </w:r>
      <w:r>
        <w:rPr>
          <w:rFonts w:ascii="Times New Roman"/>
          <w:b w:val="false"/>
          <w:i w:val="false"/>
          <w:color w:val="000000"/>
          <w:sz w:val="28"/>
        </w:rPr>
        <w:t>
      </w:t>
      </w:r>
      <w:r>
        <w:rPr>
          <w:rFonts w:ascii="Times New Roman"/>
          <w:b w:val="false"/>
          <w:i w:val="false"/>
          <w:color w:val="000000"/>
          <w:sz w:val="28"/>
        </w:rPr>
        <w:t>3) көрсетілетін қызмет берушінің басшысына қағаз түрінде хабарламаға қол қоюға жолдау;</w:t>
      </w:r>
      <w:r>
        <w:br/>
      </w:r>
      <w:r>
        <w:rPr>
          <w:rFonts w:ascii="Times New Roman"/>
          <w:b w:val="false"/>
          <w:i w:val="false"/>
          <w:color w:val="000000"/>
          <w:sz w:val="28"/>
        </w:rPr>
        <w:t>
      </w:t>
      </w:r>
      <w:r>
        <w:rPr>
          <w:rFonts w:ascii="Times New Roman"/>
          <w:b w:val="false"/>
          <w:i w:val="false"/>
          <w:color w:val="000000"/>
          <w:sz w:val="28"/>
        </w:rPr>
        <w:t>4) қағаз түріндегі хабарламаға көрсетілетін қызмет берушінің басшысымен қол қою;</w:t>
      </w:r>
      <w:r>
        <w:br/>
      </w:r>
      <w:r>
        <w:rPr>
          <w:rFonts w:ascii="Times New Roman"/>
          <w:b w:val="false"/>
          <w:i w:val="false"/>
          <w:color w:val="000000"/>
          <w:sz w:val="28"/>
        </w:rPr>
        <w:t>
      </w:t>
      </w:r>
      <w:r>
        <w:rPr>
          <w:rFonts w:ascii="Times New Roman"/>
          <w:b w:val="false"/>
          <w:i w:val="false"/>
          <w:color w:val="000000"/>
          <w:sz w:val="28"/>
        </w:rPr>
        <w:t>5) көрсетілетін қызметті алушыға,заңды өкілінеқағаз түрінде мерзімі көрсетілген санаторий-курорттық емдеумен қамтамасыз етілетіндігі туралы хабарламаны ұсыну.</w:t>
      </w:r>
      <w:r>
        <w:br/>
      </w:r>
      <w:r>
        <w:rPr>
          <w:rFonts w:ascii="Times New Roman"/>
          <w:b w:val="false"/>
          <w:i w:val="false"/>
          <w:color w:val="000000"/>
          <w:sz w:val="28"/>
        </w:rPr>
        <w:t>
</w:t>
      </w:r>
    </w:p>
    <w:bookmarkStart w:name="z1381" w:id="16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5"/>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процесінде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1) қызмет берушінің қызметкері;</w:t>
      </w:r>
      <w:r>
        <w:br/>
      </w:r>
      <w:r>
        <w:rPr>
          <w:rFonts w:ascii="Times New Roman"/>
          <w:b w:val="false"/>
          <w:i w:val="false"/>
          <w:color w:val="000000"/>
          <w:sz w:val="28"/>
        </w:rPr>
        <w:t>
      </w:t>
      </w:r>
      <w:r>
        <w:rPr>
          <w:rFonts w:ascii="Times New Roman"/>
          <w:b w:val="false"/>
          <w:i w:val="false"/>
          <w:color w:val="000000"/>
          <w:sz w:val="28"/>
        </w:rPr>
        <w:t>2)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3) қызмет берушінің басшысы.</w:t>
      </w:r>
      <w:r>
        <w:br/>
      </w:r>
      <w:r>
        <w:rPr>
          <w:rFonts w:ascii="Times New Roman"/>
          <w:b w:val="false"/>
          <w:i w:val="false"/>
          <w:color w:val="000000"/>
          <w:sz w:val="28"/>
        </w:rPr>
        <w:t>
      </w:t>
      </w:r>
      <w:r>
        <w:rPr>
          <w:rFonts w:ascii="Times New Roman"/>
          <w:b w:val="false"/>
          <w:i w:val="false"/>
          <w:color w:val="000000"/>
          <w:sz w:val="28"/>
        </w:rPr>
        <w:t>8. Әрбір рәсімнің (іс-қимылдардың) ұзақтығын көрсете отырып,құрылымдық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30 минуттың ішінде көрсетілетін қызметті алушыдан, заңды өкілінен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(бұдан әрі - талон) беріп, көрсетілетін қызметті берушінің басшысына бұрыштама қою үшін құжаттар топтамасын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1 жұмыс күні ішінде жауапты орындаушыны белгілейді, тиісті бұрыштама қояды;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6 жұмыс күні ішінде құжаттар топтамасын қарайды және мемлекеттік қызмет көрсету туралы қағаз түрінде хабарлама жобасын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2 жұмыс күні ішінде шешім қабылдайды және мемлекеттік қызмет көрсету туралы қағаз түріндегі хабарлама жобасына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30 минуттың ішінде қызметті алушыға, заңды өкіліне қағаз түрінде хабарламаны ұсынады.</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әрбір рәсімнің (іс-қимылдың) өту ұзақтығын көрсете отырып, әрбір рәсімінің (іс-қимылдың) блок-схемасы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сүйемелденеді.</w:t>
      </w:r>
      <w:r>
        <w:br/>
      </w:r>
      <w:r>
        <w:rPr>
          <w:rFonts w:ascii="Times New Roman"/>
          <w:b w:val="false"/>
          <w:i w:val="false"/>
          <w:color w:val="000000"/>
          <w:sz w:val="28"/>
        </w:rPr>
        <w:t>
</w:t>
      </w:r>
    </w:p>
    <w:bookmarkStart w:name="z1393" w:id="166"/>
    <w:p>
      <w:pPr>
        <w:spacing w:after="0"/>
        <w:ind w:left="0"/>
        <w:jc w:val="left"/>
      </w:pPr>
      <w:r>
        <w:rPr>
          <w:rFonts w:ascii="Times New Roman"/>
          <w:b/>
          <w:i w:val="false"/>
          <w:color w:val="000000"/>
        </w:rPr>
        <w:t xml:space="preserve"> 4. Қорытынды ережелер</w:t>
      </w:r>
    </w:p>
    <w:bookmarkEnd w:id="16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(http://sobes.zhambyl.kz) және Жамбыл облысы әкімдігінің ((http://zhambyl.gov.kz)   ) интернет 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санаторий-курорттық емдеумен қамтамасыз ету үшін оларға құжаттарды ресімдеу"мемлекеттік көрсетілетін қызмет регламентіне 1 қосымша</w:t>
            </w:r>
          </w:p>
        </w:tc>
      </w:tr>
    </w:tbl>
    <w:bookmarkStart w:name="z1397" w:id="167"/>
    <w:p>
      <w:pPr>
        <w:spacing w:after="0"/>
        <w:ind w:left="0"/>
        <w:jc w:val="left"/>
      </w:pPr>
      <w:r>
        <w:rPr>
          <w:rFonts w:ascii="Times New Roman"/>
          <w:b/>
          <w:i w:val="false"/>
          <w:color w:val="000000"/>
        </w:rPr>
        <w:t xml:space="preserve"> Рәсімдердің (іс-қимылдардың) реттілігін сипаттау әрбір рәсімнің (іс-қимылдың) өту ұзақтығын көрсете отырып, әрбір рәсімінің (іс-қимылдың) блок-схемасы</w:t>
      </w:r>
    </w:p>
    <w:bookmarkEnd w:id="16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"Мүгедектерді санаторий-курорттық емдеумен қамтамасыз ету үшiн оларға құжаттарды ресiмдеу" </w:t>
            </w:r>
            <w:r>
              <w:rPr>
                <w:rFonts w:ascii="Times New Roman"/>
                <w:b w:val="false"/>
                <w:i w:val="false"/>
                <w:color w:val="000000"/>
                <w:sz w:val="20"/>
              </w:rPr>
              <w:t>мемлекеттік көрсетілетін қызмет регламентіне 2 қосымша</w:t>
            </w:r>
          </w:p>
        </w:tc>
      </w:tr>
    </w:tbl>
    <w:bookmarkStart w:name="z1402" w:id="16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"Мүгедектерді санаторий-курорттық емдеумен қамтамасыз ету үшін оларға құжаттарды рәсімдеу"</w:t>
      </w:r>
      <w:r>
        <w:rPr>
          <w:rFonts w:ascii="Times New Roman"/>
          <w:b/>
          <w:i w:val="false"/>
          <w:color w:val="000000"/>
        </w:rPr>
        <w:t xml:space="preserve"> мемлекеттік көрсетілетін қызмет</w:t>
      </w:r>
    </w:p>
    <w:bookmarkEnd w:id="16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rPr>
                <w:rFonts w:ascii="Times New Roman"/>
                <w:b w:val="false"/>
                <w:i w:val="false"/>
                <w:color w:val="000000"/>
                <w:sz w:val="20"/>
              </w:rPr>
              <w:t xml:space="preserve">2014 жылғы "26" желтоқсандағы </w:t>
            </w:r>
            <w:r>
              <w:rPr>
                <w:rFonts w:ascii="Times New Roman"/>
                <w:b w:val="false"/>
                <w:i w:val="false"/>
                <w:color w:val="000000"/>
                <w:sz w:val="20"/>
              </w:rPr>
              <w:t xml:space="preserve">№ 357 қаулысымен </w:t>
            </w:r>
            <w:r>
              <w:rPr>
                <w:rFonts w:ascii="Times New Roman"/>
                <w:b w:val="false"/>
                <w:i w:val="false"/>
                <w:color w:val="000000"/>
                <w:sz w:val="20"/>
              </w:rPr>
              <w:t>бекітілген</w:t>
            </w:r>
          </w:p>
        </w:tc>
      </w:tr>
    </w:tbl>
    <w:bookmarkStart w:name="z1410" w:id="169"/>
    <w:p>
      <w:pPr>
        <w:spacing w:after="0"/>
        <w:ind w:left="0"/>
        <w:jc w:val="left"/>
      </w:pPr>
      <w:r>
        <w:rPr>
          <w:rFonts w:ascii="Times New Roman"/>
          <w:b/>
          <w:i w:val="false"/>
          <w:color w:val="000000"/>
        </w:rPr>
        <w:t xml:space="preserve">  "Медициналық-әлеуметтiк мекемелерде (ұйымдарда) арнаулы әлеуметтiк қызмет көрсетуге арналған құжаттар ресiмдеу" мемлекеттік көрсетілетін қызмет регламенті</w:t>
      </w:r>
    </w:p>
    <w:bookmarkEnd w:id="169"/>
    <w:bookmarkStart w:name="z1411" w:id="170"/>
    <w:p>
      <w:pPr>
        <w:spacing w:after="0"/>
        <w:ind w:left="0"/>
        <w:jc w:val="left"/>
      </w:pPr>
      <w:r>
        <w:rPr>
          <w:rFonts w:ascii="Times New Roman"/>
          <w:b/>
          <w:i w:val="false"/>
          <w:color w:val="000000"/>
        </w:rPr>
        <w:t xml:space="preserve"> 1. Жалпы ережелер</w:t>
      </w:r>
    </w:p>
    <w:bookmarkEnd w:id="17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"Медициналық-әлеуметтiк мекемелерде (ұйымдарда) арнаулы әлеуметтiк қызмет көрсетуге арналған құжаттар ресiмдеу" мемлекеттік көрсетілетін қызмет (бұдан әрі – мемлекеттік көрсетілетін қызмет)Қазақстан Республикасы Үкіметінің 2014 жылғы 11 наурыздағы </w:t>
      </w:r>
      <w:r>
        <w:rPr>
          <w:rFonts w:ascii="Times New Roman"/>
          <w:b w:val="false"/>
          <w:i w:val="false"/>
          <w:color w:val="000000"/>
          <w:sz w:val="28"/>
        </w:rPr>
        <w:t xml:space="preserve">№ 217 </w:t>
      </w:r>
      <w:r>
        <w:rPr>
          <w:rFonts w:ascii="Times New Roman"/>
          <w:b w:val="false"/>
          <w:i w:val="false"/>
          <w:color w:val="000000"/>
          <w:sz w:val="28"/>
        </w:rPr>
        <w:t xml:space="preserve"> "Халықты әлеуметтік қорғау саласындағы мемлекеттік көрсетілетін қызметтер стандарттарын бекіту туралы" қаулысымен бекітілген "Медициналық-әлеуметтiк мекемелерде (ұйымдарда) арнаулы әлеуметтiк қызмет көрсетуге арналған құжаттар ресiмдеу" мемлекеттік көрсетілетін қызметтер стандартына (бұдан әрі - стандарт) сәйкес аудандардың және облыстық маңызы бар қалалардың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–қызмет көрсету мерзімі көрсетілген, медициналық-әлеуметтік мекемелерде (ұйымдарда) арнаулы әлеуметтік қызметтер көрсетуге құжаттар ресімдеу туралы хабарламане мемлекеттік көрсетілетін қызмет стандартының 10-тармағында көзделген жағдайлар мен негіздемелер бойынша мемлекеттік қызмет көрсетуден бас тарту туралы дәлелді жауап. </w:t>
      </w:r>
      <w:r>
        <w:br/>
      </w:r>
      <w:r>
        <w:rPr>
          <w:rFonts w:ascii="Times New Roman"/>
          <w:b w:val="false"/>
          <w:i w:val="false"/>
          <w:color w:val="000000"/>
          <w:sz w:val="28"/>
        </w:rPr>
        <w:t>
</w:t>
      </w:r>
    </w:p>
    <w:bookmarkStart w:name="z1416" w:id="17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көрсетілетін қызметті алушымен(не оның заңды өкілімен немесе медициналық ұйымның қолдаухаты) стандарттың 9 тармағында көрсетілген мемлекеттік қызметті көрсету үшін қажетті құжаттарды ұсыну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30 минуттың ішінде көрсетілетін қызметті алушыдан(не оның заңды өкілінен немесе медициналық ұйымның қолдаухаты)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1 жұмыс күні ішінде жауапты орындаушыны белгілейді, тиісті бұрыштама қояды;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орындаушысы13 жұмыс күні ішінде құжаттар топтамасын қарайды және мемлекеттік қызмет көрсету туралы қағаз түрінде хабарлама жобасын не қызмет көрсетуден бас тарту туралы дәлелді жауап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басшысы2 жұмыс күні ішінде шешім қабылдайды және мемлекеттік қызмет көрсету туралы қағаз түрінде хабарлама жобасына не қызмет көрсетуден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30 минуттың ішінде қызметті алушыға (не оның заңды өкіліне)қағаз түріндекөрсетілетін қызмет туралы хабарламаныне қызмет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1) құжаттар топтамасын қабылдау, талонды беру;</w:t>
      </w:r>
      <w:r>
        <w:br/>
      </w:r>
      <w:r>
        <w:rPr>
          <w:rFonts w:ascii="Times New Roman"/>
          <w:b w:val="false"/>
          <w:i w:val="false"/>
          <w:color w:val="000000"/>
          <w:sz w:val="28"/>
        </w:rPr>
        <w:t>
      </w:t>
      </w:r>
      <w:r>
        <w:rPr>
          <w:rFonts w:ascii="Times New Roman"/>
          <w:b w:val="false"/>
          <w:i w:val="false"/>
          <w:color w:val="000000"/>
          <w:sz w:val="28"/>
        </w:rPr>
        <w:t>2) қағаз түрінде хабарлама жобасын не бас тарту туралы дәлелді жауапты дайындау;</w:t>
      </w:r>
      <w:r>
        <w:br/>
      </w:r>
      <w:r>
        <w:rPr>
          <w:rFonts w:ascii="Times New Roman"/>
          <w:b w:val="false"/>
          <w:i w:val="false"/>
          <w:color w:val="000000"/>
          <w:sz w:val="28"/>
        </w:rPr>
        <w:t>
      </w:t>
      </w:r>
      <w:r>
        <w:rPr>
          <w:rFonts w:ascii="Times New Roman"/>
          <w:b w:val="false"/>
          <w:i w:val="false"/>
          <w:color w:val="000000"/>
          <w:sz w:val="28"/>
        </w:rPr>
        <w:t>3) қағаз түрінде хабарламаныне бас тарту туралы дәлелді жауапты көрсетілетін қызмет берушінің басшысына қол қоюға жолдау;</w:t>
      </w:r>
      <w:r>
        <w:br/>
      </w:r>
      <w:r>
        <w:rPr>
          <w:rFonts w:ascii="Times New Roman"/>
          <w:b w:val="false"/>
          <w:i w:val="false"/>
          <w:color w:val="000000"/>
          <w:sz w:val="28"/>
        </w:rPr>
        <w:t>
      </w:t>
      </w:r>
      <w:r>
        <w:rPr>
          <w:rFonts w:ascii="Times New Roman"/>
          <w:b w:val="false"/>
          <w:i w:val="false"/>
          <w:color w:val="000000"/>
          <w:sz w:val="28"/>
        </w:rPr>
        <w:t>4) қағаз түрінде хабарламаға не бас тарту туралы дәлелді жауапқа көрсетілетін қызмет берушінің басшысымен қол қою;</w:t>
      </w:r>
      <w:r>
        <w:br/>
      </w:r>
      <w:r>
        <w:rPr>
          <w:rFonts w:ascii="Times New Roman"/>
          <w:b w:val="false"/>
          <w:i w:val="false"/>
          <w:color w:val="000000"/>
          <w:sz w:val="28"/>
        </w:rPr>
        <w:t>
      </w:t>
      </w:r>
      <w:r>
        <w:rPr>
          <w:rFonts w:ascii="Times New Roman"/>
          <w:b w:val="false"/>
          <w:i w:val="false"/>
          <w:color w:val="000000"/>
          <w:sz w:val="28"/>
        </w:rPr>
        <w:t>5) көрсетілетін қызметті алушыға(не оның заңды өкіліне)қағаз түрінде медициналық-әлеуметтік мекемелерде (ұйымдарда) арнаулы әлеуметтік қызметтері ұсынылғандығы туралы хабарламаны не бас тарту туралы дәлелді жауапты ұсыну.</w:t>
      </w:r>
      <w:r>
        <w:br/>
      </w:r>
      <w:r>
        <w:rPr>
          <w:rFonts w:ascii="Times New Roman"/>
          <w:b w:val="false"/>
          <w:i w:val="false"/>
          <w:color w:val="000000"/>
          <w:sz w:val="28"/>
        </w:rPr>
        <w:t>
</w:t>
      </w:r>
    </w:p>
    <w:bookmarkStart w:name="z1430" w:id="17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процесінде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1) қызмет берушінің қызметкері;</w:t>
      </w:r>
      <w:r>
        <w:br/>
      </w:r>
      <w:r>
        <w:rPr>
          <w:rFonts w:ascii="Times New Roman"/>
          <w:b w:val="false"/>
          <w:i w:val="false"/>
          <w:color w:val="000000"/>
          <w:sz w:val="28"/>
        </w:rPr>
        <w:t>
      </w:t>
      </w:r>
      <w:r>
        <w:rPr>
          <w:rFonts w:ascii="Times New Roman"/>
          <w:b w:val="false"/>
          <w:i w:val="false"/>
          <w:color w:val="000000"/>
          <w:sz w:val="28"/>
        </w:rPr>
        <w:t>2)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3) қызмет берушінің басшысы.</w:t>
      </w:r>
      <w:r>
        <w:br/>
      </w:r>
      <w:r>
        <w:rPr>
          <w:rFonts w:ascii="Times New Roman"/>
          <w:b w:val="false"/>
          <w:i w:val="false"/>
          <w:color w:val="000000"/>
          <w:sz w:val="28"/>
        </w:rPr>
        <w:t>
      </w:t>
      </w:r>
      <w:r>
        <w:rPr>
          <w:rFonts w:ascii="Times New Roman"/>
          <w:b w:val="false"/>
          <w:i w:val="false"/>
          <w:color w:val="000000"/>
          <w:sz w:val="28"/>
        </w:rPr>
        <w:t>8. Құрылымдық бөлімшелер (қызметкерлер) арасындағы рәсімдердің (іс-қимылдардың) реттілігін сипаттау, әрбір рәсімнің (іс-қимылдардың)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30 минуттың ішінде көрсетілетін қызметті алушыдан (не оның заңды өкілінен немесе медициналық ұйымның қолдаухаты)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1 жұмыс күні ішінде жауапты орындаушыны белгілейді, тиісті бұрыштама қояды;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13 жұмыс күні ішінде құжаттар топтамасын қарайды және мемлекеттік қызмет көрсету туралы қағаз түрінде хабарлама жобасын не қызмет көрсетуден бас тарту туралы дәлелді жауап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2 жұмыс күні ішінде шешім қабылдайды және мемлекеттік қызмет көрсету туралы қағаз түрінде хабарлама жобасына не қызмет көрсетуден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30 минуттың ішінде қызметті алушыға (не оның заңды өкіліне) қағаз түріндекөрсетілетін қызмет туралы хабарламаны не қызмет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әрбір рәсімнің (іс-қимылдың) өту ұзақтығын көрсете отырып, әрбір рәсімінің (іс-қимылдың) блок-схемасы осы регламенттің </w:t>
      </w:r>
      <w:r>
        <w:rPr>
          <w:rFonts w:ascii="Times New Roman"/>
          <w:b w:val="false"/>
          <w:i w:val="false"/>
          <w:color w:val="000000"/>
          <w:sz w:val="28"/>
        </w:rPr>
        <w:t xml:space="preserve">1 қосымшасына </w:t>
      </w:r>
      <w:r>
        <w:rPr>
          <w:rFonts w:ascii="Times New Roman"/>
          <w:b w:val="false"/>
          <w:i w:val="false"/>
          <w:color w:val="000000"/>
          <w:sz w:val="28"/>
        </w:rPr>
        <w:t xml:space="preserve"> сәйкес сүйемелденеді.</w:t>
      </w:r>
      <w:r>
        <w:br/>
      </w:r>
      <w:r>
        <w:rPr>
          <w:rFonts w:ascii="Times New Roman"/>
          <w:b w:val="false"/>
          <w:i w:val="false"/>
          <w:color w:val="000000"/>
          <w:sz w:val="28"/>
        </w:rPr>
        <w:t>
</w:t>
      </w:r>
    </w:p>
    <w:bookmarkStart w:name="z1442" w:id="173"/>
    <w:p>
      <w:pPr>
        <w:spacing w:after="0"/>
        <w:ind w:left="0"/>
        <w:jc w:val="left"/>
      </w:pPr>
      <w:r>
        <w:rPr>
          <w:rFonts w:ascii="Times New Roman"/>
          <w:b/>
          <w:i w:val="false"/>
          <w:color w:val="000000"/>
        </w:rPr>
        <w:t xml:space="preserve"> 4. Қорытынды ережелер</w:t>
      </w:r>
    </w:p>
    <w:bookmarkEnd w:id="17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(http://sobes.zhambyl.kz) және Жамбыл облысы әкімдігінің ((http://zhambyl.gov.kz)   ) интернет 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"Медициналық-әлеуметтiк мекемелерде (ұйымдарда) арнаулы әлеуметтiк қызмет көрсетуге арналған құжаттар ресiмдеу" мемлекеттік көрсетілетін қызмет </w:t>
            </w:r>
            <w:r>
              <w:rPr>
                <w:rFonts w:ascii="Times New Roman"/>
                <w:b w:val="false"/>
                <w:i w:val="false"/>
                <w:color w:val="000000"/>
                <w:sz w:val="20"/>
              </w:rPr>
              <w:t>регламентіне 1 қосымша</w:t>
            </w:r>
          </w:p>
        </w:tc>
      </w:tr>
    </w:tbl>
    <w:bookmarkStart w:name="z1447" w:id="174"/>
    <w:p>
      <w:pPr>
        <w:spacing w:after="0"/>
        <w:ind w:left="0"/>
        <w:jc w:val="left"/>
      </w:pPr>
      <w:r>
        <w:rPr>
          <w:rFonts w:ascii="Times New Roman"/>
          <w:b/>
          <w:i w:val="false"/>
          <w:color w:val="000000"/>
        </w:rPr>
        <w:t xml:space="preserve"> Рәсімдердің (іс-қимылдардың) реттілігін сипаттау әрбір рәсімнің (іс-қимылдың) өту ұзақтығын көрсете отырып, әрбір рәсімінің (іс-қимылдың) блок-схемасы</w:t>
      </w:r>
    </w:p>
    <w:bookmarkEnd w:id="17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"Медициналық-әлеуметтiк мекемелерде (ұйымдарда) арнаулы әлеуметтiк қызмет көрсетуге арналған құжаттар ресiмдеу" мемлекеттік көрсетілетін қызмет регламентіне 2 қосымша</w:t>
            </w:r>
          </w:p>
        </w:tc>
      </w:tr>
    </w:tbl>
    <w:bookmarkStart w:name="z1450" w:id="17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"Медициналық-әлеуметтiк мекемелерде (ұйымдарда) әлеуметтiк қызмет көрсетуге арналған құжаттар ресiмдеу" мемлекеттік көрсетілетін қызмет</w:t>
      </w:r>
    </w:p>
    <w:bookmarkEnd w:id="17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rPr>
                <w:rFonts w:ascii="Times New Roman"/>
                <w:b w:val="false"/>
                <w:i w:val="false"/>
                <w:color w:val="000000"/>
                <w:sz w:val="20"/>
              </w:rPr>
              <w:t xml:space="preserve">2014 жылғы "26" желтоқсандағы </w:t>
            </w:r>
            <w:r>
              <w:rPr>
                <w:rFonts w:ascii="Times New Roman"/>
                <w:b w:val="false"/>
                <w:i w:val="false"/>
                <w:color w:val="000000"/>
                <w:sz w:val="20"/>
              </w:rPr>
              <w:t>№ 357 қаулысымен</w:t>
            </w:r>
            <w:r>
              <w:rPr>
                <w:rFonts w:ascii="Times New Roman"/>
                <w:b w:val="false"/>
                <w:i w:val="false"/>
                <w:color w:val="000000"/>
                <w:sz w:val="20"/>
              </w:rPr>
              <w:t xml:space="preserve"> бекітілген</w:t>
            </w:r>
          </w:p>
        </w:tc>
      </w:tr>
    </w:tbl>
    <w:bookmarkStart w:name="z1457" w:id="176"/>
    <w:p>
      <w:pPr>
        <w:spacing w:after="0"/>
        <w:ind w:left="0"/>
        <w:jc w:val="left"/>
      </w:pPr>
      <w:r>
        <w:rPr>
          <w:rFonts w:ascii="Times New Roman"/>
          <w:b/>
          <w:i w:val="false"/>
          <w:color w:val="000000"/>
        </w:rPr>
        <w:t xml:space="preserve">  "Үйде күтім көрсетужағдайында арнаулы әлеуметтік қызмет көрсетуге құжаттар ресімдеу" мемлекеттік көрсетілетін қызмет регламенті</w:t>
      </w:r>
    </w:p>
    <w:bookmarkEnd w:id="176"/>
    <w:bookmarkStart w:name="z1458" w:id="177"/>
    <w:p>
      <w:pPr>
        <w:spacing w:after="0"/>
        <w:ind w:left="0"/>
        <w:jc w:val="left"/>
      </w:pPr>
      <w:r>
        <w:rPr>
          <w:rFonts w:ascii="Times New Roman"/>
          <w:b/>
          <w:i w:val="false"/>
          <w:color w:val="000000"/>
        </w:rPr>
        <w:t xml:space="preserve"> 1. Жалпы ережелер</w:t>
      </w:r>
    </w:p>
    <w:bookmarkEnd w:id="17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"Үйде күтім көрсету жағдайында арнаулы әлеуметтік қызмет көрсетуге құжаттарды ресімдеу" мемлекеттік көрсетілетін қызмет (бұдан әрі – мемлекеттік көрсетілетін қызмет)Қазақстан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"Халықты әлеуметтік қорғау саласындағы мемлекеттік көрсетілетін қызметтер стандарттарын бекіту туралы" қаулысымен бекітілген "Үйде күтім көрсету жағдайында арнаулы әлеуметтік қызмет көрсетуге құжаттар ресімдеу"мемлекеттік көрсетілетін қызметтер стандартына (бұдан әрі - стандарт) сәйкес аудандардың және облыстық маңызы бар қалалардың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үйде күтім көрсету жағдайында арнаулы әлеуметтік қызмет мерзімі көрсетілген құжаттарды ресімдеу туралы хабарламане мемлекеттік көрсетілетін қызметстандартының 10-тармағында көзделген жағдайлар мен негіздемелер бойынша мемлекеттік қызмет көрсетуден бас тарту туралы дәлелді жауап болып табылады.</w:t>
      </w:r>
      <w:r>
        <w:br/>
      </w:r>
      <w:r>
        <w:rPr>
          <w:rFonts w:ascii="Times New Roman"/>
          <w:b w:val="false"/>
          <w:i w:val="false"/>
          <w:color w:val="000000"/>
          <w:sz w:val="28"/>
        </w:rPr>
        <w:t>
</w:t>
      </w:r>
    </w:p>
    <w:bookmarkStart w:name="z1463" w:id="17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8"/>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көрсетілетін қызметті алушымен (не оның заңды өкілімен немесе медициналық ұйымның қолдаухаты) стандарттың 9 тармағында көрсетілген мемлекеттік қызметті көрсету үшін қажетті құжаттарды ұсыну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30 минуттың ішінде көрсетілетін қызметті алушыдан (не оның заңды өкілінен немесе медициналық ұйымның қолдаухаты)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1 жұмыс күні ішінде жауапты орындаушыны белгілейді, тиісті бұрыштама қояды;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орындаушысы10 жұмыс күні ішінде құжаттар топтамаын қарайды және мемлекеттік қызмет көрсету туралы қағаз түрінде хабарлама жобасын не қызмет көрсетуден бас тарту туралы дәлелді жауап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2 жұмыс күні ішінде шешім қабылдайды және мемлекеттік қызмет көрсету туралы қағаз түрінде хабарлама жобасына не қызмет көрсетуден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30 минуттың ішінде қызметті алушыға (не оның заңды өкіліне)қағаз түріндекөрсетілетін қызмет туралы хабарламаныне қызмет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1) құжаттар топтамасын қабылдау, талонды беру;</w:t>
      </w:r>
      <w:r>
        <w:br/>
      </w:r>
      <w:r>
        <w:rPr>
          <w:rFonts w:ascii="Times New Roman"/>
          <w:b w:val="false"/>
          <w:i w:val="false"/>
          <w:color w:val="000000"/>
          <w:sz w:val="28"/>
        </w:rPr>
        <w:t>
      </w:t>
      </w:r>
      <w:r>
        <w:rPr>
          <w:rFonts w:ascii="Times New Roman"/>
          <w:b w:val="false"/>
          <w:i w:val="false"/>
          <w:color w:val="000000"/>
          <w:sz w:val="28"/>
        </w:rPr>
        <w:t>2) қағаз түрінде хабарлама жобасын не бас тарту туралы дәлелді жауапты дайындау;</w:t>
      </w:r>
      <w:r>
        <w:br/>
      </w:r>
      <w:r>
        <w:rPr>
          <w:rFonts w:ascii="Times New Roman"/>
          <w:b w:val="false"/>
          <w:i w:val="false"/>
          <w:color w:val="000000"/>
          <w:sz w:val="28"/>
        </w:rPr>
        <w:t>
      </w:t>
      </w:r>
      <w:r>
        <w:rPr>
          <w:rFonts w:ascii="Times New Roman"/>
          <w:b w:val="false"/>
          <w:i w:val="false"/>
          <w:color w:val="000000"/>
          <w:sz w:val="28"/>
        </w:rPr>
        <w:t>3) қағаз түрінде хабарламаны не бас тарту туралы дәлелді жауапты көрсетілетін қызмет берушінің басшысына қол қоюға жолдау;</w:t>
      </w:r>
      <w:r>
        <w:br/>
      </w:r>
      <w:r>
        <w:rPr>
          <w:rFonts w:ascii="Times New Roman"/>
          <w:b w:val="false"/>
          <w:i w:val="false"/>
          <w:color w:val="000000"/>
          <w:sz w:val="28"/>
        </w:rPr>
        <w:t>
      </w:t>
      </w:r>
      <w:r>
        <w:rPr>
          <w:rFonts w:ascii="Times New Roman"/>
          <w:b w:val="false"/>
          <w:i w:val="false"/>
          <w:color w:val="000000"/>
          <w:sz w:val="28"/>
        </w:rPr>
        <w:t>4) қағаз түрінде хабарламаға не бас тарту туралы дәлелді жауапқа көрсетілетін қызмет берушінің басшысымен қол қою;</w:t>
      </w:r>
      <w:r>
        <w:br/>
      </w:r>
      <w:r>
        <w:rPr>
          <w:rFonts w:ascii="Times New Roman"/>
          <w:b w:val="false"/>
          <w:i w:val="false"/>
          <w:color w:val="000000"/>
          <w:sz w:val="28"/>
        </w:rPr>
        <w:t>
      </w:t>
      </w:r>
      <w:r>
        <w:rPr>
          <w:rFonts w:ascii="Times New Roman"/>
          <w:b w:val="false"/>
          <w:i w:val="false"/>
          <w:color w:val="000000"/>
          <w:sz w:val="28"/>
        </w:rPr>
        <w:t>5) көрсетілетін қызметті алушыға(не оның заңды өкіліне)қағаз түрінде үйде күтім көрсету жағдайында қызметтері ұсынылғандығы туралы хабарламаны не бас тарту туралы дәлелді жауапты ұсыну.</w:t>
      </w:r>
      <w:r>
        <w:br/>
      </w:r>
      <w:r>
        <w:rPr>
          <w:rFonts w:ascii="Times New Roman"/>
          <w:b w:val="false"/>
          <w:i w:val="false"/>
          <w:color w:val="000000"/>
          <w:sz w:val="28"/>
        </w:rPr>
        <w:t>
</w:t>
      </w:r>
    </w:p>
    <w:bookmarkStart w:name="z1477" w:id="17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9"/>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процесінде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1) қызмет берушінің қызметкері;</w:t>
      </w:r>
      <w:r>
        <w:br/>
      </w:r>
      <w:r>
        <w:rPr>
          <w:rFonts w:ascii="Times New Roman"/>
          <w:b w:val="false"/>
          <w:i w:val="false"/>
          <w:color w:val="000000"/>
          <w:sz w:val="28"/>
        </w:rPr>
        <w:t>
      </w:t>
      </w:r>
      <w:r>
        <w:rPr>
          <w:rFonts w:ascii="Times New Roman"/>
          <w:b w:val="false"/>
          <w:i w:val="false"/>
          <w:color w:val="000000"/>
          <w:sz w:val="28"/>
        </w:rPr>
        <w:t>2)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3) қызмет берушінің басшысы.</w:t>
      </w:r>
      <w:r>
        <w:br/>
      </w:r>
      <w:r>
        <w:rPr>
          <w:rFonts w:ascii="Times New Roman"/>
          <w:b w:val="false"/>
          <w:i w:val="false"/>
          <w:color w:val="000000"/>
          <w:sz w:val="28"/>
        </w:rPr>
        <w:t>
      </w:t>
      </w:r>
      <w:r>
        <w:rPr>
          <w:rFonts w:ascii="Times New Roman"/>
          <w:b w:val="false"/>
          <w:i w:val="false"/>
          <w:color w:val="000000"/>
          <w:sz w:val="28"/>
        </w:rPr>
        <w:t>8. Құрылымдық бөлімшелер (қызметкерлер) арасындағы рәсімдердің (іс-қимылдардың) реттілігін сипаттау, әрбір рәсімнің (іс-қимылдардың)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30 минуттың ішінде көрсетілетін қызметті алушыдан (не оның заңды өкілінен немесе медициналық ұйымның қолдаухаты) құжаттар топтамасын қабылдап, тіркелген және көрсетілетін қызметті алушымен мемлекеттік қызметті алатын күні, құжаттарды қабылдаған адамның тегі мен аты-жөні көрсетілген талонды беріп, көрсетілетін қызметті берушінің басшысына бұрыштама қою үшін құжаттар топтамасын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1 жұмыс күні ішінде жауапты орындаушыны белгілейді, тиісті бұрыштама қояды;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10 жұмыс күні ішінде құжаттар топтамасын қарайды және мемлекеттік қызмет көрсету туралы қағаз түрінде хабарлама жобасын не қызмет көрсетуден бас тарту туралы дәлелді жауап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2 жұмыс күні ішінде шешім қабылдайды және мемлекеттік қызмет көрсету туралы қағаз түрінде хабарлама жобасына не қызмет көрсетуден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30 минуттың ішінде қызметті алушыға (не оның заңды өкіліне) қағаз түріндекөрсетілетін қызмет туралы хабарламаны не қызмет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әрбір рәсімнің (іс-қимылдың) өту ұзақтығын көрсете отырып, әрбір рәсімінің (іс-қимылдың) блок-схемасы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сүйемелденеді. </w:t>
      </w:r>
      <w:r>
        <w:br/>
      </w:r>
      <w:r>
        <w:rPr>
          <w:rFonts w:ascii="Times New Roman"/>
          <w:b w:val="false"/>
          <w:i w:val="false"/>
          <w:color w:val="000000"/>
          <w:sz w:val="28"/>
        </w:rPr>
        <w:t>
</w:t>
      </w:r>
    </w:p>
    <w:bookmarkStart w:name="z1489" w:id="180"/>
    <w:p>
      <w:pPr>
        <w:spacing w:after="0"/>
        <w:ind w:left="0"/>
        <w:jc w:val="left"/>
      </w:pPr>
      <w:r>
        <w:rPr>
          <w:rFonts w:ascii="Times New Roman"/>
          <w:b/>
          <w:i w:val="false"/>
          <w:color w:val="000000"/>
        </w:rPr>
        <w:t xml:space="preserve"> 4. Қорытынды ережелер</w:t>
      </w:r>
    </w:p>
    <w:bookmarkEnd w:id="18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(http://sobes.zhambyl.kz) және Жамбыл облысы әкімдігінің ((http://zhambyl.gov.kz)   ) интернет 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0"/>
              </w:rPr>
              <w:t>регламентіне 1 қосымша</w:t>
            </w:r>
          </w:p>
        </w:tc>
      </w:tr>
    </w:tbl>
    <w:bookmarkStart w:name="z1494" w:id="181"/>
    <w:p>
      <w:pPr>
        <w:spacing w:after="0"/>
        <w:ind w:left="0"/>
        <w:jc w:val="left"/>
      </w:pPr>
      <w:r>
        <w:rPr>
          <w:rFonts w:ascii="Times New Roman"/>
          <w:b/>
          <w:i w:val="false"/>
          <w:color w:val="000000"/>
        </w:rPr>
        <w:t xml:space="preserve"> Рәсімдердің (іс-қимылдардың) реттілігін сипаттау әрбір рәсімнің (іс-қимылдың) өту ұзақтығын көрсете отырып, әрбір рәсімінің (іс-қимылдың) блок-схемасы</w:t>
      </w:r>
    </w:p>
    <w:bookmarkEnd w:id="18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343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7343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"Үйде күтім жасау жағдайында арнаулы әлеуметтік қызмет көрсетуге құжаттар ресімдеу" мемлекеттік көрсетілетін қызмет регламентіне 2 қосымша</w:t>
            </w:r>
          </w:p>
        </w:tc>
      </w:tr>
    </w:tbl>
    <w:bookmarkStart w:name="z1497" w:id="18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"Үйде күтім көрсету жағдайларында арнаулы әлеуметтік қызмет көрсетуге құжаттар ресімдеу"</w:t>
      </w:r>
    </w:p>
    <w:bookmarkEnd w:id="182"/>
    <w:bookmarkStart w:name="z1499" w:id="183"/>
    <w:p>
      <w:pPr>
        <w:spacing w:after="0"/>
        <w:ind w:left="0"/>
        <w:jc w:val="left"/>
      </w:pPr>
      <w:r>
        <w:rPr>
          <w:rFonts w:ascii="Times New Roman"/>
          <w:b/>
          <w:i w:val="false"/>
          <w:color w:val="000000"/>
        </w:rPr>
        <w:t xml:space="preserve"> мемлекеттік көрсетілетін қызмет</w:t>
      </w:r>
    </w:p>
    <w:bookmarkEnd w:id="18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9469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9469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2014 жылғы "26" желтоқсандағы</w:t>
            </w:r>
            <w:r>
              <w:rPr>
                <w:rFonts w:ascii="Times New Roman"/>
                <w:b w:val="false"/>
                <w:i w:val="false"/>
                <w:color w:val="000000"/>
                <w:sz w:val="20"/>
              </w:rPr>
              <w:t xml:space="preserve"> № 357 қаулысымен бекітілген</w:t>
            </w:r>
          </w:p>
        </w:tc>
      </w:tr>
    </w:tbl>
    <w:bookmarkStart w:name="z1508" w:id="184"/>
    <w:p>
      <w:pPr>
        <w:spacing w:after="0"/>
        <w:ind w:left="0"/>
        <w:jc w:val="left"/>
      </w:pPr>
      <w:r>
        <w:rPr>
          <w:rFonts w:ascii="Times New Roman"/>
          <w:b/>
          <w:i w:val="false"/>
          <w:color w:val="000000"/>
        </w:rPr>
        <w:t xml:space="preserve">  "Оралман мәртебесін беру"</w:t>
      </w:r>
      <w:r>
        <w:rPr>
          <w:rFonts w:ascii="Times New Roman"/>
          <w:b/>
          <w:i w:val="false"/>
          <w:color w:val="000000"/>
        </w:rPr>
        <w:t xml:space="preserve"> мемлекеттік көрсетілетін қызмет регламенті</w:t>
      </w:r>
    </w:p>
    <w:bookmarkEnd w:id="184"/>
    <w:bookmarkStart w:name="z1510" w:id="185"/>
    <w:p>
      <w:pPr>
        <w:spacing w:after="0"/>
        <w:ind w:left="0"/>
        <w:jc w:val="left"/>
      </w:pPr>
      <w:r>
        <w:rPr>
          <w:rFonts w:ascii="Times New Roman"/>
          <w:b/>
          <w:i w:val="false"/>
          <w:color w:val="000000"/>
        </w:rPr>
        <w:t xml:space="preserve"> 1. Жалпы ережелер</w:t>
      </w:r>
    </w:p>
    <w:bookmarkEnd w:id="18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"Оралман мәртебесін беру" мемлекеттік көрсетілетін қызметі (бұдан әрі – мемлекеттік көрсетілетін қызмет) "Халықты әлеуметтік қорғау саласындағы мемлекеттік көрсетілетін қызметтер стандарттарын бекіту туралы" Қазақстан Республикасы Үкіметінің 2014 жылғы 11 наурыздағы </w:t>
      </w:r>
      <w:r>
        <w:rPr>
          <w:rFonts w:ascii="Times New Roman"/>
          <w:b w:val="false"/>
          <w:i w:val="false"/>
          <w:color w:val="000000"/>
          <w:sz w:val="28"/>
        </w:rPr>
        <w:t>№217</w:t>
      </w:r>
      <w:r>
        <w:rPr>
          <w:rFonts w:ascii="Times New Roman"/>
          <w:b w:val="false"/>
          <w:i w:val="false"/>
          <w:color w:val="000000"/>
          <w:sz w:val="28"/>
        </w:rPr>
        <w:t xml:space="preserve"> қаулысымен бекітілген "Оралман мәртебесін беру" мемлекеттік көрсетілетін қызмет стандартына (бұдан әрі – cтандарт) сәйкес, "Жамбыл облысы әкімдігінің жұмыспен қамтуды үйлестіру және әлеуметтік бағдарламалар басқармасы" коммуналдық мемлекеттік мекемесімен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қабылдауды және мемлекеттік қызмет көрсету нәтижелерін беруді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алушыға (алушыларға) оралман куәлігін (куәліктерін) беру (бұдан әрі – куәлік).</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1516" w:id="18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6"/>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(іс-қимылды) бастауға негіздеме – стандарттың 9 тармағында көрсетілген құжаттарды ұсыну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қызметкерімен 10 минуттың ішінде мемлекеттік қызметті көрсету үшін көрсетілетін қызметті алушымен ұсынылған құжаттарды қабылдау, тіркеу және оларды көрсетілетін қызметті берушінің басшысына (орынбасарына) жіберу;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басшысымен (орынбасарымен) 1 жұмыс күні ішінде мемлекеттік қызметті көрсету үшін көрсетілетін қызметті алушымен ұсынылған құжаттарды қарау және бөлім басшысына жіберу;</w:t>
      </w:r>
      <w:r>
        <w:br/>
      </w:r>
      <w:r>
        <w:rPr>
          <w:rFonts w:ascii="Times New Roman"/>
          <w:b w:val="false"/>
          <w:i w:val="false"/>
          <w:color w:val="000000"/>
          <w:sz w:val="28"/>
        </w:rPr>
        <w:t>
      </w:t>
      </w:r>
      <w:r>
        <w:rPr>
          <w:rFonts w:ascii="Times New Roman"/>
          <w:b w:val="false"/>
          <w:i w:val="false"/>
          <w:color w:val="000000"/>
          <w:sz w:val="28"/>
        </w:rPr>
        <w:t>3) бөлім басшысымен 2 сағаттың ішінде мемлекеттік қызметті көрсету үшін көрсетілетін қызметті алушымен ұсынылған құжаттарды қарау және бөлімнің жауапты орындаушысына жіберу;</w:t>
      </w:r>
      <w:r>
        <w:br/>
      </w:r>
      <w:r>
        <w:rPr>
          <w:rFonts w:ascii="Times New Roman"/>
          <w:b w:val="false"/>
          <w:i w:val="false"/>
          <w:color w:val="000000"/>
          <w:sz w:val="28"/>
        </w:rPr>
        <w:t>
      </w:t>
      </w:r>
      <w:r>
        <w:rPr>
          <w:rFonts w:ascii="Times New Roman"/>
          <w:b w:val="false"/>
          <w:i w:val="false"/>
          <w:color w:val="000000"/>
          <w:sz w:val="28"/>
        </w:rPr>
        <w:t>4) көрсетілетін қызметті алушымен ұсынылған құжаттарды алған күннен бастап 2 жұмыс күнінен көп емес уақытта бөлімнің жауапты орындаушысымен куәлікті дайындау және оны көрсетілетін қызметті берушінің басшысына (орынбасарына) қол қоюға жіберу;</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басшысымен (орынбасарымен) 1 жұмыс күні ішінде куәлікке қол қою және оны көрсетілетін қызметті берушінің кеңсе қызметкеріне тіркеуге жіберу;</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 қызметкерімен 10 минуттың ішінде куәлікті тіркеу және оны көрсетілетін қызметті алушыға беруге бөлім басшысына жіберу;</w:t>
      </w:r>
      <w:r>
        <w:br/>
      </w:r>
      <w:r>
        <w:rPr>
          <w:rFonts w:ascii="Times New Roman"/>
          <w:b w:val="false"/>
          <w:i w:val="false"/>
          <w:color w:val="000000"/>
          <w:sz w:val="28"/>
        </w:rPr>
        <w:t>
      </w:t>
      </w:r>
      <w:r>
        <w:rPr>
          <w:rFonts w:ascii="Times New Roman"/>
          <w:b w:val="false"/>
          <w:i w:val="false"/>
          <w:color w:val="000000"/>
          <w:sz w:val="28"/>
        </w:rPr>
        <w:t>7) бөлім басшысымен 10 минуттың ішінде куәлікті көрсетілетін қызметті алушыға беру.</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рәсімнің (іс-қимылдың)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алушымен ұсынылған құжаттарды көрсетілетін қызметті берушінің кеңсе қызметкерімен қабылдау және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басшысының (орынбасарының) бұрыштамасы;</w:t>
      </w:r>
      <w:r>
        <w:br/>
      </w:r>
      <w:r>
        <w:rPr>
          <w:rFonts w:ascii="Times New Roman"/>
          <w:b w:val="false"/>
          <w:i w:val="false"/>
          <w:color w:val="000000"/>
          <w:sz w:val="28"/>
        </w:rPr>
        <w:t>
      </w:t>
      </w:r>
      <w:r>
        <w:rPr>
          <w:rFonts w:ascii="Times New Roman"/>
          <w:b w:val="false"/>
          <w:i w:val="false"/>
          <w:color w:val="000000"/>
          <w:sz w:val="28"/>
        </w:rPr>
        <w:t>3) бөлім басшысының бұрыштамасы;</w:t>
      </w:r>
      <w:r>
        <w:br/>
      </w:r>
      <w:r>
        <w:rPr>
          <w:rFonts w:ascii="Times New Roman"/>
          <w:b w:val="false"/>
          <w:i w:val="false"/>
          <w:color w:val="000000"/>
          <w:sz w:val="28"/>
        </w:rPr>
        <w:t>
      </w:t>
      </w:r>
      <w:r>
        <w:rPr>
          <w:rFonts w:ascii="Times New Roman"/>
          <w:b w:val="false"/>
          <w:i w:val="false"/>
          <w:color w:val="000000"/>
          <w:sz w:val="28"/>
        </w:rPr>
        <w:t>4) бөлімнің жауапты орындаушысымен куәлікті ресімдеу;</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басшысымен (орынбасарымен) куәлікке қол қою; </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 қызметкерімен куәлікті тіркеу;</w:t>
      </w:r>
      <w:r>
        <w:br/>
      </w:r>
      <w:r>
        <w:rPr>
          <w:rFonts w:ascii="Times New Roman"/>
          <w:b w:val="false"/>
          <w:i w:val="false"/>
          <w:color w:val="000000"/>
          <w:sz w:val="28"/>
        </w:rPr>
        <w:t>
      </w:t>
      </w:r>
      <w:r>
        <w:rPr>
          <w:rFonts w:ascii="Times New Roman"/>
          <w:b w:val="false"/>
          <w:i w:val="false"/>
          <w:color w:val="000000"/>
          <w:sz w:val="28"/>
        </w:rPr>
        <w:t>7) бөлім басшысымен куәлікті көрсетілетін қызметті алушыға беру.</w:t>
      </w:r>
      <w:r>
        <w:br/>
      </w:r>
      <w:r>
        <w:rPr>
          <w:rFonts w:ascii="Times New Roman"/>
          <w:b w:val="false"/>
          <w:i w:val="false"/>
          <w:color w:val="000000"/>
          <w:sz w:val="28"/>
        </w:rPr>
        <w:t>
</w:t>
      </w:r>
    </w:p>
    <w:bookmarkStart w:name="z1534" w:id="18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(орынбасары);</w:t>
      </w:r>
      <w:r>
        <w:br/>
      </w:r>
      <w:r>
        <w:rPr>
          <w:rFonts w:ascii="Times New Roman"/>
          <w:b w:val="false"/>
          <w:i w:val="false"/>
          <w:color w:val="000000"/>
          <w:sz w:val="28"/>
        </w:rPr>
        <w:t>
      </w:t>
      </w:r>
      <w:r>
        <w:rPr>
          <w:rFonts w:ascii="Times New Roman"/>
          <w:b w:val="false"/>
          <w:i w:val="false"/>
          <w:color w:val="000000"/>
          <w:sz w:val="28"/>
        </w:rPr>
        <w:t>3) бөлім басшысы;</w:t>
      </w:r>
      <w:r>
        <w:br/>
      </w:r>
      <w:r>
        <w:rPr>
          <w:rFonts w:ascii="Times New Roman"/>
          <w:b w:val="false"/>
          <w:i w:val="false"/>
          <w:color w:val="000000"/>
          <w:sz w:val="28"/>
        </w:rPr>
        <w:t>
      </w:t>
      </w:r>
      <w:r>
        <w:rPr>
          <w:rFonts w:ascii="Times New Roman"/>
          <w:b w:val="false"/>
          <w:i w:val="false"/>
          <w:color w:val="000000"/>
          <w:sz w:val="28"/>
        </w:rPr>
        <w:t>4) бөлімнің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өзара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10 минуттың ішінде мемлекеттік қызметті көрсету үшін көрсетілетін қызметті алушымен ұсынылған құжаттарды қабылдайды, тіркейді және оларды көрсетілетін қызметті берушінің басшысына (орынбасарына) жібереді;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(орынбасары) 1 жұмыс күні ішінде мемлекеттік қызметті көрсету үшін көрсетілетін қызметті алушымен ұсынылған құжаттарды қарайды және оларды бөлім басшысына жібереді;</w:t>
      </w:r>
      <w:r>
        <w:br/>
      </w:r>
      <w:r>
        <w:rPr>
          <w:rFonts w:ascii="Times New Roman"/>
          <w:b w:val="false"/>
          <w:i w:val="false"/>
          <w:color w:val="000000"/>
          <w:sz w:val="28"/>
        </w:rPr>
        <w:t>
      </w:t>
      </w:r>
      <w:r>
        <w:rPr>
          <w:rFonts w:ascii="Times New Roman"/>
          <w:b w:val="false"/>
          <w:i w:val="false"/>
          <w:color w:val="000000"/>
          <w:sz w:val="28"/>
        </w:rPr>
        <w:t>3) бөлім басшысы 2 сағаттың ішінде мемлекеттік қызметті көрсету үшін көрсетілетін қызметті алушымен ұсынылған құжаттарды қарайды және оларды бөлімнің жауапты орындаушысына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алушымен ұсынылған құжаттарды алған күннен бастап 2 жұмыс күнінен көп емес уақытта бөлімнің жауапты орындаушысы куәлікті дайындайды және оны көрсетілетін қызметті берушінің басшысына (орынбасарына) қол қоюға жібереді;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(орынбасары) 1 жұмыс күні ішінде куәлікке қол қояды және оны көрсетілетін қызметті берушінің кеңсе қызметкеріне тіркеуге жібереді;</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 қызметкері 10 минуттың ішінде куәлікті тіркейді және оны көрсетілетін қызметті алушыға беруге бөлім басшысына жібереді;</w:t>
      </w:r>
      <w:r>
        <w:br/>
      </w:r>
      <w:r>
        <w:rPr>
          <w:rFonts w:ascii="Times New Roman"/>
          <w:b w:val="false"/>
          <w:i w:val="false"/>
          <w:color w:val="000000"/>
          <w:sz w:val="28"/>
        </w:rPr>
        <w:t>
      </w:t>
      </w:r>
      <w:r>
        <w:rPr>
          <w:rFonts w:ascii="Times New Roman"/>
          <w:b w:val="false"/>
          <w:i w:val="false"/>
          <w:color w:val="000000"/>
          <w:sz w:val="28"/>
        </w:rPr>
        <w:t>7) бөлім басшысы куәлікті 10 минуттың ішінде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Start w:name="z1549" w:id="188"/>
    <w:p>
      <w:pPr>
        <w:spacing w:after="0"/>
        <w:ind w:left="0"/>
        <w:jc w:val="left"/>
      </w:pPr>
      <w:r>
        <w:rPr>
          <w:rFonts w:ascii="Times New Roman"/>
          <w:b/>
          <w:i w:val="false"/>
          <w:color w:val="000000"/>
        </w:rPr>
        <w:t xml:space="preserve"> 4. Қорытынды ережелер</w:t>
      </w:r>
    </w:p>
    <w:bookmarkEnd w:id="18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(http://sobes.zhambyl.kz) және Жамбыл облысының әкімдігінің ((http://zhambyl.gov.kz)   )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rPr>
                <w:rFonts w:ascii="Times New Roman"/>
                <w:b w:val="false"/>
                <w:i w:val="false"/>
                <w:color w:val="000000"/>
                <w:sz w:val="20"/>
              </w:rPr>
              <w:t xml:space="preserve"> мемлекеттік көрсетілетін қызметіне 1-қосымша</w:t>
            </w:r>
          </w:p>
        </w:tc>
      </w:tr>
    </w:tbl>
    <w:bookmarkStart w:name="z1555" w:id="189"/>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 блок-схемасы</w:t>
      </w:r>
    </w:p>
    <w:bookmarkEnd w:id="18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rPr>
                <w:rFonts w:ascii="Times New Roman"/>
                <w:b w:val="false"/>
                <w:i w:val="false"/>
                <w:color w:val="000000"/>
                <w:sz w:val="20"/>
              </w:rPr>
              <w:t xml:space="preserve"> мемлекеттік көрсетілетін қызметіне 2-қосымша</w:t>
            </w:r>
          </w:p>
        </w:tc>
      </w:tr>
    </w:tbl>
    <w:bookmarkStart w:name="z1559" w:id="190"/>
    <w:p>
      <w:pPr>
        <w:spacing w:after="0"/>
        <w:ind w:left="0"/>
        <w:jc w:val="left"/>
      </w:pPr>
      <w:r>
        <w:rPr>
          <w:rFonts w:ascii="Times New Roman"/>
          <w:b/>
          <w:i w:val="false"/>
          <w:color w:val="000000"/>
        </w:rPr>
        <w:t xml:space="preserve"> "Оралман мәртебесін беру" мемлекеттік көрсетілетін қызметті көрсетудің бизнес-процестерінің анықтамалығы</w:t>
      </w:r>
    </w:p>
    <w:bookmarkEnd w:id="19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header.xml" Type="http://schemas.openxmlformats.org/officeDocument/2006/relationships/header" Id="rId9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