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94ee1" w14:textId="4194e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"Алматы-Шымкент" талшықты-оптикалық байланыс жүйесі желісін жүргізу мен пайдалану мақсатында жер учаскесiн пайдалану үшін қауымдық сервитут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2014 жылғы 27 қарашадағы № 325 қаулысы. Жамбыл облысы Әділет департаментінде 2015 жылғы 6 қаңтарда № 2460 болып тіркелді. Күші жойылды - Жамбыл облысы әкімдігінің 2017 жылғы 16 наурыздағы № 39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Жамбыл облысы әкімдігінің 16.03.2017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2003 жылғы 20 маусымдағы </w:t>
      </w:r>
      <w:r>
        <w:rPr>
          <w:rFonts w:ascii="Times New Roman"/>
          <w:b w:val="false"/>
          <w:i w:val="false"/>
          <w:color w:val="000000"/>
          <w:sz w:val="28"/>
        </w:rPr>
        <w:t>Жер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"Алматы-Шымкент" талшықты-оптикалық байланыс жүйесі желісін жүргізу мен пайдалану мақсатында жер учаскесiн пайдалану үшін жер учаскелерін жердің меншік иелері мен жер пайдаланушылардан алып қоймай екі жыл мерзімге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қауымдық сервитут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"TNS-Plus" жауапкершілігі шектеулі серіктестігіне талшықты-оптикалық байланыс жүйесі желісін жүргізу мен пайдалану аяқталғаннан кейін бүлінген жерлерді жаңғырту жүргізу ұсынылсын.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"Жамбыл облысы әкімдігінің жер қатынастары басқармасы" коммуналдық мемлекеттік мекемесі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осы қаулының әділет органдарында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осы қаулының мемлекеттік тіркеуден өткеннен кейін он күнтізбелік күн ішінде оны ресми жариялауға, мерзімді баспа басылымдарына және "Әділет" ақпараттық-құқықтық жүйесіне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осы қаулының Жамбыл облысы әкімдігінің интернет-ресурсында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облыс әкімінің орынбасары Қ.Әбдірайымовқа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Осы қаулы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"27"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325 қаулысына қосымша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"Алматы-Шымкент" талшықты-оптикалық байланыс жүйесі желісін жүргізу мен пайдалану мақсатында жер учаскесiн пайдалану үшін жер учаскелерін жердің меншік иелері мен жер пайдаланушылардан алып қоймай белгіленетін қауымдық сервитут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537"/>
        <w:gridCol w:w="1950"/>
        <w:gridCol w:w="1950"/>
        <w:gridCol w:w="1950"/>
        <w:gridCol w:w="396"/>
        <w:gridCol w:w="680"/>
        <w:gridCol w:w="1103"/>
        <w:gridCol w:w="1951"/>
        <w:gridCol w:w="1387"/>
      </w:tblGrid>
      <w:tr>
        <w:trPr>
          <w:trHeight w:val="30" w:hRule="atLeast"/>
        </w:trPr>
        <w:tc>
          <w:tcPr>
            <w:tcW w:w="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Қауымдық сервитут белгіленген жерлер,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алқаптары,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егістік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жылдық екпелер,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шабындық,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бөгде жерлер,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суармалы,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319,314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