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b660" w14:textId="11ab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Байзақ ауданында жаңа ауылдық округ құру және Сарыкемер 
ауылдық округінің шекарасын өзгерту туралы" Жамбыл облысы әкімдігінің 
2013 жыл?ы 29 сәуірдегі № 95 қаулысы және Жамбыл облыстық мәслихатының 
2013 жылғы 4 мамырдағы № 12-3 шешіміне 
?згерістер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28 тамыздағы № 224 қаулысы және Жамбыл облысының мәслихатының 2014 жылғы 28 қыркүйектегі № 29-6 шешімі. Жамбыл облысының Әділет департаментінде 2014 жылғы 31 қазанда № 2358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және«Қазақстан Республикасындағы жергілікті мемлекеттік басқару және өзін-өзі басқару туралы» Қазақстан Республикасының 2001 жылғы 23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1.«Жамбыл облысының Байзақ ауданында жаңа ауылдық округ құру және Сарыкемер ауылдық округінің шекарасын өзгерту туралы» Жамбыл облысы әкімдігінің 2013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Жамбыл облыстық мәслихатының 2013 жылғы 4 мамырдағы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1948 болып тіркелген, 2013 жылдың 11 маусымында № 74 (17762) «Ақ жол» және № 67 (17783) «Знамя труда»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Жамбыл облысы Байзақ ауданының Сарыкемер ауылдық округінің құрамынан Сарыкемер ауылының солтүстік бөлігі Мәмбет батыр көшесінің тақ сан нөмірлі үйлер жағын және Қосақ, Базарбай ауылдарын бөліп алу арқылы жалпы көлемі 3 021 гектар жерімен орталығы Қосақ ауылы болатын жаңа ауылдық округ құрылсын.»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жасау облыстық мәслихаттың аймақты, әкімшілік-аумақтық құрылымды, ауыл шаруашылығын дамыту мәселелері және жер учаскесін сатып алу туралы шарттар жобаларын қарау жөніндегі тұрақты комиссиясына және облыс әкімінің орынбасары М.Жолдасбаевқа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мемлекеттiк тiркелген күннен бастап күшiне енедi және оның алғашқы ресми жарияланған күнінен кейін күнтізбелік он күн өткен соңқолданысқа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К. Көкрекбаев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 Терлікбаев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Қарашолақов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