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aa9078" w14:textId="3aa907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Автомобиль көлігі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2014 жылғы 24 сәуірдегі № 141 қаулысы. Жамбыл облысының Әділет департаментінде 2014 жылғы 5 маусымда № 2236 болып тіркелді.Күші жойылды- Жамбыл облысы әкімдігінің 2015 жылғы 2 қыркүйектегі № 222 қаулысымен</w:t>
      </w:r>
    </w:p>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Күші жойылды – Жамбыл облысы әкімдігінің 02.09.2015 жылғы </w:t>
      </w:r>
      <w:r>
        <w:rPr>
          <w:rFonts w:ascii="Times New Roman"/>
          <w:b w:val="false"/>
          <w:i w:val="false"/>
          <w:color w:val="ff0000"/>
          <w:sz w:val="28"/>
        </w:rPr>
        <w:t xml:space="preserve">№ 222 </w:t>
      </w:r>
      <w:r>
        <w:rPr>
          <w:rFonts w:ascii="Times New Roman"/>
          <w:b w:val="false"/>
          <w:i w:val="false"/>
          <w:color w:val="ff0000"/>
          <w:sz w:val="28"/>
        </w:rPr>
        <w:t xml:space="preserve"> қаулысымен (мемлекеттiк тiркелген күннен бастап күшiне енедi және оның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қантардағы </w:t>
      </w:r>
      <w:r>
        <w:rPr>
          <w:rFonts w:ascii="Times New Roman"/>
          <w:b w:val="false"/>
          <w:i w:val="false"/>
          <w:color w:val="000000"/>
          <w:sz w:val="28"/>
        </w:rPr>
        <w:t>Заңына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"Автомобиль көлігі саласында мемлекеттік қызметтер көрсету мәселелері туралы" Қазақстан Республикасы Үкіметінің 2014 жылғы 26 наурыздағы </w:t>
      </w:r>
      <w:r>
        <w:rPr>
          <w:rFonts w:ascii="Times New Roman"/>
          <w:b w:val="false"/>
          <w:i w:val="false"/>
          <w:color w:val="000000"/>
          <w:sz w:val="28"/>
        </w:rPr>
        <w:t>№ 265</w:t>
      </w:r>
      <w:r>
        <w:rPr>
          <w:rFonts w:ascii="Times New Roman"/>
          <w:b w:val="false"/>
          <w:i w:val="false"/>
          <w:color w:val="000000"/>
          <w:sz w:val="28"/>
        </w:rPr>
        <w:t xml:space="preserve"> қаулысына сәйкес Жамбыл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w:t>
      </w:r>
      <w:r>
        <w:rPr>
          <w:rFonts w:ascii="Times New Roman"/>
          <w:b w:val="false"/>
          <w:i w:val="false"/>
          <w:color w:val="000000"/>
          <w:sz w:val="28"/>
        </w:rPr>
        <w:t xml:space="preserve">1) "Халықаралық техникалық байқау сертификатын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2) "Жолаушыларды облысаралық қалааралық, ауданаралық (облысішiлiк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"Жамбыл облысы әкімдігінің құрылыс, жолаушылар көлігі және автомобиль жолдары басқармасы" коммуналдық мемлекеттік мекемесінің заннамада белгіленген тәртіппен:</w:t>
      </w:r>
      <w:r>
        <w:br/>
      </w:r>
      <w:r>
        <w:rPr>
          <w:rFonts w:ascii="Times New Roman"/>
          <w:b w:val="false"/>
          <w:i w:val="false"/>
          <w:color w:val="000000"/>
          <w:sz w:val="28"/>
        </w:rPr>
        <w:t>
      </w:t>
      </w:r>
      <w:r>
        <w:rPr>
          <w:rFonts w:ascii="Times New Roman"/>
          <w:b w:val="false"/>
          <w:i w:val="false"/>
          <w:color w:val="000000"/>
          <w:sz w:val="28"/>
        </w:rPr>
        <w:t>1) осы қаулының әділет органдарында мемлекеттік тіркелуін;</w:t>
      </w:r>
      <w:r>
        <w:br/>
      </w:r>
      <w:r>
        <w:rPr>
          <w:rFonts w:ascii="Times New Roman"/>
          <w:b w:val="false"/>
          <w:i w:val="false"/>
          <w:color w:val="000000"/>
          <w:sz w:val="28"/>
        </w:rPr>
        <w:t>
      </w:t>
      </w:r>
      <w:r>
        <w:rPr>
          <w:rFonts w:ascii="Times New Roman"/>
          <w:b w:val="false"/>
          <w:i w:val="false"/>
          <w:color w:val="000000"/>
          <w:sz w:val="28"/>
        </w:rPr>
        <w:t>2) осы қаулының мемлекеттік тіркеуден өткеннен кейін он күнтізбелік күн ішінде оны ресми жариялауға мерзімді басылымдарына және "Әділет" ақпараттық-құқықтық жүйесіне жіберуді;</w:t>
      </w:r>
      <w:r>
        <w:br/>
      </w:r>
      <w:r>
        <w:rPr>
          <w:rFonts w:ascii="Times New Roman"/>
          <w:b w:val="false"/>
          <w:i w:val="false"/>
          <w:color w:val="000000"/>
          <w:sz w:val="28"/>
        </w:rPr>
        <w:t>
      </w:t>
      </w:r>
      <w:r>
        <w:rPr>
          <w:rFonts w:ascii="Times New Roman"/>
          <w:b w:val="false"/>
          <w:i w:val="false"/>
          <w:color w:val="000000"/>
          <w:sz w:val="28"/>
        </w:rPr>
        <w:t>3) осы қаулының Жамбыл облысы әкімдігінің интернет- ресурсында орналастырылуын қамтамасыз етсін.</w:t>
      </w:r>
      <w:r>
        <w:br/>
      </w:r>
      <w:r>
        <w:rPr>
          <w:rFonts w:ascii="Times New Roman"/>
          <w:b w:val="false"/>
          <w:i w:val="false"/>
          <w:color w:val="000000"/>
          <w:sz w:val="28"/>
        </w:rPr>
        <w:t>
      </w:t>
      </w:r>
      <w:r>
        <w:rPr>
          <w:rFonts w:ascii="Times New Roman"/>
          <w:b w:val="false"/>
          <w:i w:val="false"/>
          <w:color w:val="000000"/>
          <w:sz w:val="28"/>
        </w:rPr>
        <w:t>3. Осы қаулының орындалуын бақылау облыс әкімі аппаратының басшысы Р.Рахманбердиевке жүктелсін.</w:t>
      </w:r>
      <w:r>
        <w:br/>
      </w:r>
      <w:r>
        <w:rPr>
          <w:rFonts w:ascii="Times New Roman"/>
          <w:b w:val="false"/>
          <w:i w:val="false"/>
          <w:color w:val="000000"/>
          <w:sz w:val="28"/>
        </w:rPr>
        <w:t>
      </w:t>
      </w:r>
      <w:r>
        <w:rPr>
          <w:rFonts w:ascii="Times New Roman"/>
          <w:b w:val="false"/>
          <w:i w:val="false"/>
          <w:color w:val="000000"/>
          <w:sz w:val="28"/>
        </w:rPr>
        <w:t>4. Осы қаулы әділет органдарында мемлекеттiк тiркелген күннен бастап күшiне енедi және оның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 xml:space="preserve">Облыс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Көкрекбаев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141 қаулысымен бекітілген</w:t>
            </w:r>
          </w:p>
        </w:tc>
      </w:tr>
    </w:tbl>
    <w:bookmarkStart w:name="z9" w:id="0"/>
    <w:p>
      <w:pPr>
        <w:spacing w:after="0"/>
        <w:ind w:left="0"/>
        <w:jc w:val="left"/>
      </w:pPr>
      <w:r>
        <w:rPr>
          <w:rFonts w:ascii="Times New Roman"/>
          <w:b/>
          <w:i w:val="false"/>
          <w:color w:val="000000"/>
        </w:rPr>
        <w:t xml:space="preserve"> "Халықаралық техникалық байқау сертификатын беру"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"Халықаралық техникалық байқау сертификатын беру" мемлекеттік көрсетілетін қызметті (бұдан әрі – мемлекеттік көрсетілетін қызмет) Қазақстан Республикасы Үкіметінің 2014 жылғы 26 наурыздағы </w:t>
      </w:r>
      <w:r>
        <w:rPr>
          <w:rFonts w:ascii="Times New Roman"/>
          <w:b w:val="false"/>
          <w:i w:val="false"/>
          <w:color w:val="000000"/>
          <w:sz w:val="28"/>
        </w:rPr>
        <w:t>№ 265</w:t>
      </w:r>
      <w:r>
        <w:rPr>
          <w:rFonts w:ascii="Times New Roman"/>
          <w:b w:val="false"/>
          <w:i w:val="false"/>
          <w:color w:val="000000"/>
          <w:sz w:val="28"/>
        </w:rPr>
        <w:t xml:space="preserve"> қаулысымен бекітілген "Халықаралық техникалық байқау сертификатын беру" мемлекеттік көрсетілетін қызмет стандартына сәйкес "Жамбыл облысы әкімдігінің құрылыс, жолаушылар көлігі және автомобиль жолдары басқармасы" коммуналдық мемлекеттік мекемесі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 алуға өтініштерді қабылдау:</w:t>
      </w:r>
      <w:r>
        <w:br/>
      </w:r>
      <w:r>
        <w:rPr>
          <w:rFonts w:ascii="Times New Roman"/>
          <w:b w:val="false"/>
          <w:i w:val="false"/>
          <w:color w:val="000000"/>
          <w:sz w:val="28"/>
        </w:rPr>
        <w:t>
      </w:t>
      </w:r>
      <w:r>
        <w:rPr>
          <w:rFonts w:ascii="Times New Roman"/>
          <w:b w:val="false"/>
          <w:i w:val="false"/>
          <w:color w:val="000000"/>
          <w:sz w:val="28"/>
        </w:rPr>
        <w:t>1) Қазақстан Республикасы Көлік және коммуникация министрлігі Мемлекеттік қызметтерді автоматтандыруды бақылау және xалыққа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Халыққа қызмет көрсету орталығы);</w:t>
      </w:r>
      <w:r>
        <w:br/>
      </w:r>
      <w:r>
        <w:rPr>
          <w:rFonts w:ascii="Times New Roman"/>
          <w:b w:val="false"/>
          <w:i w:val="false"/>
          <w:color w:val="000000"/>
          <w:sz w:val="28"/>
        </w:rPr>
        <w:t>
      </w:t>
      </w:r>
      <w:r>
        <w:rPr>
          <w:rFonts w:ascii="Times New Roman"/>
          <w:b w:val="false"/>
          <w:i w:val="false"/>
          <w:color w:val="000000"/>
          <w:sz w:val="28"/>
        </w:rPr>
        <w:t>2) "электрондық үкіметтің"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 нәтижесін беру Халыққа қызмет көрсету орталығы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халықаралық техникалық байқау сертификаты (бұдан әрі – халықаралық сертификат) қағаз түрінде не мемлекеттік қызметті көрсету нәтижесін беруден бас тарту туралы жазбаша дәлелді жауап қағаз және (немесе) электрондық түрде. </w:t>
      </w:r>
      <w:r>
        <w:br/>
      </w:r>
      <w:r>
        <w:rPr>
          <w:rFonts w:ascii="Times New Roman"/>
          <w:b w:val="false"/>
          <w:i w:val="false"/>
          <w:color w:val="000000"/>
          <w:sz w:val="28"/>
        </w:rPr>
        <w:t>
</w:t>
      </w:r>
    </w:p>
    <w:bookmarkStart w:name="z14" w:id="1"/>
    <w:p>
      <w:pPr>
        <w:spacing w:after="0"/>
        <w:ind w:left="0"/>
        <w:jc w:val="left"/>
      </w:pPr>
      <w:r>
        <w:rPr>
          <w:rFonts w:ascii="Times New Roman"/>
          <w:b/>
          <w:i w:val="false"/>
          <w:color w:val="000000"/>
        </w:rPr>
        <w:t xml:space="preserve"> 2. Көрсетілетін қызметті берушінің құрылымдық бөлімшелерінің (қызметкерлерінің) мемлекеттік қызметті көрсету процесіндегі іс-қимылдар тәртібін сипаттау</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қызметті көрсету бойынша рәсімдерді (әрекеттерді) бастау үшін негіз көрсетілетін қызметті алушының мемлекеттік қызметті көрсету үшін қажетті құжаттарын (бұдан әрі – өтініш) көрсетілетін қызметті берушінің алуы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әрбір рәсімнің (әрекеттердің) мазмұны, оны орындау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 беруші кеңсесінің қызметкері өтінішті алған сәттен бастап он бес минут ішінде оны кіріс хат-хабарларды тіркейтін журналда тіркейді және көрсетілетін қызметті беруші басшысының қарауына енгізеді;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екі сағат ішінде көрсетілетін қызметті алушының өтінішін қарайды және оларды көрсетілетін қызмет беруші басшысының орынбасарына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 басшысының орынбасары көрсетілетін қызметті алушының өтінішін үш сағат ішінде ұсынылған талаптарға сәйкес келуіне қарайды және көрсетілетін қызметті берушінің бөлімнің қызметкеріне орындауға 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бөлімнің қызметкері Халыққа қызмет көрсету орталығы арқылы келіп түскен көрсетілетін қызметті алушының өтінішін бес жұмыс күні ішінде, портал арқылы – бес жұмыс күні ішінде қарайды.</w:t>
      </w:r>
      <w:r>
        <w:br/>
      </w:r>
      <w:r>
        <w:rPr>
          <w:rFonts w:ascii="Times New Roman"/>
          <w:b w:val="false"/>
          <w:i w:val="false"/>
          <w:color w:val="000000"/>
          <w:sz w:val="28"/>
        </w:rPr>
        <w:t>
      </w:t>
      </w:r>
      <w:r>
        <w:rPr>
          <w:rFonts w:ascii="Times New Roman"/>
          <w:b w:val="false"/>
          <w:i w:val="false"/>
          <w:color w:val="000000"/>
          <w:sz w:val="28"/>
        </w:rPr>
        <w:t>6. Мемлекеттік қызметті көрсету бойынша рәсімнің (әрекеттің) нәтижесі мынадай рәсімді (әрекетті) орындауды бастау үшін негіз болады:</w:t>
      </w:r>
      <w:r>
        <w:br/>
      </w:r>
      <w:r>
        <w:rPr>
          <w:rFonts w:ascii="Times New Roman"/>
          <w:b w:val="false"/>
          <w:i w:val="false"/>
          <w:color w:val="000000"/>
          <w:sz w:val="28"/>
        </w:rPr>
        <w:t>
      </w:t>
      </w:r>
      <w:r>
        <w:rPr>
          <w:rFonts w:ascii="Times New Roman"/>
          <w:b w:val="false"/>
          <w:i w:val="false"/>
          <w:color w:val="000000"/>
          <w:sz w:val="28"/>
        </w:rPr>
        <w:t>1) көрсетілетін қызметті алушының өтінішін және мемлекеттік қызметті көрсету үшін қажетті өзге құжаттарын көрсетілетін қызмет берушінің кеңсесінде тіркеу және оларды көрсетілетін қызметті берушінің басшысына беру;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қарары;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 басшысы орынбасарының қарары;</w:t>
      </w:r>
      <w:r>
        <w:br/>
      </w:r>
      <w:r>
        <w:rPr>
          <w:rFonts w:ascii="Times New Roman"/>
          <w:b w:val="false"/>
          <w:i w:val="false"/>
          <w:color w:val="000000"/>
          <w:sz w:val="28"/>
        </w:rPr>
        <w:t>
      </w:t>
      </w:r>
      <w:r>
        <w:rPr>
          <w:rFonts w:ascii="Times New Roman"/>
          <w:b w:val="false"/>
          <w:i w:val="false"/>
          <w:color w:val="000000"/>
          <w:sz w:val="28"/>
        </w:rPr>
        <w:t>4) мемлекеттік көрсетілетін қызмет нәтижесін рәсімдеу және оларды көрсетілетін қызметті беруші басшысына қол қою үшін тапсыру;</w:t>
      </w:r>
      <w:r>
        <w:br/>
      </w:r>
      <w:r>
        <w:rPr>
          <w:rFonts w:ascii="Times New Roman"/>
          <w:b w:val="false"/>
          <w:i w:val="false"/>
          <w:color w:val="000000"/>
          <w:sz w:val="28"/>
        </w:rPr>
        <w:t>
      </w:t>
      </w:r>
      <w:r>
        <w:rPr>
          <w:rFonts w:ascii="Times New Roman"/>
          <w:b w:val="false"/>
          <w:i w:val="false"/>
          <w:color w:val="000000"/>
          <w:sz w:val="28"/>
        </w:rPr>
        <w:t>5) мемлекеттік көрсетілетін қызмет нәтижесін Халыққа қызмет көрсету орталығы ақпараттық жүйесіне немесе порталға тапсыру.</w:t>
      </w:r>
      <w:r>
        <w:br/>
      </w:r>
      <w:r>
        <w:rPr>
          <w:rFonts w:ascii="Times New Roman"/>
          <w:b w:val="false"/>
          <w:i w:val="false"/>
          <w:color w:val="000000"/>
          <w:sz w:val="28"/>
        </w:rPr>
        <w:t>
</w:t>
      </w:r>
    </w:p>
    <w:bookmarkStart w:name="z18" w:id="2"/>
    <w:p>
      <w:pPr>
        <w:spacing w:after="0"/>
        <w:ind w:left="0"/>
        <w:jc w:val="left"/>
      </w:pPr>
      <w:r>
        <w:rPr>
          <w:rFonts w:ascii="Times New Roman"/>
          <w:b/>
          <w:i w:val="false"/>
          <w:color w:val="000000"/>
        </w:rPr>
        <w:t xml:space="preserve"> 3. Көрсетілетін қызмет берушінің құрылымдық бөлімшелерінің (қызметкерлерінің) мемлекеттік қызметті көрсету процесіндегі өзара іс-қимыл тәртібін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 басшысының орынбасары;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бөлім қызметкері;</w:t>
      </w:r>
      <w:r>
        <w:br/>
      </w:r>
      <w:r>
        <w:rPr>
          <w:rFonts w:ascii="Times New Roman"/>
          <w:b w:val="false"/>
          <w:i w:val="false"/>
          <w:color w:val="000000"/>
          <w:sz w:val="28"/>
        </w:rPr>
        <w:t>
      </w:t>
      </w:r>
      <w:r>
        <w:rPr>
          <w:rFonts w:ascii="Times New Roman"/>
          <w:b w:val="false"/>
          <w:i w:val="false"/>
          <w:color w:val="000000"/>
          <w:sz w:val="28"/>
        </w:rPr>
        <w:t>8. Көрсетілетін қызмет берушінің құрылымдық бөлімшелері арасындағы рәсімдердің (әрекеттердің) дәйектілігін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кеңсесінің қызметкері өтініш түскен сәттен бастап он бес минут ішінде оны кіріс хат-хабарларды тіркейтін журналда тіркейді және көрсетілетін қызметті беруші басшысының қарауына енгізеді;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екі сағат ішінде көрсетілетін қызметті алушының өтінішін қарайды және оларды көрсетілетін қызметті беруші басшысының орынбасарына жолдайды;</w:t>
      </w:r>
      <w:r>
        <w:br/>
      </w:r>
      <w:r>
        <w:rPr>
          <w:rFonts w:ascii="Times New Roman"/>
          <w:b w:val="false"/>
          <w:i w:val="false"/>
          <w:color w:val="000000"/>
          <w:sz w:val="28"/>
        </w:rPr>
        <w:t>
      </w:t>
      </w:r>
      <w:r>
        <w:rPr>
          <w:rFonts w:ascii="Times New Roman"/>
          <w:b w:val="false"/>
          <w:i w:val="false"/>
          <w:color w:val="000000"/>
          <w:sz w:val="28"/>
        </w:rPr>
        <w:t>4) көрсетілген қызметті беруші басшысының орынбасары көрсетілетін қызметті алушының өтінішін үш сағат ішінде ұсынылған талаптарға сәйкес келуіне қарайды және көрсетілетін қызметті берушінің бөлімнің қызметкеріне орындауға береді;</w:t>
      </w:r>
      <w:r>
        <w:br/>
      </w:r>
      <w:r>
        <w:rPr>
          <w:rFonts w:ascii="Times New Roman"/>
          <w:b w:val="false"/>
          <w:i w:val="false"/>
          <w:color w:val="000000"/>
          <w:sz w:val="28"/>
        </w:rPr>
        <w:t>
      </w:t>
      </w:r>
      <w:r>
        <w:rPr>
          <w:rFonts w:ascii="Times New Roman"/>
          <w:b w:val="false"/>
          <w:i w:val="false"/>
          <w:color w:val="000000"/>
          <w:sz w:val="28"/>
        </w:rPr>
        <w:t>5) көрсетілген қызмет берушінің бөлім қызметкері Халыққа қызмет көрсету орталығы арқылы келіп түскен қызметті алушының өтінішін бес жұмыс күні ішінде, портал арқылы түскен – бес жұмыс күні ішінде қарайды.</w:t>
      </w:r>
      <w:r>
        <w:br/>
      </w:r>
      <w:r>
        <w:rPr>
          <w:rFonts w:ascii="Times New Roman"/>
          <w:b w:val="false"/>
          <w:i w:val="false"/>
          <w:color w:val="000000"/>
          <w:sz w:val="28"/>
        </w:rPr>
        <w:t>
      </w:t>
      </w:r>
      <w:r>
        <w:rPr>
          <w:rFonts w:ascii="Times New Roman"/>
          <w:b w:val="false"/>
          <w:i w:val="false"/>
          <w:color w:val="000000"/>
          <w:sz w:val="28"/>
        </w:rPr>
        <w:t xml:space="preserve">Рәсімдердің (әрекеттердің) реттілігін сипаттау осы </w:t>
      </w:r>
      <w:r>
        <w:rPr>
          <w:rFonts w:ascii="Times New Roman"/>
          <w:b w:val="false"/>
          <w:i w:val="false"/>
          <w:color w:val="000000"/>
          <w:sz w:val="28"/>
        </w:rPr>
        <w:t>Регламенттің</w:t>
      </w:r>
      <w:r>
        <w:rPr>
          <w:rFonts w:ascii="Times New Roman"/>
          <w:b w:val="false"/>
          <w:i w:val="false"/>
          <w:color w:val="000000"/>
          <w:sz w:val="28"/>
        </w:rPr>
        <w:t xml:space="preserve"> 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p>
    <w:bookmarkStart w:name="z21" w:id="3"/>
    <w:p>
      <w:pPr>
        <w:spacing w:after="0"/>
        <w:ind w:left="0"/>
        <w:jc w:val="left"/>
      </w:pPr>
      <w:r>
        <w:rPr>
          <w:rFonts w:ascii="Times New Roman"/>
          <w:b/>
          <w:i w:val="false"/>
          <w:color w:val="000000"/>
        </w:rPr>
        <w:t xml:space="preserve"> 4. Халыққа қызмет көрсету орталығының өзара іс-қимыл тәртібін, сондай-ақ мемлекеттік қызметті көрсету процесінде ақпараттық жүйелерді пайдалану тәртібін сипаттау</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9. Халыққа қызмет көрсету орталығына жүгінудің тәртібін сипаттау, көрсетілетін қызметті алушының өтінішін өңдеу ұзақтығы:</w:t>
      </w:r>
      <w:r>
        <w:br/>
      </w:r>
      <w:r>
        <w:rPr>
          <w:rFonts w:ascii="Times New Roman"/>
          <w:b w:val="false"/>
          <w:i w:val="false"/>
          <w:color w:val="000000"/>
          <w:sz w:val="28"/>
        </w:rPr>
        <w:t>
      </w:t>
      </w:r>
      <w:r>
        <w:rPr>
          <w:rFonts w:ascii="Times New Roman"/>
          <w:b w:val="false"/>
          <w:i w:val="false"/>
          <w:color w:val="000000"/>
          <w:sz w:val="28"/>
        </w:rPr>
        <w:t>Халыққа қызмет көрсету орталығының қызметкері 15 минут ішінде көрсетілетін қызметті алушының құжаттарын және мемлекеттік қызметті көрсетуге қажетті өзге де құжаттарын тіркейді және көрсетілетін қызметті алушыға Халыққа қызмет көрсету орталығы қызметкерінің электрондық-цифрлық қолтаңбасымен куәландырылған ақпараттық жүйе арқылы электрондық құжат нысанындағы құжаттардың көшірмесін жолдайды;</w:t>
      </w:r>
      <w:r>
        <w:br/>
      </w:r>
      <w:r>
        <w:rPr>
          <w:rFonts w:ascii="Times New Roman"/>
          <w:b w:val="false"/>
          <w:i w:val="false"/>
          <w:color w:val="000000"/>
          <w:sz w:val="28"/>
        </w:rPr>
        <w:t>
      </w:t>
      </w:r>
      <w:r>
        <w:rPr>
          <w:rFonts w:ascii="Times New Roman"/>
          <w:b w:val="false"/>
          <w:i w:val="false"/>
          <w:color w:val="000000"/>
          <w:sz w:val="28"/>
        </w:rPr>
        <w:t>Құжаттардың топтамасын Халыққа қызмет көрсету орталығына тапсыру үшін кезек күтудің рұқсат етілген ең ұзақ уақыты – 15 минут.</w:t>
      </w:r>
      <w:r>
        <w:br/>
      </w:r>
      <w:r>
        <w:rPr>
          <w:rFonts w:ascii="Times New Roman"/>
          <w:b w:val="false"/>
          <w:i w:val="false"/>
          <w:color w:val="000000"/>
          <w:sz w:val="28"/>
        </w:rPr>
        <w:t>
      </w:t>
      </w:r>
      <w:r>
        <w:rPr>
          <w:rFonts w:ascii="Times New Roman"/>
          <w:b w:val="false"/>
          <w:i w:val="false"/>
          <w:color w:val="000000"/>
          <w:sz w:val="28"/>
        </w:rPr>
        <w:t>Халыққа қызмет көрсету орталығы көрсетілетін қызметті алушыға қызмет көрсетудің рұқсат етілген ең ұзақ уақыты – 15 минут.</w:t>
      </w:r>
      <w:r>
        <w:br/>
      </w:r>
      <w:r>
        <w:rPr>
          <w:rFonts w:ascii="Times New Roman"/>
          <w:b w:val="false"/>
          <w:i w:val="false"/>
          <w:color w:val="000000"/>
          <w:sz w:val="28"/>
        </w:rPr>
        <w:t>
      </w:t>
      </w:r>
      <w:r>
        <w:rPr>
          <w:rFonts w:ascii="Times New Roman"/>
          <w:b w:val="false"/>
          <w:i w:val="false"/>
          <w:color w:val="000000"/>
          <w:sz w:val="28"/>
        </w:rPr>
        <w:t>Мемлекеттік қызметті көрсету үшін қажетті құжаттардың тізбесі стандарттың 9 тармағында көрсетілген.</w:t>
      </w:r>
      <w:r>
        <w:br/>
      </w:r>
      <w:r>
        <w:rPr>
          <w:rFonts w:ascii="Times New Roman"/>
          <w:b w:val="false"/>
          <w:i w:val="false"/>
          <w:color w:val="000000"/>
          <w:sz w:val="28"/>
        </w:rPr>
        <w:t>
      </w:t>
      </w:r>
      <w:r>
        <w:rPr>
          <w:rFonts w:ascii="Times New Roman"/>
          <w:b w:val="false"/>
          <w:i w:val="false"/>
          <w:color w:val="000000"/>
          <w:sz w:val="28"/>
        </w:rPr>
        <w:t>Халыққа қызмет көрсету орталықтарының интеграцияланған ақпараттық жүйеде көрсетілетін қызмет алушының сұратуын тіркеу және өңдеу кезіндегі халыққа қызмет көрсету орталығы жұмысшыларының іс-қимылдарын сипаттауды қамтиды;</w:t>
      </w:r>
      <w:r>
        <w:br/>
      </w:r>
      <w:r>
        <w:rPr>
          <w:rFonts w:ascii="Times New Roman"/>
          <w:b w:val="false"/>
          <w:i w:val="false"/>
          <w:color w:val="000000"/>
          <w:sz w:val="28"/>
        </w:rPr>
        <w:t>
      </w:t>
      </w:r>
      <w:r>
        <w:rPr>
          <w:rFonts w:ascii="Times New Roman"/>
          <w:b w:val="false"/>
          <w:i w:val="false"/>
          <w:color w:val="000000"/>
          <w:sz w:val="28"/>
        </w:rPr>
        <w:t>Халыққа қызмет көрсету орталығында әр рәсімнің (әрекеттің) ұзақтығы көрсетілген жүгінулердің тәртібін сипаттау:</w:t>
      </w:r>
      <w:r>
        <w:br/>
      </w:r>
      <w:r>
        <w:rPr>
          <w:rFonts w:ascii="Times New Roman"/>
          <w:b w:val="false"/>
          <w:i w:val="false"/>
          <w:color w:val="000000"/>
          <w:sz w:val="28"/>
        </w:rPr>
        <w:t>
      </w:t>
      </w:r>
      <w:r>
        <w:rPr>
          <w:rFonts w:ascii="Times New Roman"/>
          <w:b w:val="false"/>
          <w:i w:val="false"/>
          <w:color w:val="000000"/>
          <w:sz w:val="28"/>
        </w:rPr>
        <w:t>1) мемлекеттік қызметті алушы Халыққа қызмет көрсету орталығының операторына "кедергісіз" қызмет көрсету арқылы электрондық кезек ретімен операциялық залда жүзеге асырылатын Стандарттың қосымшасына сәйкес өтінішін және қажетті құжаттарды тапсырады;</w:t>
      </w:r>
      <w:r>
        <w:br/>
      </w:r>
      <w:r>
        <w:rPr>
          <w:rFonts w:ascii="Times New Roman"/>
          <w:b w:val="false"/>
          <w:i w:val="false"/>
          <w:color w:val="000000"/>
          <w:sz w:val="28"/>
        </w:rPr>
        <w:t>
      </w:t>
      </w:r>
      <w:r>
        <w:rPr>
          <w:rFonts w:ascii="Times New Roman"/>
          <w:b w:val="false"/>
          <w:i w:val="false"/>
          <w:color w:val="000000"/>
          <w:sz w:val="28"/>
        </w:rPr>
        <w:t>2) 1-үдеріс – қызмет көрсету үшін Халыққа қызмет көрсету орталығы операторының Халыққа қызмет көрсету орталығы Ықпалдастырылған ақпараттық жүйесінің ақпараттық жұмыс орнына логинмен және парольді (авторизациялау үдерісі) енгізуі;</w:t>
      </w:r>
      <w:r>
        <w:br/>
      </w:r>
      <w:r>
        <w:rPr>
          <w:rFonts w:ascii="Times New Roman"/>
          <w:b w:val="false"/>
          <w:i w:val="false"/>
          <w:color w:val="000000"/>
          <w:sz w:val="28"/>
        </w:rPr>
        <w:t>
      </w:t>
      </w:r>
      <w:r>
        <w:rPr>
          <w:rFonts w:ascii="Times New Roman"/>
          <w:b w:val="false"/>
          <w:i w:val="false"/>
          <w:color w:val="000000"/>
          <w:sz w:val="28"/>
        </w:rPr>
        <w:t>3) 2-үдеріс – Халыққа қызмет көрсету орталығы операторының қызметті таңдауы, экранға мемлекеттік қызметті көрсету үшін сұраныс нысанының шығуы және Халыққа қызмет көрсету орталығы операторының қызмет алушының, сондай-ақ сенім хат бойынша қызмет алушы өкілінің (нотариалды куәландырылған сенім хат болған жағдайда, басқа куәландырылған сенім хатының мәліметтері толтырылмайды) мәліметтерін енгізуі;</w:t>
      </w:r>
      <w:r>
        <w:br/>
      </w:r>
      <w:r>
        <w:rPr>
          <w:rFonts w:ascii="Times New Roman"/>
          <w:b w:val="false"/>
          <w:i w:val="false"/>
          <w:color w:val="000000"/>
          <w:sz w:val="28"/>
        </w:rPr>
        <w:t>
      </w:t>
      </w:r>
      <w:r>
        <w:rPr>
          <w:rFonts w:ascii="Times New Roman"/>
          <w:b w:val="false"/>
          <w:i w:val="false"/>
          <w:color w:val="000000"/>
          <w:sz w:val="28"/>
        </w:rPr>
        <w:t>4) 3-үдеріс – электрондық үкімет шлюзі арқылы жеке тұлғалар мемлекеттік деректер қорына/заңды тұлғалар мемлекеттік деректер қорына қызмет алушының мәліметтері туралы сұранысын, сондай-ақ Бірыңғай нотариалдық ақпараттық жүйесіне - қызмет алушы өкілінің сенім хат мәліметтері туралы жолдау;</w:t>
      </w:r>
      <w:r>
        <w:br/>
      </w:r>
      <w:r>
        <w:rPr>
          <w:rFonts w:ascii="Times New Roman"/>
          <w:b w:val="false"/>
          <w:i w:val="false"/>
          <w:color w:val="000000"/>
          <w:sz w:val="28"/>
        </w:rPr>
        <w:t>
      </w:t>
      </w:r>
      <w:r>
        <w:rPr>
          <w:rFonts w:ascii="Times New Roman"/>
          <w:b w:val="false"/>
          <w:i w:val="false"/>
          <w:color w:val="000000"/>
          <w:sz w:val="28"/>
        </w:rPr>
        <w:t>5) 1-шарт - жеке тұлғалар мемлекеттік деректер қорына/заңды тұлғалар мемлекеттік деректер қорына қызмет алушының мәліметтерінің және Бірыңғай нотариалдық ақпараттық жүйесінде сенім хат мәліметтерінің бар болуын тексеру;</w:t>
      </w:r>
      <w:r>
        <w:br/>
      </w:r>
      <w:r>
        <w:rPr>
          <w:rFonts w:ascii="Times New Roman"/>
          <w:b w:val="false"/>
          <w:i w:val="false"/>
          <w:color w:val="000000"/>
          <w:sz w:val="28"/>
        </w:rPr>
        <w:t>
      </w:t>
      </w:r>
      <w:r>
        <w:rPr>
          <w:rFonts w:ascii="Times New Roman"/>
          <w:b w:val="false"/>
          <w:i w:val="false"/>
          <w:color w:val="000000"/>
          <w:sz w:val="28"/>
        </w:rPr>
        <w:t>6) 4-үдеріс – қызмет алушының жеке тұлғалар мемлекеттік деректер қорына/заңды тұлғалар мемлекеттік деректер қорына және сенім хаттың Бірыңғай нотариалдық ақпараттық жүйесінде мәліметтерінің болмауына байланысты, мәліметтерді алуға мүмкіншіліктің жоқтығы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7) 5-үдеріс – электрондық үкіметінің аумақтық шлюзі ақпараттық жұмыс орнына электрондық үкімет шлюзі арқылы Халыққа қызмет көрсету орталығы операторының электрондық сандық қолымен куәландырылған (қол қойылған) электрондық құжаттарды (қызмет алушының сұранысын) жолдау;</w:t>
      </w:r>
      <w:r>
        <w:br/>
      </w:r>
      <w:r>
        <w:rPr>
          <w:rFonts w:ascii="Times New Roman"/>
          <w:b w:val="false"/>
          <w:i w:val="false"/>
          <w:color w:val="000000"/>
          <w:sz w:val="28"/>
        </w:rPr>
        <w:t>
      </w:t>
      </w:r>
      <w:r>
        <w:rPr>
          <w:rFonts w:ascii="Times New Roman"/>
          <w:b w:val="false"/>
          <w:i w:val="false"/>
          <w:color w:val="000000"/>
          <w:sz w:val="28"/>
        </w:rPr>
        <w:t>8) 6-үдеріс – электрондық үкіметінің аумақтық шлюзі ақпараттық жұмыс орнына қалыптастырған мемлекеттік қызмет көрсету қорытындысын алушының алуы (мұрағаттық анықтама немесе анықтама беруден дәлелді бас тарту);</w:t>
      </w:r>
      <w:r>
        <w:br/>
      </w:r>
      <w:r>
        <w:rPr>
          <w:rFonts w:ascii="Times New Roman"/>
          <w:b w:val="false"/>
          <w:i w:val="false"/>
          <w:color w:val="000000"/>
          <w:sz w:val="28"/>
        </w:rPr>
        <w:t>
      </w:t>
      </w:r>
      <w:r>
        <w:rPr>
          <w:rFonts w:ascii="Times New Roman"/>
          <w:b w:val="false"/>
          <w:i w:val="false"/>
          <w:color w:val="000000"/>
          <w:sz w:val="28"/>
        </w:rPr>
        <w:t xml:space="preserve">Халыққа қызмет көрсету орталығы арқылы мемлекеттік қызметті көрсету бойынша іске қосылатын ақпараттық жүйелердің функционалдық өзара әрекеттері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диаграммамен келтірілген.</w:t>
      </w:r>
      <w:r>
        <w:br/>
      </w:r>
      <w:r>
        <w:rPr>
          <w:rFonts w:ascii="Times New Roman"/>
          <w:b w:val="false"/>
          <w:i w:val="false"/>
          <w:color w:val="000000"/>
          <w:sz w:val="28"/>
        </w:rPr>
        <w:t>
      </w:t>
      </w:r>
      <w:r>
        <w:rPr>
          <w:rFonts w:ascii="Times New Roman"/>
          <w:b w:val="false"/>
          <w:i w:val="false"/>
          <w:color w:val="000000"/>
          <w:sz w:val="28"/>
        </w:rPr>
        <w:t>10. Мемлекеттік қызметті Халыққа қызмет көрсету орталығы арқылы алу процессінің сипаты, оның ұзақтығы:</w:t>
      </w:r>
      <w:r>
        <w:br/>
      </w:r>
      <w:r>
        <w:rPr>
          <w:rFonts w:ascii="Times New Roman"/>
          <w:b w:val="false"/>
          <w:i w:val="false"/>
          <w:color w:val="000000"/>
          <w:sz w:val="28"/>
        </w:rPr>
        <w:t>
      </w:t>
      </w:r>
      <w:r>
        <w:rPr>
          <w:rFonts w:ascii="Times New Roman"/>
          <w:b w:val="false"/>
          <w:i w:val="false"/>
          <w:color w:val="000000"/>
          <w:sz w:val="28"/>
        </w:rPr>
        <w:t>Халыққа қызмет көрсету орталығында мемлекеттік көрсетілетін қызметтің дайын нәтижесін оның қызметкері қолхат негізінде, жеке басты куәландыратын құжатты және (немесе) сенім білдірілген адамның өкілеттілігін растайтын құжатты ұсынған кезде (көрсетілетін қызметті алушының немесе сенім білдірілген адамның жеке басын сәйкестендіру үшін) береді.</w:t>
      </w:r>
      <w:r>
        <w:br/>
      </w:r>
      <w:r>
        <w:rPr>
          <w:rFonts w:ascii="Times New Roman"/>
          <w:b w:val="false"/>
          <w:i w:val="false"/>
          <w:color w:val="000000"/>
          <w:sz w:val="28"/>
        </w:rPr>
        <w:t>
      </w:t>
      </w:r>
      <w:r>
        <w:rPr>
          <w:rFonts w:ascii="Times New Roman"/>
          <w:b w:val="false"/>
          <w:i w:val="false"/>
          <w:color w:val="000000"/>
          <w:sz w:val="28"/>
        </w:rPr>
        <w:t>11. "Электрондық үкіметтің" www.e.gov.kz. веб-порталы арқылы мемлекеттік қызмет көрсету кезінде көрсетілетін қызметті беруші мен қызметті алушының жүгіну және рәсімдердің (әрекеттердің) реттілігі тәртібін сипаттауы:</w:t>
      </w:r>
      <w:r>
        <w:br/>
      </w:r>
      <w:r>
        <w:rPr>
          <w:rFonts w:ascii="Times New Roman"/>
          <w:b w:val="false"/>
          <w:i w:val="false"/>
          <w:color w:val="000000"/>
          <w:sz w:val="28"/>
        </w:rPr>
        <w:t>
      </w:t>
      </w:r>
      <w:r>
        <w:rPr>
          <w:rFonts w:ascii="Times New Roman"/>
          <w:b w:val="false"/>
          <w:i w:val="false"/>
          <w:color w:val="000000"/>
          <w:sz w:val="28"/>
        </w:rPr>
        <w:t>1) жеке сәйкестендіру нөмірі және бизнес сәйкестендіру нөмірі, сондай-ақ парольдің (Порталда тіркелмеген қызмет алушылар үшін іске асырылады) көмегімен қызмет алушы Порталға тіркелуді жүзеге асырады;</w:t>
      </w:r>
      <w:r>
        <w:br/>
      </w:r>
      <w:r>
        <w:rPr>
          <w:rFonts w:ascii="Times New Roman"/>
          <w:b w:val="false"/>
          <w:i w:val="false"/>
          <w:color w:val="000000"/>
          <w:sz w:val="28"/>
        </w:rPr>
        <w:t>
      </w:t>
      </w:r>
      <w:r>
        <w:rPr>
          <w:rFonts w:ascii="Times New Roman"/>
          <w:b w:val="false"/>
          <w:i w:val="false"/>
          <w:color w:val="000000"/>
          <w:sz w:val="28"/>
        </w:rPr>
        <w:t>2) 1-үдеріс – қызметті алу үшін Порталда қызмет алушы жеке сәйкестендіру нөмірі/бизнес сәйкестендіру нөмірі және паролін (авторизациялау үдерісі) енгізу үдерісі;</w:t>
      </w:r>
      <w:r>
        <w:br/>
      </w:r>
      <w:r>
        <w:rPr>
          <w:rFonts w:ascii="Times New Roman"/>
          <w:b w:val="false"/>
          <w:i w:val="false"/>
          <w:color w:val="000000"/>
          <w:sz w:val="28"/>
        </w:rPr>
        <w:t>
      </w:t>
      </w:r>
      <w:r>
        <w:rPr>
          <w:rFonts w:ascii="Times New Roman"/>
          <w:b w:val="false"/>
          <w:i w:val="false"/>
          <w:color w:val="000000"/>
          <w:sz w:val="28"/>
        </w:rPr>
        <w:t>3) 1-шарт - жеке сәйкестендіру нөмірі/бизнес сәйкестендіру нөмірі және пароль арқылы тіркелген қызмет алушының мәліметтерінің дұрыстығын Порталда тексеру;</w:t>
      </w:r>
      <w:r>
        <w:br/>
      </w:r>
      <w:r>
        <w:rPr>
          <w:rFonts w:ascii="Times New Roman"/>
          <w:b w:val="false"/>
          <w:i w:val="false"/>
          <w:color w:val="000000"/>
          <w:sz w:val="28"/>
        </w:rPr>
        <w:t>
      </w:t>
      </w:r>
      <w:r>
        <w:rPr>
          <w:rFonts w:ascii="Times New Roman"/>
          <w:b w:val="false"/>
          <w:i w:val="false"/>
          <w:color w:val="000000"/>
          <w:sz w:val="28"/>
        </w:rPr>
        <w:t>4) 2-үдеріс - қызмет алушының құжаттарында бұзушылықтың болғандығына байланысты, авторизациядан бас тарту жөнінде Порталда хабарламаны қалыптастыру;</w:t>
      </w:r>
      <w:r>
        <w:br/>
      </w:r>
      <w:r>
        <w:rPr>
          <w:rFonts w:ascii="Times New Roman"/>
          <w:b w:val="false"/>
          <w:i w:val="false"/>
          <w:color w:val="000000"/>
          <w:sz w:val="28"/>
        </w:rPr>
        <w:t>
      </w:t>
      </w:r>
      <w:r>
        <w:rPr>
          <w:rFonts w:ascii="Times New Roman"/>
          <w:b w:val="false"/>
          <w:i w:val="false"/>
          <w:color w:val="000000"/>
          <w:sz w:val="28"/>
        </w:rPr>
        <w:t>5) 3-үдеріс – қызмет алушының осы Регламентте көрсетілген қызметті таңдауы, қызмет көрсету үшін сұрау салу нысанын экранға шығару, үлгі талаптарының және оның құрылымын ескере отырып, қызмет алушының нысанды (мәліметтерді енгізуі) толтыруы, сұрау салу нысанына Стандарттың 9-тармағында көрсетілген қажетті құжаттар көшірмелерін электрондық түрде жалғауы, сондай-ақ сұранысты растау (қол қою) үшін қызмет алушының электрондық сандық қолымен тіркеу куәлігін таңдауы;</w:t>
      </w:r>
      <w:r>
        <w:br/>
      </w:r>
      <w:r>
        <w:rPr>
          <w:rFonts w:ascii="Times New Roman"/>
          <w:b w:val="false"/>
          <w:i w:val="false"/>
          <w:color w:val="000000"/>
          <w:sz w:val="28"/>
        </w:rPr>
        <w:t>
      </w:t>
      </w:r>
      <w:r>
        <w:rPr>
          <w:rFonts w:ascii="Times New Roman"/>
          <w:b w:val="false"/>
          <w:i w:val="false"/>
          <w:color w:val="000000"/>
          <w:sz w:val="28"/>
        </w:rPr>
        <w:t>6) 2-шарт – Порталда электрондық сандық қолымен тіркеу куәлігінің қолдану мерзімін және қайтарылған (күші жойылған) тіркеу куәліктерінің тізімінде жоқтығын, сондай-ақ сәйкестендіру мәліметтерінің сәйкестігін (сұраныста көрсетілген жеке сәйкестендіру нөмірі/бизнес сәйкестендіру нөмірі және электрондық сандық қолымен тіркеу куәлігінде көрсетілген жеке сәйкестендіру нөмірі/бизнес сәйкестендіру нөмірі аралығын) тексеру;</w:t>
      </w:r>
      <w:r>
        <w:br/>
      </w:r>
      <w:r>
        <w:rPr>
          <w:rFonts w:ascii="Times New Roman"/>
          <w:b w:val="false"/>
          <w:i w:val="false"/>
          <w:color w:val="000000"/>
          <w:sz w:val="28"/>
        </w:rPr>
        <w:t>
      </w:t>
      </w:r>
      <w:r>
        <w:rPr>
          <w:rFonts w:ascii="Times New Roman"/>
          <w:b w:val="false"/>
          <w:i w:val="false"/>
          <w:color w:val="000000"/>
          <w:sz w:val="28"/>
        </w:rPr>
        <w:t>7) 4-үдеріс – қызмет алушының электрондық сандық қолымен расталмағандығына байланысты, сұратылып жатқан қызметтен бас тарту жөнінде хабарлама қалыптастыру;</w:t>
      </w:r>
      <w:r>
        <w:br/>
      </w:r>
      <w:r>
        <w:rPr>
          <w:rFonts w:ascii="Times New Roman"/>
          <w:b w:val="false"/>
          <w:i w:val="false"/>
          <w:color w:val="000000"/>
          <w:sz w:val="28"/>
        </w:rPr>
        <w:t>
      </w:t>
      </w:r>
      <w:r>
        <w:rPr>
          <w:rFonts w:ascii="Times New Roman"/>
          <w:b w:val="false"/>
          <w:i w:val="false"/>
          <w:color w:val="000000"/>
          <w:sz w:val="28"/>
        </w:rPr>
        <w:t>8) 5-үдеріс – қызмет алушының сұранысын өңдеу үшін электрондық үкімет шлюзі арқылы қызмет алушының электрондық сандық қолымен куәландырылған (қол қойылған) электрондық құжаттарды (қызмет алушының сұранысы) электрондық үкіметінің аумақтық шлюзі ақпараттық жұмыс орнына жолдауы;</w:t>
      </w:r>
      <w:r>
        <w:br/>
      </w:r>
      <w:r>
        <w:rPr>
          <w:rFonts w:ascii="Times New Roman"/>
          <w:b w:val="false"/>
          <w:i w:val="false"/>
          <w:color w:val="000000"/>
          <w:sz w:val="28"/>
        </w:rPr>
        <w:t>
      </w:t>
      </w:r>
      <w:r>
        <w:rPr>
          <w:rFonts w:ascii="Times New Roman"/>
          <w:b w:val="false"/>
          <w:i w:val="false"/>
          <w:color w:val="000000"/>
          <w:sz w:val="28"/>
        </w:rPr>
        <w:t>9) 3-шарт – көрсетілетін қызмет берушінің Стандартта көрсетілген қызмет көрсетуге негіз болатын қызмет алушының жалғаған құжаттарының сәйкестігін тексеруі;</w:t>
      </w:r>
      <w:r>
        <w:br/>
      </w:r>
      <w:r>
        <w:rPr>
          <w:rFonts w:ascii="Times New Roman"/>
          <w:b w:val="false"/>
          <w:i w:val="false"/>
          <w:color w:val="000000"/>
          <w:sz w:val="28"/>
        </w:rPr>
        <w:t>
      </w:t>
      </w:r>
      <w:r>
        <w:rPr>
          <w:rFonts w:ascii="Times New Roman"/>
          <w:b w:val="false"/>
          <w:i w:val="false"/>
          <w:color w:val="000000"/>
          <w:sz w:val="28"/>
        </w:rPr>
        <w:t>10) 6-үдеріс - қызмет алушының құжаттарында бұзушылықтың болғандығына байланысты, сұратылып отырған қызметтен бас тарту жөнінде хабарламаны қалыптастыруы;</w:t>
      </w:r>
      <w:r>
        <w:br/>
      </w:r>
      <w:r>
        <w:rPr>
          <w:rFonts w:ascii="Times New Roman"/>
          <w:b w:val="false"/>
          <w:i w:val="false"/>
          <w:color w:val="000000"/>
          <w:sz w:val="28"/>
        </w:rPr>
        <w:t>
      </w:t>
      </w:r>
      <w:r>
        <w:rPr>
          <w:rFonts w:ascii="Times New Roman"/>
          <w:b w:val="false"/>
          <w:i w:val="false"/>
          <w:color w:val="000000"/>
          <w:sz w:val="28"/>
        </w:rPr>
        <w:t>11) 7-үдеріс – қызмет алушының электрондық үкіметінің аумақтық шлюзі ақпараттық жұмыс орнында қалыптастырылған қызметтің нәтижесін (электрондық құжат нысаны бойынша хабарлама) алуы. Мемлекеттік қызметті көрсету нәтижесі көрсетілетін қызмет берушінің құзырлы тұлғаның электрондық сандық қолымен куәландырылған электрондық құжат түрінде қызмет алушының "жеке кабинетіне" жолданады.</w:t>
      </w:r>
      <w:r>
        <w:br/>
      </w:r>
      <w:r>
        <w:rPr>
          <w:rFonts w:ascii="Times New Roman"/>
          <w:b w:val="false"/>
          <w:i w:val="false"/>
          <w:color w:val="000000"/>
          <w:sz w:val="28"/>
        </w:rPr>
        <w:t>
      </w:t>
      </w:r>
      <w:r>
        <w:rPr>
          <w:rFonts w:ascii="Times New Roman"/>
          <w:b w:val="false"/>
          <w:i w:val="false"/>
          <w:color w:val="000000"/>
          <w:sz w:val="28"/>
        </w:rPr>
        <w:t xml:space="preserve">Портал арқылы мемлекеттік қызмет көрсету кезіндегі ақпараттық жүйелердің функционалдық өзара әрекеттерінің диаграммасы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25" w:id="4"/>
    <w:p>
      <w:pPr>
        <w:spacing w:after="0"/>
        <w:ind w:left="0"/>
        <w:jc w:val="left"/>
      </w:pPr>
      <w:r>
        <w:rPr>
          <w:rFonts w:ascii="Times New Roman"/>
          <w:b/>
          <w:i w:val="false"/>
          <w:color w:val="000000"/>
        </w:rPr>
        <w:t xml:space="preserve"> 5. Қорытынды ережелер</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12.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"Халықаралық техникалық байқау</w:t>
            </w:r>
            <w:r>
              <w:br/>
            </w:r>
            <w:r>
              <w:rPr>
                <w:rFonts w:ascii="Times New Roman"/>
                <w:b w:val="false"/>
                <w:i w:val="false"/>
                <w:color w:val="000000"/>
                <w:sz w:val="20"/>
              </w:rPr>
              <w:t>сертификатын беру" мемлекеттік</w:t>
            </w:r>
            <w:r>
              <w:br/>
            </w:r>
            <w:r>
              <w:rPr>
                <w:rFonts w:ascii="Times New Roman"/>
                <w:b w:val="false"/>
                <w:i w:val="false"/>
                <w:color w:val="000000"/>
                <w:sz w:val="20"/>
              </w:rPr>
              <w:t>қызметін көрсету регламентіне</w:t>
            </w:r>
            <w:r>
              <w:br/>
            </w:r>
            <w:r>
              <w:rPr>
                <w:rFonts w:ascii="Times New Roman"/>
                <w:b w:val="false"/>
                <w:i w:val="false"/>
                <w:color w:val="000000"/>
                <w:sz w:val="20"/>
              </w:rPr>
              <w:t>1 қосымша</w:t>
            </w:r>
          </w:p>
        </w:tc>
      </w:tr>
    </w:tbl>
    <w:bookmarkStart w:name="z113" w:id="5"/>
    <w:p>
      <w:pPr>
        <w:spacing w:after="0"/>
        <w:ind w:left="0"/>
        <w:jc w:val="left"/>
      </w:pPr>
      <w:r>
        <w:rPr>
          <w:rFonts w:ascii="Times New Roman"/>
          <w:b/>
          <w:i w:val="false"/>
          <w:color w:val="000000"/>
        </w:rPr>
        <w:t xml:space="preserve"> Әр рәсімнің (іс-қимылдың) ұзақтылығын көрсете отырып, құрылымдық бөлімшелер (қызметкерлер) арасындағы рәсімдердің (іс-қимылдардың) реттілігін сипаттау блок-схемасы</w:t>
      </w:r>
    </w:p>
    <w:bookmarkEnd w:id="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"Халықаралық техникалық байқау</w:t>
            </w:r>
            <w:r>
              <w:br/>
            </w:r>
            <w:r>
              <w:rPr>
                <w:rFonts w:ascii="Times New Roman"/>
                <w:b w:val="false"/>
                <w:i w:val="false"/>
                <w:color w:val="000000"/>
                <w:sz w:val="20"/>
              </w:rPr>
              <w:t>сертификатын беру" мемлекеттік</w:t>
            </w:r>
            <w:r>
              <w:br/>
            </w:r>
            <w:r>
              <w:rPr>
                <w:rFonts w:ascii="Times New Roman"/>
                <w:b w:val="false"/>
                <w:i w:val="false"/>
                <w:color w:val="000000"/>
                <w:sz w:val="20"/>
              </w:rPr>
              <w:t>қызметін көрсету регламентіне</w:t>
            </w:r>
            <w:r>
              <w:br/>
            </w:r>
            <w:r>
              <w:rPr>
                <w:rFonts w:ascii="Times New Roman"/>
                <w:b w:val="false"/>
                <w:i w:val="false"/>
                <w:color w:val="000000"/>
                <w:sz w:val="20"/>
              </w:rPr>
              <w:t>2 – қосымша</w:t>
            </w:r>
          </w:p>
        </w:tc>
      </w:tr>
    </w:tbl>
    <w:bookmarkStart w:name="z115" w:id="6"/>
    <w:p>
      <w:pPr>
        <w:spacing w:after="0"/>
        <w:ind w:left="0"/>
        <w:jc w:val="left"/>
      </w:pPr>
      <w:r>
        <w:rPr>
          <w:rFonts w:ascii="Times New Roman"/>
          <w:b/>
          <w:i w:val="false"/>
          <w:color w:val="000000"/>
        </w:rPr>
        <w:t xml:space="preserve"> Халыққа қызмет көрсету орталығы арқылы мемлекеттік қызметті көрсету бойынша іске қосылатын ақпараттық жүйелердің функционалдық өзара әрекеттерінің графикалық нысандағы диаграммасы</w:t>
      </w:r>
    </w:p>
    <w:bookmarkEnd w:id="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"Халықаралық техникалық байқау</w:t>
            </w:r>
            <w:r>
              <w:br/>
            </w:r>
            <w:r>
              <w:rPr>
                <w:rFonts w:ascii="Times New Roman"/>
                <w:b w:val="false"/>
                <w:i w:val="false"/>
                <w:color w:val="000000"/>
                <w:sz w:val="20"/>
              </w:rPr>
              <w:t>сертификатын беру" мемлекеттік</w:t>
            </w:r>
            <w:r>
              <w:br/>
            </w:r>
            <w:r>
              <w:rPr>
                <w:rFonts w:ascii="Times New Roman"/>
                <w:b w:val="false"/>
                <w:i w:val="false"/>
                <w:color w:val="000000"/>
                <w:sz w:val="20"/>
              </w:rPr>
              <w:t>қызметін көрсету регламентіне</w:t>
            </w:r>
            <w:r>
              <w:br/>
            </w:r>
            <w:r>
              <w:rPr>
                <w:rFonts w:ascii="Times New Roman"/>
                <w:b w:val="false"/>
                <w:i w:val="false"/>
                <w:color w:val="000000"/>
                <w:sz w:val="20"/>
              </w:rPr>
              <w:t>3 – қосымша</w:t>
            </w:r>
          </w:p>
        </w:tc>
      </w:tr>
    </w:tbl>
    <w:bookmarkStart w:name="z117" w:id="7"/>
    <w:p>
      <w:pPr>
        <w:spacing w:after="0"/>
        <w:ind w:left="0"/>
        <w:jc w:val="left"/>
      </w:pPr>
      <w:r>
        <w:rPr>
          <w:rFonts w:ascii="Times New Roman"/>
          <w:b/>
          <w:i w:val="false"/>
          <w:color w:val="000000"/>
        </w:rPr>
        <w:t xml:space="preserve"> Портал арқылы электрондық мемлекеттік қызметті көрсету бойынша функционалдық өзара әрекеттерінің диаграммасы</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141 қаулысымен бекітілген</w:t>
            </w:r>
          </w:p>
        </w:tc>
      </w:tr>
    </w:tbl>
    <w:bookmarkStart w:name="z31" w:id="8"/>
    <w:p>
      <w:pPr>
        <w:spacing w:after="0"/>
        <w:ind w:left="0"/>
        <w:jc w:val="left"/>
      </w:pPr>
      <w:r>
        <w:rPr>
          <w:rFonts w:ascii="Times New Roman"/>
          <w:b/>
          <w:i w:val="false"/>
          <w:color w:val="000000"/>
        </w:rPr>
        <w:t xml:space="preserve"> "Жолаушыларды облысаралық қалааралық, ауданаралық (облысішiлiк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мемлекеттік көрсетілетін қызмет регламенті</w:t>
      </w:r>
      <w:r>
        <w:br/>
      </w:r>
      <w:r>
        <w:rPr>
          <w:rFonts w:ascii="Times New Roman"/>
          <w:b/>
          <w:i w:val="false"/>
          <w:color w:val="000000"/>
        </w:rPr>
        <w:t>1. Жалпы ережелер</w:t>
      </w:r>
    </w:p>
    <w:bookmarkEnd w:id="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"Жолаушыларды облысаралық қалааралық, ауданаралық (облысішiлiк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мемлекеттік көрсетілетін қызметті (бұдан әрі – мемлекеттік көрсетілетін қызмет) Қазақстан Республикасы Үкіметінің 2014 жылғы 26 наурыздағы </w:t>
      </w:r>
      <w:r>
        <w:rPr>
          <w:rFonts w:ascii="Times New Roman"/>
          <w:b w:val="false"/>
          <w:i w:val="false"/>
          <w:color w:val="000000"/>
          <w:sz w:val="28"/>
        </w:rPr>
        <w:t>№ 265</w:t>
      </w:r>
      <w:r>
        <w:rPr>
          <w:rFonts w:ascii="Times New Roman"/>
          <w:b w:val="false"/>
          <w:i w:val="false"/>
          <w:color w:val="000000"/>
          <w:sz w:val="28"/>
        </w:rPr>
        <w:t xml:space="preserve"> қаулысымен бекітілген "Жолаушыларды облысаралық қалааралық, ауданаралық (облысішiлiк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мемлекеттік көрсетілетін қызмет стандартына сәйкес "Жамбыл облысы әкімдігінің құрылыс, жолаушылар көлігі және автомобиль жолдары басқармасы" коммуналдық мемлекеттік мекемесі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 алуға өтініштерді қабылдау:</w:t>
      </w:r>
      <w:r>
        <w:br/>
      </w:r>
      <w:r>
        <w:rPr>
          <w:rFonts w:ascii="Times New Roman"/>
          <w:b w:val="false"/>
          <w:i w:val="false"/>
          <w:color w:val="000000"/>
          <w:sz w:val="28"/>
        </w:rPr>
        <w:t>
      </w:t>
      </w:r>
      <w:r>
        <w:rPr>
          <w:rFonts w:ascii="Times New Roman"/>
          <w:b w:val="false"/>
          <w:i w:val="false"/>
          <w:color w:val="000000"/>
          <w:sz w:val="28"/>
        </w:rPr>
        <w:t>1) Қазақстан Республикасы Көлік және коммуникация министрлігі Мемлекеттік қызметтерді автоматтандыруды бақылау және xалыққа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Халыққа қызмет көрсету орталығы);</w:t>
      </w:r>
      <w:r>
        <w:br/>
      </w:r>
      <w:r>
        <w:rPr>
          <w:rFonts w:ascii="Times New Roman"/>
          <w:b w:val="false"/>
          <w:i w:val="false"/>
          <w:color w:val="000000"/>
          <w:sz w:val="28"/>
        </w:rPr>
        <w:t>
      </w:t>
      </w:r>
      <w:r>
        <w:rPr>
          <w:rFonts w:ascii="Times New Roman"/>
          <w:b w:val="false"/>
          <w:i w:val="false"/>
          <w:color w:val="000000"/>
          <w:sz w:val="28"/>
        </w:rPr>
        <w:t>2) "электрондық үкіметтің"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 нәтижесін беру Халыққа қызмет көрсету орталығы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жолаушыларды облысаралық қалааралық, ауданаралық (облысішiлiк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лицензияны қайта ресімдеу, лицензияның телнұсқалары не мемлекеттік қызмет көрсету нәтижесін беруден бас тарту туралы жазбаша дәлелді жауап қағаз және (немесе) электрондық түрде.</w:t>
      </w:r>
      <w:r>
        <w:br/>
      </w:r>
      <w:r>
        <w:rPr>
          <w:rFonts w:ascii="Times New Roman"/>
          <w:b w:val="false"/>
          <w:i w:val="false"/>
          <w:color w:val="000000"/>
          <w:sz w:val="28"/>
        </w:rPr>
        <w:t>
</w:t>
      </w:r>
    </w:p>
    <w:bookmarkStart w:name="z36" w:id="9"/>
    <w:p>
      <w:pPr>
        <w:spacing w:after="0"/>
        <w:ind w:left="0"/>
        <w:jc w:val="left"/>
      </w:pPr>
      <w:r>
        <w:rPr>
          <w:rFonts w:ascii="Times New Roman"/>
          <w:b/>
          <w:i w:val="false"/>
          <w:color w:val="000000"/>
        </w:rPr>
        <w:t xml:space="preserve"> 2. Көрсетілетін қызметті берушінің құрылымдық бөлімшелерінің (қызметкерлерінің) мемлекеттік қызметті көрсету процесіндегі іс-қимылдар тәртібін сипаттау</w:t>
      </w:r>
    </w:p>
    <w:bookmarkEnd w:id="9"/>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қызметті көрсету бойынша рәсімдерді (әрекеттерді) бастау үшін негіз көрсетілетін қызметті алушының мемлекеттік қызметті көрсету үшін қажетті құжаттарын (бұдан әрі – өтініш) көрсетілетін қызметті берушінің алуы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әрбір рәсімнің (әрекеттердің) мазмұны, оны орындау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 беруші кеңсесінің қызметкері өтінішті алған сәттен бастап он бес минут ішінде оны кіріс хат-хабарларды тіркейтін журналда тіркейді және көрсетілетін қызметті беруші басшысының қарауына енгізеді;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екі сағат ішінде көрсетілетін қызметті алушының өтінішін қарайды және оларды көрсетілетін қызмет беруші басшысының орынбасарына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 басшысының орынбасары көрсетілетін қызметті алушының өтінішін үш сағат ішінде ұсынылған талаптарға сәйкес келуіне қарайды және көрсетілетін қызметті берушінің бөлімнің қызметкеріне орындауға 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бөлімнің қызметкері Халыққа қызмет көрсету орталығы арқылы келіп түскен көрсетілетін қызметті алушының өтінішін бес жұмыс күні ішінде, портал арқылы – бес жұмыс күні ішінде қарайды.</w:t>
      </w:r>
      <w:r>
        <w:br/>
      </w:r>
      <w:r>
        <w:rPr>
          <w:rFonts w:ascii="Times New Roman"/>
          <w:b w:val="false"/>
          <w:i w:val="false"/>
          <w:color w:val="000000"/>
          <w:sz w:val="28"/>
        </w:rPr>
        <w:t>
      </w:t>
      </w:r>
      <w:r>
        <w:rPr>
          <w:rFonts w:ascii="Times New Roman"/>
          <w:b w:val="false"/>
          <w:i w:val="false"/>
          <w:color w:val="000000"/>
          <w:sz w:val="28"/>
        </w:rPr>
        <w:t>6. Мемлекеттік қызметті көрсету бойынша рәсімнің (әрекеттің) нәтижесі мынадай рәсімді (әрекетті) орындауды бастау үшін негіз болады:</w:t>
      </w:r>
      <w:r>
        <w:br/>
      </w:r>
      <w:r>
        <w:rPr>
          <w:rFonts w:ascii="Times New Roman"/>
          <w:b w:val="false"/>
          <w:i w:val="false"/>
          <w:color w:val="000000"/>
          <w:sz w:val="28"/>
        </w:rPr>
        <w:t>
      </w:t>
      </w:r>
      <w:r>
        <w:rPr>
          <w:rFonts w:ascii="Times New Roman"/>
          <w:b w:val="false"/>
          <w:i w:val="false"/>
          <w:color w:val="000000"/>
          <w:sz w:val="28"/>
        </w:rPr>
        <w:t>1) көрсетілетін қызметті алушының өтінішін және мемлекеттік қызметті көрсету үшін қажетті өзге құжаттарын көрсетілетін қызмет берушінің кеңсесінде тіркеу және оларды көрсетілетін қызметті берушінің басшысына беру;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қарары;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 басшысы орынбасарының қарары;</w:t>
      </w:r>
      <w:r>
        <w:br/>
      </w:r>
      <w:r>
        <w:rPr>
          <w:rFonts w:ascii="Times New Roman"/>
          <w:b w:val="false"/>
          <w:i w:val="false"/>
          <w:color w:val="000000"/>
          <w:sz w:val="28"/>
        </w:rPr>
        <w:t>
      </w:t>
      </w:r>
      <w:r>
        <w:rPr>
          <w:rFonts w:ascii="Times New Roman"/>
          <w:b w:val="false"/>
          <w:i w:val="false"/>
          <w:color w:val="000000"/>
          <w:sz w:val="28"/>
        </w:rPr>
        <w:t>4) мемлекеттік көрсетілетін қызмет нәтижесін рәсімдеу және оларды көрсетілетін қызметті беруші басшысына қол қою үшін тапсыру;</w:t>
      </w:r>
      <w:r>
        <w:br/>
      </w:r>
      <w:r>
        <w:rPr>
          <w:rFonts w:ascii="Times New Roman"/>
          <w:b w:val="false"/>
          <w:i w:val="false"/>
          <w:color w:val="000000"/>
          <w:sz w:val="28"/>
        </w:rPr>
        <w:t>
      </w:t>
      </w:r>
      <w:r>
        <w:rPr>
          <w:rFonts w:ascii="Times New Roman"/>
          <w:b w:val="false"/>
          <w:i w:val="false"/>
          <w:color w:val="000000"/>
          <w:sz w:val="28"/>
        </w:rPr>
        <w:t>5) мемлекеттік көрсетілетін қызмет нәтижесін Халыққа қызмет көрсету орталығы ақпараттық жүйесіне немесе порталға тапсыру.</w:t>
      </w:r>
      <w:r>
        <w:br/>
      </w:r>
      <w:r>
        <w:rPr>
          <w:rFonts w:ascii="Times New Roman"/>
          <w:b w:val="false"/>
          <w:i w:val="false"/>
          <w:color w:val="000000"/>
          <w:sz w:val="28"/>
        </w:rPr>
        <w:t>
</w:t>
      </w:r>
    </w:p>
    <w:bookmarkStart w:name="z40" w:id="10"/>
    <w:p>
      <w:pPr>
        <w:spacing w:after="0"/>
        <w:ind w:left="0"/>
        <w:jc w:val="left"/>
      </w:pPr>
      <w:r>
        <w:rPr>
          <w:rFonts w:ascii="Times New Roman"/>
          <w:b/>
          <w:i w:val="false"/>
          <w:color w:val="000000"/>
        </w:rPr>
        <w:t xml:space="preserve"> 3. Көрсетілетін қызмет берушінің құрылымдық бөлімшелерінің (қызметкерлерінің) мемлекеттік қызметті көрсету процесіндегі өзара іс-қимыл тәртібін сипаттау</w:t>
      </w:r>
    </w:p>
    <w:bookmarkEnd w:id="10"/>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 басшысының орынбасары;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бөлім қызметкері;</w:t>
      </w:r>
      <w:r>
        <w:br/>
      </w:r>
      <w:r>
        <w:rPr>
          <w:rFonts w:ascii="Times New Roman"/>
          <w:b w:val="false"/>
          <w:i w:val="false"/>
          <w:color w:val="000000"/>
          <w:sz w:val="28"/>
        </w:rPr>
        <w:t>
      </w:t>
      </w:r>
      <w:r>
        <w:rPr>
          <w:rFonts w:ascii="Times New Roman"/>
          <w:b w:val="false"/>
          <w:i w:val="false"/>
          <w:color w:val="000000"/>
          <w:sz w:val="28"/>
        </w:rPr>
        <w:t>8. Көрсетілетін қызмет берушінің құрылымдық бөлімшелері арасындағы рәсімдердің (әрекеттердің) дәйектілігін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кеңсесінің қызметкері өтініш түскен сәттен бастап он бес минут ішінде оны кіріс хат-хабарларды тіркейтін журналда тіркейді және көрсетілетін қызметті беруші басшысының қарауына енгізеді;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екі сағат ішінде көрсетілетін қызметті алушының өтінішін қарайды және оларды көрсетілетін қызметті беруші басшысының орынбасарына жолдайды;</w:t>
      </w:r>
      <w:r>
        <w:br/>
      </w:r>
      <w:r>
        <w:rPr>
          <w:rFonts w:ascii="Times New Roman"/>
          <w:b w:val="false"/>
          <w:i w:val="false"/>
          <w:color w:val="000000"/>
          <w:sz w:val="28"/>
        </w:rPr>
        <w:t>
      </w:t>
      </w:r>
      <w:r>
        <w:rPr>
          <w:rFonts w:ascii="Times New Roman"/>
          <w:b w:val="false"/>
          <w:i w:val="false"/>
          <w:color w:val="000000"/>
          <w:sz w:val="28"/>
        </w:rPr>
        <w:t>4) көрсетілген қызметті беруші басшысының орынбасары көрсетілетін қызметті алушының өтінішін үш сағат ішінде ұсынылған талаптарға сәйкес келуіне қарайды және көрсетілетін қызметті берушінің бөлімнің қызметкеріне орындауға береді;</w:t>
      </w:r>
      <w:r>
        <w:br/>
      </w:r>
      <w:r>
        <w:rPr>
          <w:rFonts w:ascii="Times New Roman"/>
          <w:b w:val="false"/>
          <w:i w:val="false"/>
          <w:color w:val="000000"/>
          <w:sz w:val="28"/>
        </w:rPr>
        <w:t>
      </w:t>
      </w:r>
      <w:r>
        <w:rPr>
          <w:rFonts w:ascii="Times New Roman"/>
          <w:b w:val="false"/>
          <w:i w:val="false"/>
          <w:color w:val="000000"/>
          <w:sz w:val="28"/>
        </w:rPr>
        <w:t>5) көрсетілген қызмет берушінің бөлім қызметкері Халыққа қызмет көрсету орталығы арқылы келіп түскен қызметті алушының өтінішін бес жұмыс күні ішінде, портал арқылы түскен – бес жұмыс күні ішінде қарайды.</w:t>
      </w:r>
      <w:r>
        <w:br/>
      </w:r>
      <w:r>
        <w:rPr>
          <w:rFonts w:ascii="Times New Roman"/>
          <w:b w:val="false"/>
          <w:i w:val="false"/>
          <w:color w:val="000000"/>
          <w:sz w:val="28"/>
        </w:rPr>
        <w:t>
      </w:t>
      </w:r>
      <w:r>
        <w:rPr>
          <w:rFonts w:ascii="Times New Roman"/>
          <w:b w:val="false"/>
          <w:i w:val="false"/>
          <w:color w:val="000000"/>
          <w:sz w:val="28"/>
        </w:rPr>
        <w:t xml:space="preserve">Рәсімдердің (әрекеттердің) реттілігін сипаттау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p>
    <w:bookmarkStart w:name="z43" w:id="11"/>
    <w:p>
      <w:pPr>
        <w:spacing w:after="0"/>
        <w:ind w:left="0"/>
        <w:jc w:val="left"/>
      </w:pPr>
      <w:r>
        <w:rPr>
          <w:rFonts w:ascii="Times New Roman"/>
          <w:b/>
          <w:i w:val="false"/>
          <w:color w:val="000000"/>
        </w:rPr>
        <w:t xml:space="preserve"> 4. Халыққа қызмет көрсету орталығының өзара іс-қимыл тәртібін, сондай-ақ мемлекеттік қызметті көрсету процесінде ақпараттық жүйелерді пайдалану тәртібін сипаттау</w:t>
      </w:r>
    </w:p>
    <w:bookmarkEnd w:id="11"/>
    <w:p>
      <w:pPr>
        <w:spacing w:after="0"/>
        <w:ind w:left="0"/>
        <w:jc w:val="left"/>
      </w:pPr>
      <w:r>
        <w:rPr>
          <w:rFonts w:ascii="Times New Roman"/>
          <w:b w:val="false"/>
          <w:i w:val="false"/>
          <w:color w:val="000000"/>
          <w:sz w:val="28"/>
        </w:rPr>
        <w:t>      </w:t>
      </w:r>
      <w:r>
        <w:rPr>
          <w:rFonts w:ascii="Times New Roman"/>
          <w:b w:val="false"/>
          <w:i w:val="false"/>
          <w:color w:val="000000"/>
          <w:sz w:val="28"/>
        </w:rPr>
        <w:t>9. Халыққа қызмет көрсету орталығына жүгінудің тәртібін сипаттау, көрсетілетін қызметті алушының өтінішін өңдеу ұзақтығы:</w:t>
      </w:r>
      <w:r>
        <w:br/>
      </w:r>
      <w:r>
        <w:rPr>
          <w:rFonts w:ascii="Times New Roman"/>
          <w:b w:val="false"/>
          <w:i w:val="false"/>
          <w:color w:val="000000"/>
          <w:sz w:val="28"/>
        </w:rPr>
        <w:t>
      </w:t>
      </w:r>
      <w:r>
        <w:rPr>
          <w:rFonts w:ascii="Times New Roman"/>
          <w:b w:val="false"/>
          <w:i w:val="false"/>
          <w:color w:val="000000"/>
          <w:sz w:val="28"/>
        </w:rPr>
        <w:t>Халыққа қызмет көрсету орталығының қызметкері 15 минут ішінде көрсетілетін қызметті алушының құжаттарын және мемлекеттік қызметті көрсетуге қажетті өзге де құжаттарын тіркейді және көрсетілетін қызметті алушыға Халыққа қызмет көрсету орталығы қызметкерінің электрондық-цифрлық қолтаңбасымен куәландырылған ақпараттық жүйе арқылы электрондық құжат нысанындағы құжаттардың көшірмесін жолдайды;</w:t>
      </w:r>
      <w:r>
        <w:br/>
      </w:r>
      <w:r>
        <w:rPr>
          <w:rFonts w:ascii="Times New Roman"/>
          <w:b w:val="false"/>
          <w:i w:val="false"/>
          <w:color w:val="000000"/>
          <w:sz w:val="28"/>
        </w:rPr>
        <w:t>
      </w:t>
      </w:r>
      <w:r>
        <w:rPr>
          <w:rFonts w:ascii="Times New Roman"/>
          <w:b w:val="false"/>
          <w:i w:val="false"/>
          <w:color w:val="000000"/>
          <w:sz w:val="28"/>
        </w:rPr>
        <w:t>Құжаттардың топтамасын Халыққа қызмет көрсету орталығына тапсыру үшін кезек күтудің рұқсат етілген ең ұзақ уақыты – 15 минут.</w:t>
      </w:r>
      <w:r>
        <w:br/>
      </w:r>
      <w:r>
        <w:rPr>
          <w:rFonts w:ascii="Times New Roman"/>
          <w:b w:val="false"/>
          <w:i w:val="false"/>
          <w:color w:val="000000"/>
          <w:sz w:val="28"/>
        </w:rPr>
        <w:t>
      </w:t>
      </w:r>
      <w:r>
        <w:rPr>
          <w:rFonts w:ascii="Times New Roman"/>
          <w:b w:val="false"/>
          <w:i w:val="false"/>
          <w:color w:val="000000"/>
          <w:sz w:val="28"/>
        </w:rPr>
        <w:t>Халыққа қызмет көрсету орталығы көрсетілетін қызметті алушыға қызмет көрсетудің рұқсат етілген ең ұзақ уақыты – 15 минут.</w:t>
      </w:r>
      <w:r>
        <w:br/>
      </w:r>
      <w:r>
        <w:rPr>
          <w:rFonts w:ascii="Times New Roman"/>
          <w:b w:val="false"/>
          <w:i w:val="false"/>
          <w:color w:val="000000"/>
          <w:sz w:val="28"/>
        </w:rPr>
        <w:t>
      </w:t>
      </w:r>
      <w:r>
        <w:rPr>
          <w:rFonts w:ascii="Times New Roman"/>
          <w:b w:val="false"/>
          <w:i w:val="false"/>
          <w:color w:val="000000"/>
          <w:sz w:val="28"/>
        </w:rPr>
        <w:t>Мемлекеттік қызметті көрсету үшін қажетті құжаттардың тізбесі стандарттың 9 тармағында көрсетілген.</w:t>
      </w:r>
      <w:r>
        <w:br/>
      </w:r>
      <w:r>
        <w:rPr>
          <w:rFonts w:ascii="Times New Roman"/>
          <w:b w:val="false"/>
          <w:i w:val="false"/>
          <w:color w:val="000000"/>
          <w:sz w:val="28"/>
        </w:rPr>
        <w:t>
      </w:t>
      </w:r>
      <w:r>
        <w:rPr>
          <w:rFonts w:ascii="Times New Roman"/>
          <w:b w:val="false"/>
          <w:i w:val="false"/>
          <w:color w:val="000000"/>
          <w:sz w:val="28"/>
        </w:rPr>
        <w:t>Халыққа қызмет көрсету орталықтарының интеграцияланған ақпараттық жүйеде көрсетілетін қызмет алушының сұратуын тіркеу және өңдеу кезіндегі халыққа қызмет көрсету орталығы жұмысшыларының іс-қимылдарын сипаттауды қамтиды;</w:t>
      </w:r>
      <w:r>
        <w:br/>
      </w:r>
      <w:r>
        <w:rPr>
          <w:rFonts w:ascii="Times New Roman"/>
          <w:b w:val="false"/>
          <w:i w:val="false"/>
          <w:color w:val="000000"/>
          <w:sz w:val="28"/>
        </w:rPr>
        <w:t>
      </w:t>
      </w:r>
      <w:r>
        <w:rPr>
          <w:rFonts w:ascii="Times New Roman"/>
          <w:b w:val="false"/>
          <w:i w:val="false"/>
          <w:color w:val="000000"/>
          <w:sz w:val="28"/>
        </w:rPr>
        <w:t>Халыққа қызмет көрсету орталығында әр рәсімнің (әрекеттің) ұзақтығы көрсетілген жүгінулердің тәртібін сипаттау:</w:t>
      </w:r>
      <w:r>
        <w:br/>
      </w:r>
      <w:r>
        <w:rPr>
          <w:rFonts w:ascii="Times New Roman"/>
          <w:b w:val="false"/>
          <w:i w:val="false"/>
          <w:color w:val="000000"/>
          <w:sz w:val="28"/>
        </w:rPr>
        <w:t>
      </w:t>
      </w:r>
      <w:r>
        <w:rPr>
          <w:rFonts w:ascii="Times New Roman"/>
          <w:b w:val="false"/>
          <w:i w:val="false"/>
          <w:color w:val="000000"/>
          <w:sz w:val="28"/>
        </w:rPr>
        <w:t>1) мемлекеттік қызметті алушы Халыққа қызмет көрсету орталығының операторына "кедергісіз" қызмет көрсету арқылы электрондық кезек ретімен операциялық залда жүзеге асырылатын Стандарттың қосымшасына сәйкес өтінішін және қажетті құжаттарды тапсырады;</w:t>
      </w:r>
      <w:r>
        <w:br/>
      </w:r>
      <w:r>
        <w:rPr>
          <w:rFonts w:ascii="Times New Roman"/>
          <w:b w:val="false"/>
          <w:i w:val="false"/>
          <w:color w:val="000000"/>
          <w:sz w:val="28"/>
        </w:rPr>
        <w:t>
      </w:t>
      </w:r>
      <w:r>
        <w:rPr>
          <w:rFonts w:ascii="Times New Roman"/>
          <w:b w:val="false"/>
          <w:i w:val="false"/>
          <w:color w:val="000000"/>
          <w:sz w:val="28"/>
        </w:rPr>
        <w:t>2) 1-үдеріс – қызмет көрсету үшін Халыққа қызмет көрсету орталығы операторының Халыққа қызмет көрсету орталығы Ықпалдастырылған ақпараттық жүйесінің ақпараттық жұмыс орнына логинмен және парольді (авторизациялау үдерісі) енгізуі;</w:t>
      </w:r>
      <w:r>
        <w:br/>
      </w:r>
      <w:r>
        <w:rPr>
          <w:rFonts w:ascii="Times New Roman"/>
          <w:b w:val="false"/>
          <w:i w:val="false"/>
          <w:color w:val="000000"/>
          <w:sz w:val="28"/>
        </w:rPr>
        <w:t>
      </w:t>
      </w:r>
      <w:r>
        <w:rPr>
          <w:rFonts w:ascii="Times New Roman"/>
          <w:b w:val="false"/>
          <w:i w:val="false"/>
          <w:color w:val="000000"/>
          <w:sz w:val="28"/>
        </w:rPr>
        <w:t>3) 2-үдеріс – Халыққа қызмет көрсету орталығы операторының қызметті таңдауы, экранға мемлекеттік қызметті көрсету үшін сұраныс нысанының шығуы және Халыққа қызмет көрсету орталығы операторының қызмет алушының, сондай-ақ сенім хат бойынша қызмет алушы өкілінің (нотариалды куәландырылған сенім хат болған жағдайда, басқа куәландырылған сенім хатының мәліметтері толтырылмайды) мәліметтерін енгізуі;</w:t>
      </w:r>
      <w:r>
        <w:br/>
      </w:r>
      <w:r>
        <w:rPr>
          <w:rFonts w:ascii="Times New Roman"/>
          <w:b w:val="false"/>
          <w:i w:val="false"/>
          <w:color w:val="000000"/>
          <w:sz w:val="28"/>
        </w:rPr>
        <w:t>
      </w:t>
      </w:r>
      <w:r>
        <w:rPr>
          <w:rFonts w:ascii="Times New Roman"/>
          <w:b w:val="false"/>
          <w:i w:val="false"/>
          <w:color w:val="000000"/>
          <w:sz w:val="28"/>
        </w:rPr>
        <w:t>4) 3-үдеріс – электрондық үкімет шлюзі арқылы жеке тұлғалар мемлекеттік деректер қорына/заңды тұлғалар мемлекеттік деректер қорына қызмет алушының мәліметтері туралы сұранысын, сондай-ақ Бірыңғай нотариалдық ақпараттық жүйесіне - қызмет алушы өкілінің сенім хат мәліметтері туралы жолдау;</w:t>
      </w:r>
      <w:r>
        <w:br/>
      </w:r>
      <w:r>
        <w:rPr>
          <w:rFonts w:ascii="Times New Roman"/>
          <w:b w:val="false"/>
          <w:i w:val="false"/>
          <w:color w:val="000000"/>
          <w:sz w:val="28"/>
        </w:rPr>
        <w:t>
      </w:t>
      </w:r>
      <w:r>
        <w:rPr>
          <w:rFonts w:ascii="Times New Roman"/>
          <w:b w:val="false"/>
          <w:i w:val="false"/>
          <w:color w:val="000000"/>
          <w:sz w:val="28"/>
        </w:rPr>
        <w:t>5) 1-шарт - жеке тұлғалар мемлекеттік деректер қорына/заңды тұлғалар мемлекеттік деректер қорына қызмет алушының мәліметтерінің және Бірыңғай нотариалдық ақпараттық жүйесінде сенім хат мәліметтерінің бар болуын тексеру;</w:t>
      </w:r>
      <w:r>
        <w:br/>
      </w:r>
      <w:r>
        <w:rPr>
          <w:rFonts w:ascii="Times New Roman"/>
          <w:b w:val="false"/>
          <w:i w:val="false"/>
          <w:color w:val="000000"/>
          <w:sz w:val="28"/>
        </w:rPr>
        <w:t>
      </w:t>
      </w:r>
      <w:r>
        <w:rPr>
          <w:rFonts w:ascii="Times New Roman"/>
          <w:b w:val="false"/>
          <w:i w:val="false"/>
          <w:color w:val="000000"/>
          <w:sz w:val="28"/>
        </w:rPr>
        <w:t>6) 4-үдеріс – қызмет алушының жеке тұлғалар мемлекеттік деректер қорына/заңды тұлғалар мемлекеттік деректер қорына және сенім хаттың Бірыңғай нотариалдық ақпараттық жүйесінде мәліметтерінің болмауына байланысты, мәліметтерді алуға мүмкіншіліктің жоқтығы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7) 5-үдеріс – электрондық үкіметінің аумақтық шлюзі ақпараттық жұмыс орнына электрондық үкімет шлюзі арқылы Халыққа қызмет көрсету орталығы операторының электрондық сандық қолымен куәландырылған (қол қойылған) электрондық құжаттарды (қызмет алушының сұранысын) жолдау;</w:t>
      </w:r>
      <w:r>
        <w:br/>
      </w:r>
      <w:r>
        <w:rPr>
          <w:rFonts w:ascii="Times New Roman"/>
          <w:b w:val="false"/>
          <w:i w:val="false"/>
          <w:color w:val="000000"/>
          <w:sz w:val="28"/>
        </w:rPr>
        <w:t>
      </w:t>
      </w:r>
      <w:r>
        <w:rPr>
          <w:rFonts w:ascii="Times New Roman"/>
          <w:b w:val="false"/>
          <w:i w:val="false"/>
          <w:color w:val="000000"/>
          <w:sz w:val="28"/>
        </w:rPr>
        <w:t>8) 6-үдеріс – электрондық үкіметінің аумақтық шлюзі ақпараттық жұмыс орнына қалыптастырған мемлекеттік қызмет көрсету қорытындысын алушының алуы (мұрағаттық анықтама немесе анықтама беруден дәлелді бас тарту);</w:t>
      </w:r>
      <w:r>
        <w:br/>
      </w:r>
      <w:r>
        <w:rPr>
          <w:rFonts w:ascii="Times New Roman"/>
          <w:b w:val="false"/>
          <w:i w:val="false"/>
          <w:color w:val="000000"/>
          <w:sz w:val="28"/>
        </w:rPr>
        <w:t>
      </w:t>
      </w:r>
      <w:r>
        <w:rPr>
          <w:rFonts w:ascii="Times New Roman"/>
          <w:b w:val="false"/>
          <w:i w:val="false"/>
          <w:color w:val="000000"/>
          <w:sz w:val="28"/>
        </w:rPr>
        <w:t xml:space="preserve">Халыққа қызмет көрсету орталығы арқылы мемлекеттік қызметті көрсету бойынша іске қосылатын ақпараттық жүйелердің функционалдық өзара әрекеттері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диаграммамен келтірілген.</w:t>
      </w:r>
      <w:r>
        <w:br/>
      </w:r>
      <w:r>
        <w:rPr>
          <w:rFonts w:ascii="Times New Roman"/>
          <w:b w:val="false"/>
          <w:i w:val="false"/>
          <w:color w:val="000000"/>
          <w:sz w:val="28"/>
        </w:rPr>
        <w:t>
      </w:t>
      </w:r>
      <w:r>
        <w:rPr>
          <w:rFonts w:ascii="Times New Roman"/>
          <w:b w:val="false"/>
          <w:i w:val="false"/>
          <w:color w:val="000000"/>
          <w:sz w:val="28"/>
        </w:rPr>
        <w:t>10. Мемлекеттік қызметті Халыққа қызмет көрсету орталығы арқылы алу процессінің сипаты, оның ұзақтығы:</w:t>
      </w:r>
      <w:r>
        <w:br/>
      </w:r>
      <w:r>
        <w:rPr>
          <w:rFonts w:ascii="Times New Roman"/>
          <w:b w:val="false"/>
          <w:i w:val="false"/>
          <w:color w:val="000000"/>
          <w:sz w:val="28"/>
        </w:rPr>
        <w:t>
      </w:t>
      </w:r>
      <w:r>
        <w:rPr>
          <w:rFonts w:ascii="Times New Roman"/>
          <w:b w:val="false"/>
          <w:i w:val="false"/>
          <w:color w:val="000000"/>
          <w:sz w:val="28"/>
        </w:rPr>
        <w:t>Халыққа қызмет көрсету орталығында мемлекеттік көрсетілетін қызметтің дайын нәтижесін оның қызметкері қолхат негізінде, жеке басты куәландыратын құжатты және (немесе) сенім білдірілген адамның өкілеттілігін растайтын құжатты ұсынған кезде (көрсетілетін қызметті алушының немесе сенім білдірілген адамның жеке басын сәйкестендіру үшін) береді.</w:t>
      </w:r>
      <w:r>
        <w:br/>
      </w:r>
      <w:r>
        <w:rPr>
          <w:rFonts w:ascii="Times New Roman"/>
          <w:b w:val="false"/>
          <w:i w:val="false"/>
          <w:color w:val="000000"/>
          <w:sz w:val="28"/>
        </w:rPr>
        <w:t>
      </w:t>
      </w:r>
      <w:r>
        <w:rPr>
          <w:rFonts w:ascii="Times New Roman"/>
          <w:b w:val="false"/>
          <w:i w:val="false"/>
          <w:color w:val="000000"/>
          <w:sz w:val="28"/>
        </w:rPr>
        <w:t>11. "Электрондық үкіметтің" www.e.gov.kz. веб-порталы арқылы мемлекеттік қызмет көрсету кезінде көрсетілетін қызметті беруші мен қызметті алушының жүгіну және рәсімдердің (әрекеттердің) реттілігі тәртібін сипаттауы:</w:t>
      </w:r>
      <w:r>
        <w:br/>
      </w:r>
      <w:r>
        <w:rPr>
          <w:rFonts w:ascii="Times New Roman"/>
          <w:b w:val="false"/>
          <w:i w:val="false"/>
          <w:color w:val="000000"/>
          <w:sz w:val="28"/>
        </w:rPr>
        <w:t>
      </w:t>
      </w:r>
      <w:r>
        <w:rPr>
          <w:rFonts w:ascii="Times New Roman"/>
          <w:b w:val="false"/>
          <w:i w:val="false"/>
          <w:color w:val="000000"/>
          <w:sz w:val="28"/>
        </w:rPr>
        <w:t>1) жеке сәйкестендіру нөмірі және бизнес сәйкестендіру нөмірі, сондай-ақ парольдің (Порталда тіркелмеген қызмет алушылар үшін іске асырылады) көмегімен қызмет алушы Порталға тіркелуді жүзеге асырады;</w:t>
      </w:r>
      <w:r>
        <w:br/>
      </w:r>
      <w:r>
        <w:rPr>
          <w:rFonts w:ascii="Times New Roman"/>
          <w:b w:val="false"/>
          <w:i w:val="false"/>
          <w:color w:val="000000"/>
          <w:sz w:val="28"/>
        </w:rPr>
        <w:t>
      </w:t>
      </w:r>
      <w:r>
        <w:rPr>
          <w:rFonts w:ascii="Times New Roman"/>
          <w:b w:val="false"/>
          <w:i w:val="false"/>
          <w:color w:val="000000"/>
          <w:sz w:val="28"/>
        </w:rPr>
        <w:t>2) 1-үдеріс – қызметті алу үшін Порталда қызмет алушы жеке сәйкестендіру нөмірі/бизнес сәйкестендіру нөмірі және паролін (авторизациялау үдерісі) енгізу үдерісі;</w:t>
      </w:r>
      <w:r>
        <w:br/>
      </w:r>
      <w:r>
        <w:rPr>
          <w:rFonts w:ascii="Times New Roman"/>
          <w:b w:val="false"/>
          <w:i w:val="false"/>
          <w:color w:val="000000"/>
          <w:sz w:val="28"/>
        </w:rPr>
        <w:t>
      </w:t>
      </w:r>
      <w:r>
        <w:rPr>
          <w:rFonts w:ascii="Times New Roman"/>
          <w:b w:val="false"/>
          <w:i w:val="false"/>
          <w:color w:val="000000"/>
          <w:sz w:val="28"/>
        </w:rPr>
        <w:t>3) 1-шарт - жеке сәйкестендіру нөмірі/бизнес сәйкестендіру нөмірі және пароль арқылы тіркелген қызмет алушының мәліметтерінің дұрыстығын Порталда тексеру;</w:t>
      </w:r>
      <w:r>
        <w:br/>
      </w:r>
      <w:r>
        <w:rPr>
          <w:rFonts w:ascii="Times New Roman"/>
          <w:b w:val="false"/>
          <w:i w:val="false"/>
          <w:color w:val="000000"/>
          <w:sz w:val="28"/>
        </w:rPr>
        <w:t>
      </w:t>
      </w:r>
      <w:r>
        <w:rPr>
          <w:rFonts w:ascii="Times New Roman"/>
          <w:b w:val="false"/>
          <w:i w:val="false"/>
          <w:color w:val="000000"/>
          <w:sz w:val="28"/>
        </w:rPr>
        <w:t>4) 2-үдеріс - қызмет алушының құжаттарында бұзушылықтың болғандығына байланысты, авторизациядан бас тарту жөнінде Порталда хабарламаны қалыптастыру;</w:t>
      </w:r>
      <w:r>
        <w:br/>
      </w:r>
      <w:r>
        <w:rPr>
          <w:rFonts w:ascii="Times New Roman"/>
          <w:b w:val="false"/>
          <w:i w:val="false"/>
          <w:color w:val="000000"/>
          <w:sz w:val="28"/>
        </w:rPr>
        <w:t>
      </w:t>
      </w:r>
      <w:r>
        <w:rPr>
          <w:rFonts w:ascii="Times New Roman"/>
          <w:b w:val="false"/>
          <w:i w:val="false"/>
          <w:color w:val="000000"/>
          <w:sz w:val="28"/>
        </w:rPr>
        <w:t>5) 3-үдеріс – қызмет алушының осы Регламентте көрсетілген қызметті таңдауы, қызмет көрсету үшін сұрау салу нысанын экранға шығару, үлгі талаптарының және оның құрылымын ескере отырып, қызмет алушының нысанды (мәліметтерді енгізуі) толтыруы, сұрау салу нысанына Стандарттың 9-тармағында көрсетілген қажетті құжаттар көшірмелерін электрондық түрде жалғауы, сондай-ақ сұранысты растау (қол қою) үшін қызмет алушының электрондық сандық қолымен тіркеу куәлігін таңдауы;</w:t>
      </w:r>
      <w:r>
        <w:br/>
      </w:r>
      <w:r>
        <w:rPr>
          <w:rFonts w:ascii="Times New Roman"/>
          <w:b w:val="false"/>
          <w:i w:val="false"/>
          <w:color w:val="000000"/>
          <w:sz w:val="28"/>
        </w:rPr>
        <w:t>
      </w:t>
      </w:r>
      <w:r>
        <w:rPr>
          <w:rFonts w:ascii="Times New Roman"/>
          <w:b w:val="false"/>
          <w:i w:val="false"/>
          <w:color w:val="000000"/>
          <w:sz w:val="28"/>
        </w:rPr>
        <w:t>6) 2-шарт – Порталда электрондық сандық қолымен тіркеу куәлігінің қолдану мерзімін және қайтарылған (күші жойылған) тіркеу куәліктерінің тізімінде жоқтығын, сондай-ақ сәйкестендіру мәліметтерінің сәйкестігін (сұраныста көрсетілген жеке сәйкестендіру нөмірі/бизнес сәйкестендіру нөмірі және электрондық сандық қолымен тіркеу куәлігінде көрсетілген жеке сәйкестендіру нөмірі/бизнес сәйкестендіру нөмірі аралығын) тексеру;</w:t>
      </w:r>
      <w:r>
        <w:br/>
      </w:r>
      <w:r>
        <w:rPr>
          <w:rFonts w:ascii="Times New Roman"/>
          <w:b w:val="false"/>
          <w:i w:val="false"/>
          <w:color w:val="000000"/>
          <w:sz w:val="28"/>
        </w:rPr>
        <w:t>
      </w:t>
      </w:r>
      <w:r>
        <w:rPr>
          <w:rFonts w:ascii="Times New Roman"/>
          <w:b w:val="false"/>
          <w:i w:val="false"/>
          <w:color w:val="000000"/>
          <w:sz w:val="28"/>
        </w:rPr>
        <w:t>7) 4-үдеріс – қызмет алушының электрондық сандық қолымен расталмағандығына байланысты, сұратылып жатқан қызметтен бас тарту жөнінде хабарлама қалыптастыру;</w:t>
      </w:r>
      <w:r>
        <w:br/>
      </w:r>
      <w:r>
        <w:rPr>
          <w:rFonts w:ascii="Times New Roman"/>
          <w:b w:val="false"/>
          <w:i w:val="false"/>
          <w:color w:val="000000"/>
          <w:sz w:val="28"/>
        </w:rPr>
        <w:t>
      </w:t>
      </w:r>
      <w:r>
        <w:rPr>
          <w:rFonts w:ascii="Times New Roman"/>
          <w:b w:val="false"/>
          <w:i w:val="false"/>
          <w:color w:val="000000"/>
          <w:sz w:val="28"/>
        </w:rPr>
        <w:t>8) 5-үдеріс – қызмет алушының сұранысын өңдеу үшін электрондық үкімет шлюзі арқылы қызмет алушының электрондық сандық қолымен куәландырылған (қол қойылған) электрондық құжаттарды (қызмет алушының сұранысы) электрондық үкіметінің аумақтық шлюзі ақпараттық жұмыс орнына жолдауы;</w:t>
      </w:r>
      <w:r>
        <w:br/>
      </w:r>
      <w:r>
        <w:rPr>
          <w:rFonts w:ascii="Times New Roman"/>
          <w:b w:val="false"/>
          <w:i w:val="false"/>
          <w:color w:val="000000"/>
          <w:sz w:val="28"/>
        </w:rPr>
        <w:t>
      </w:t>
      </w:r>
      <w:r>
        <w:rPr>
          <w:rFonts w:ascii="Times New Roman"/>
          <w:b w:val="false"/>
          <w:i w:val="false"/>
          <w:color w:val="000000"/>
          <w:sz w:val="28"/>
        </w:rPr>
        <w:t>9) 3-шарт – көрсетілетін қызмет берушінің Стандартта көрсетілген қызмет көрсетуге негіз болатын қызмет алушының жалғаған құжаттарының сәйкестігін тексеруі;</w:t>
      </w:r>
      <w:r>
        <w:br/>
      </w:r>
      <w:r>
        <w:rPr>
          <w:rFonts w:ascii="Times New Roman"/>
          <w:b w:val="false"/>
          <w:i w:val="false"/>
          <w:color w:val="000000"/>
          <w:sz w:val="28"/>
        </w:rPr>
        <w:t>
      </w:t>
      </w:r>
      <w:r>
        <w:rPr>
          <w:rFonts w:ascii="Times New Roman"/>
          <w:b w:val="false"/>
          <w:i w:val="false"/>
          <w:color w:val="000000"/>
          <w:sz w:val="28"/>
        </w:rPr>
        <w:t>10) 6-үдеріс - қызмет алушының құжаттарында бұзушылықтың болғандығына байланысты, сұратылып отырған қызметтен бас тарту жөнінде хабарламаны қалыптастыруы;</w:t>
      </w:r>
      <w:r>
        <w:br/>
      </w:r>
      <w:r>
        <w:rPr>
          <w:rFonts w:ascii="Times New Roman"/>
          <w:b w:val="false"/>
          <w:i w:val="false"/>
          <w:color w:val="000000"/>
          <w:sz w:val="28"/>
        </w:rPr>
        <w:t>
      </w:t>
      </w:r>
      <w:r>
        <w:rPr>
          <w:rFonts w:ascii="Times New Roman"/>
          <w:b w:val="false"/>
          <w:i w:val="false"/>
          <w:color w:val="000000"/>
          <w:sz w:val="28"/>
        </w:rPr>
        <w:t>11) 7-үдеріс – қызмет алушының электрондық үкіметінің аумақтық шлюзі ақпараттық жұмыс орнында қалыптастырылған қызметтің нәтижесін (электрондық құжат нысаны бойынша хабарлама) алуы. Мемлекеттік қызметті көрсету нәтижесі көрсетілетін қызмет берушінің құзырлы тұлғаның электрондық сандық қолымен куәландырылған электрондық құжат түрінде қызмет алушының "жеке кабинетіне" жолданады.</w:t>
      </w:r>
      <w:r>
        <w:br/>
      </w:r>
      <w:r>
        <w:rPr>
          <w:rFonts w:ascii="Times New Roman"/>
          <w:b w:val="false"/>
          <w:i w:val="false"/>
          <w:color w:val="000000"/>
          <w:sz w:val="28"/>
        </w:rPr>
        <w:t>
      </w:t>
      </w:r>
      <w:r>
        <w:rPr>
          <w:rFonts w:ascii="Times New Roman"/>
          <w:b w:val="false"/>
          <w:i w:val="false"/>
          <w:color w:val="000000"/>
          <w:sz w:val="28"/>
        </w:rPr>
        <w:t xml:space="preserve">Портал арқылы мемлекеттік қызмет көрсету кезіндегі ақпараттық жүйелердің функционалдық өзара әрекеттерінің диаграммасы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47" w:id="12"/>
    <w:p>
      <w:pPr>
        <w:spacing w:after="0"/>
        <w:ind w:left="0"/>
        <w:jc w:val="left"/>
      </w:pPr>
      <w:r>
        <w:rPr>
          <w:rFonts w:ascii="Times New Roman"/>
          <w:b/>
          <w:i w:val="false"/>
          <w:color w:val="000000"/>
        </w:rPr>
        <w:t xml:space="preserve"> 5. Қорытынды ережелер</w:t>
      </w:r>
    </w:p>
    <w:bookmarkEnd w:id="12"/>
    <w:p>
      <w:pPr>
        <w:spacing w:after="0"/>
        <w:ind w:left="0"/>
        <w:jc w:val="left"/>
      </w:pPr>
      <w:r>
        <w:rPr>
          <w:rFonts w:ascii="Times New Roman"/>
          <w:b w:val="false"/>
          <w:i w:val="false"/>
          <w:color w:val="000000"/>
          <w:sz w:val="28"/>
        </w:rPr>
        <w:t>      </w:t>
      </w:r>
      <w:r>
        <w:rPr>
          <w:rFonts w:ascii="Times New Roman"/>
          <w:b w:val="false"/>
          <w:i w:val="false"/>
          <w:color w:val="000000"/>
          <w:sz w:val="28"/>
        </w:rPr>
        <w:t>12.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"Жолаушыларды облысаралық қалааралық, ауданаралық</w:t>
            </w:r>
            <w:r>
              <w:br/>
            </w:r>
            <w:r>
              <w:rPr>
                <w:rFonts w:ascii="Times New Roman"/>
                <w:b w:val="false"/>
                <w:i w:val="false"/>
                <w:color w:val="000000"/>
                <w:sz w:val="20"/>
              </w:rPr>
              <w:t>(облысішiлiк қалааралық) және халықаралық қатынастарда</w:t>
            </w:r>
            <w:r>
              <w:br/>
            </w:r>
            <w:r>
              <w:rPr>
                <w:rFonts w:ascii="Times New Roman"/>
                <w:b w:val="false"/>
                <w:i w:val="false"/>
                <w:color w:val="000000"/>
                <w:sz w:val="20"/>
              </w:rPr>
              <w:t>автобустармен, шағын автобустармен тұрақты емес</w:t>
            </w:r>
            <w:r>
              <w:br/>
            </w:r>
            <w:r>
              <w:rPr>
                <w:rFonts w:ascii="Times New Roman"/>
                <w:b w:val="false"/>
                <w:i w:val="false"/>
                <w:color w:val="000000"/>
                <w:sz w:val="20"/>
              </w:rPr>
              <w:t>тасымалдау, сондай-ақ жолаушыларды халықаралық</w:t>
            </w:r>
            <w:r>
              <w:br/>
            </w:r>
            <w:r>
              <w:rPr>
                <w:rFonts w:ascii="Times New Roman"/>
                <w:b w:val="false"/>
                <w:i w:val="false"/>
                <w:color w:val="000000"/>
                <w:sz w:val="20"/>
              </w:rPr>
              <w:t>қатынаста автобустармен, шағын автобустармен тұрақты</w:t>
            </w:r>
            <w:r>
              <w:br/>
            </w:r>
            <w:r>
              <w:rPr>
                <w:rFonts w:ascii="Times New Roman"/>
                <w:b w:val="false"/>
                <w:i w:val="false"/>
                <w:color w:val="000000"/>
                <w:sz w:val="20"/>
              </w:rPr>
              <w:t>тасымалдау жөніндегі қызметпен айналысу үшін лицензия</w:t>
            </w:r>
            <w:r>
              <w:br/>
            </w:r>
            <w:r>
              <w:rPr>
                <w:rFonts w:ascii="Times New Roman"/>
                <w:b w:val="false"/>
                <w:i w:val="false"/>
                <w:color w:val="000000"/>
                <w:sz w:val="20"/>
              </w:rPr>
              <w:t>беру, қайта ресімдеу, лицензияның телнұсқаларын беру"</w:t>
            </w:r>
            <w:r>
              <w:br/>
            </w:r>
            <w:r>
              <w:rPr>
                <w:rFonts w:ascii="Times New Roman"/>
                <w:b w:val="false"/>
                <w:i w:val="false"/>
                <w:color w:val="000000"/>
                <w:sz w:val="20"/>
              </w:rPr>
              <w:t>мемлекеттік қызметін көрсету регламентіне 1 қосымша</w:t>
            </w:r>
          </w:p>
        </w:tc>
      </w:tr>
    </w:tbl>
    <w:bookmarkStart w:name="z169" w:id="13"/>
    <w:p>
      <w:pPr>
        <w:spacing w:after="0"/>
        <w:ind w:left="0"/>
        <w:jc w:val="left"/>
      </w:pPr>
      <w:r>
        <w:rPr>
          <w:rFonts w:ascii="Times New Roman"/>
          <w:b/>
          <w:i w:val="false"/>
          <w:color w:val="000000"/>
        </w:rPr>
        <w:t xml:space="preserve"> Әр рәсімнің (іс-қимылдың) ұзақтылығын көрсете отырып, құрылымдық бөлімшелер (қызметкерлер) арасындағы рәсімдердің (іс-қимылдардың) реттілігін сипаттау блок-схемасы</w:t>
      </w:r>
    </w:p>
    <w:bookmarkEnd w:id="1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"Жолаушыларды облысаралық қалааралық, ауданаралық</w:t>
            </w:r>
            <w:r>
              <w:br/>
            </w:r>
            <w:r>
              <w:rPr>
                <w:rFonts w:ascii="Times New Roman"/>
                <w:b w:val="false"/>
                <w:i w:val="false"/>
                <w:color w:val="000000"/>
                <w:sz w:val="20"/>
              </w:rPr>
              <w:t>(облысішiлiк қалааралық) және халықаралық қатынастарда</w:t>
            </w:r>
            <w:r>
              <w:br/>
            </w:r>
            <w:r>
              <w:rPr>
                <w:rFonts w:ascii="Times New Roman"/>
                <w:b w:val="false"/>
                <w:i w:val="false"/>
                <w:color w:val="000000"/>
                <w:sz w:val="20"/>
              </w:rPr>
              <w:t>автобустармен, шағын автобустармен тұрақты емес</w:t>
            </w:r>
            <w:r>
              <w:br/>
            </w:r>
            <w:r>
              <w:rPr>
                <w:rFonts w:ascii="Times New Roman"/>
                <w:b w:val="false"/>
                <w:i w:val="false"/>
                <w:color w:val="000000"/>
                <w:sz w:val="20"/>
              </w:rPr>
              <w:t>тасымалдау, сондай-ақ жолаушыларды халықаралық</w:t>
            </w:r>
            <w:r>
              <w:br/>
            </w:r>
            <w:r>
              <w:rPr>
                <w:rFonts w:ascii="Times New Roman"/>
                <w:b w:val="false"/>
                <w:i w:val="false"/>
                <w:color w:val="000000"/>
                <w:sz w:val="20"/>
              </w:rPr>
              <w:t>қатынаста автобустармен, шағын автобустармен тұрақты</w:t>
            </w:r>
            <w:r>
              <w:br/>
            </w:r>
            <w:r>
              <w:rPr>
                <w:rFonts w:ascii="Times New Roman"/>
                <w:b w:val="false"/>
                <w:i w:val="false"/>
                <w:color w:val="000000"/>
                <w:sz w:val="20"/>
              </w:rPr>
              <w:t>тасымалдау жөніндегі қызметпен айналысу үшін лицензия</w:t>
            </w:r>
            <w:r>
              <w:br/>
            </w:r>
            <w:r>
              <w:rPr>
                <w:rFonts w:ascii="Times New Roman"/>
                <w:b w:val="false"/>
                <w:i w:val="false"/>
                <w:color w:val="000000"/>
                <w:sz w:val="20"/>
              </w:rPr>
              <w:t>беру, қайта ресімдеу, лицензияның телнұсқаларын беру"</w:t>
            </w:r>
            <w:r>
              <w:br/>
            </w:r>
            <w:r>
              <w:rPr>
                <w:rFonts w:ascii="Times New Roman"/>
                <w:b w:val="false"/>
                <w:i w:val="false"/>
                <w:color w:val="000000"/>
                <w:sz w:val="20"/>
              </w:rPr>
              <w:t>мемлекеттік қызметін көрсету регламентіне 2 – қосымша</w:t>
            </w:r>
          </w:p>
        </w:tc>
      </w:tr>
    </w:tbl>
    <w:bookmarkStart w:name="z171" w:id="14"/>
    <w:p>
      <w:pPr>
        <w:spacing w:after="0"/>
        <w:ind w:left="0"/>
        <w:jc w:val="left"/>
      </w:pPr>
      <w:r>
        <w:rPr>
          <w:rFonts w:ascii="Times New Roman"/>
          <w:b/>
          <w:i w:val="false"/>
          <w:color w:val="000000"/>
        </w:rPr>
        <w:t xml:space="preserve"> Халыққа қызмет көрсету орталығы арқылы мемлекеттік қызметті көрсету бойынша іске қосылатын ақпараттық жүйелердің функционалдық өзара әрекеттерінің графикалық нысандағы диаграммасы</w:t>
      </w:r>
    </w:p>
    <w:bookmarkEnd w:id="1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"Жолаушыларды облысаралық қалааралық, ауданаралық</w:t>
            </w:r>
            <w:r>
              <w:br/>
            </w:r>
            <w:r>
              <w:rPr>
                <w:rFonts w:ascii="Times New Roman"/>
                <w:b w:val="false"/>
                <w:i w:val="false"/>
                <w:color w:val="000000"/>
                <w:sz w:val="20"/>
              </w:rPr>
              <w:t>(облысішiлiк қалааралық) және халықаралық қатынастарда</w:t>
            </w:r>
            <w:r>
              <w:br/>
            </w:r>
            <w:r>
              <w:rPr>
                <w:rFonts w:ascii="Times New Roman"/>
                <w:b w:val="false"/>
                <w:i w:val="false"/>
                <w:color w:val="000000"/>
                <w:sz w:val="20"/>
              </w:rPr>
              <w:t>автобустармен, шағын автобустармен тұрақты емес</w:t>
            </w:r>
            <w:r>
              <w:br/>
            </w:r>
            <w:r>
              <w:rPr>
                <w:rFonts w:ascii="Times New Roman"/>
                <w:b w:val="false"/>
                <w:i w:val="false"/>
                <w:color w:val="000000"/>
                <w:sz w:val="20"/>
              </w:rPr>
              <w:t>тасымалдау, сондай-ақ жолаушыларды халықаралық</w:t>
            </w:r>
            <w:r>
              <w:br/>
            </w:r>
            <w:r>
              <w:rPr>
                <w:rFonts w:ascii="Times New Roman"/>
                <w:b w:val="false"/>
                <w:i w:val="false"/>
                <w:color w:val="000000"/>
                <w:sz w:val="20"/>
              </w:rPr>
              <w:t>қатынаста автобустармен, шағын автобустармен</w:t>
            </w:r>
            <w:r>
              <w:br/>
            </w:r>
            <w:r>
              <w:rPr>
                <w:rFonts w:ascii="Times New Roman"/>
                <w:b w:val="false"/>
                <w:i w:val="false"/>
                <w:color w:val="000000"/>
                <w:sz w:val="20"/>
              </w:rPr>
              <w:t>тұрақты тасымалдау жөніндегі қызметпен айналысу үшін</w:t>
            </w:r>
            <w:r>
              <w:br/>
            </w:r>
            <w:r>
              <w:rPr>
                <w:rFonts w:ascii="Times New Roman"/>
                <w:b w:val="false"/>
                <w:i w:val="false"/>
                <w:color w:val="000000"/>
                <w:sz w:val="20"/>
              </w:rPr>
              <w:t>лицензия беру, қайта ресімдеу, лицензияның</w:t>
            </w:r>
            <w:r>
              <w:br/>
            </w:r>
            <w:r>
              <w:rPr>
                <w:rFonts w:ascii="Times New Roman"/>
                <w:b w:val="false"/>
                <w:i w:val="false"/>
                <w:color w:val="000000"/>
                <w:sz w:val="20"/>
              </w:rPr>
              <w:t>телнұсқаларын беру" мемлекеттік қызметін көрсету</w:t>
            </w:r>
            <w:r>
              <w:br/>
            </w:r>
            <w:r>
              <w:rPr>
                <w:rFonts w:ascii="Times New Roman"/>
                <w:b w:val="false"/>
                <w:i w:val="false"/>
                <w:color w:val="000000"/>
                <w:sz w:val="20"/>
              </w:rPr>
              <w:t>регламентіне 3 – қосымша</w:t>
            </w:r>
          </w:p>
        </w:tc>
      </w:tr>
    </w:tbl>
    <w:bookmarkStart w:name="z173" w:id="15"/>
    <w:p>
      <w:pPr>
        <w:spacing w:after="0"/>
        <w:ind w:left="0"/>
        <w:jc w:val="left"/>
      </w:pPr>
      <w:r>
        <w:rPr>
          <w:rFonts w:ascii="Times New Roman"/>
          <w:b/>
          <w:i w:val="false"/>
          <w:color w:val="000000"/>
        </w:rPr>
        <w:t xml:space="preserve"> Портал арқылы электрондық мемлекеттік қызметті көрсету бойынша функционалдық өзара әрекеттерінің диаграммасы</w:t>
      </w:r>
    </w:p>
    <w:bookmarkEnd w:id="1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