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719c" w14:textId="5817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Регламентін бекіту туралы</w:t>
      </w:r>
    </w:p>
    <w:p>
      <w:pPr>
        <w:spacing w:after="0"/>
        <w:ind w:left="0"/>
        <w:jc w:val="both"/>
      </w:pPr>
      <w:r>
        <w:rPr>
          <w:rFonts w:ascii="Times New Roman"/>
          <w:b w:val="false"/>
          <w:i w:val="false"/>
          <w:color w:val="000000"/>
          <w:sz w:val="28"/>
        </w:rPr>
        <w:t>Жамбыл облыстық мәслихатының 2014 жылғы 27 наурыздағы № 22-7 шешімі. Жамбыл облысының Әділет департаментінде 2014 жылғы 18 сәуірде № 2168 болып тіркелді</w:t>
      </w:r>
    </w:p>
    <w:p>
      <w:pPr>
        <w:spacing w:after="0"/>
        <w:ind w:left="0"/>
        <w:jc w:val="both"/>
      </w:pPr>
      <w:bookmarkStart w:name="z28" w:id="0"/>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8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беріліп отырған Жамбыл облыстық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орындалуына бақылау жасау Жамбыл облыстық мәслихат аппаратының басшысы А.Н. Нәметқұловқа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 Сүгірбай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2014 жылғы 27 наурыздағы</w:t>
            </w:r>
            <w:r>
              <w:br/>
            </w:r>
            <w:r>
              <w:rPr>
                <w:rFonts w:ascii="Times New Roman"/>
                <w:b w:val="false"/>
                <w:i w:val="false"/>
                <w:color w:val="000000"/>
                <w:sz w:val="20"/>
              </w:rPr>
              <w:t>№ 22-7 шешімімен бекітілген</w:t>
            </w:r>
          </w:p>
        </w:tc>
      </w:tr>
    </w:tbl>
    <w:bookmarkStart w:name="z6" w:id="5"/>
    <w:p>
      <w:pPr>
        <w:spacing w:after="0"/>
        <w:ind w:left="0"/>
        <w:jc w:val="left"/>
      </w:pPr>
      <w:r>
        <w:rPr>
          <w:rFonts w:ascii="Times New Roman"/>
          <w:b/>
          <w:i w:val="false"/>
          <w:color w:val="000000"/>
        </w:rPr>
        <w:t xml:space="preserve"> Жамбыл облыстық мәслихатының Регламенті</w:t>
      </w:r>
    </w:p>
    <w:bookmarkEnd w:id="5"/>
    <w:bookmarkStart w:name="z242" w:id="6"/>
    <w:p>
      <w:pPr>
        <w:spacing w:after="0"/>
        <w:ind w:left="0"/>
        <w:jc w:val="both"/>
      </w:pPr>
      <w:r>
        <w:rPr>
          <w:rFonts w:ascii="Times New Roman"/>
          <w:b w:val="false"/>
          <w:i w:val="false"/>
          <w:color w:val="ff0000"/>
          <w:sz w:val="28"/>
        </w:rPr>
        <w:t xml:space="preserve">
      Ескерту. Регламент жаңа редакцияда - Жамбыл облыстық мәслихатының 12.05.2022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6"/>
    <w:bookmarkStart w:name="z243" w:id="7"/>
    <w:p>
      <w:pPr>
        <w:spacing w:after="0"/>
        <w:ind w:left="0"/>
        <w:jc w:val="left"/>
      </w:pPr>
      <w:r>
        <w:rPr>
          <w:rFonts w:ascii="Times New Roman"/>
          <w:b/>
          <w:i w:val="false"/>
          <w:color w:val="000000"/>
        </w:rPr>
        <w:t xml:space="preserve"> 1-тарау. Жалпы ережелер</w:t>
      </w:r>
    </w:p>
    <w:bookmarkEnd w:id="7"/>
    <w:bookmarkStart w:name="z20" w:id="8"/>
    <w:p>
      <w:pPr>
        <w:spacing w:after="0"/>
        <w:ind w:left="0"/>
        <w:jc w:val="both"/>
      </w:pPr>
      <w:r>
        <w:rPr>
          <w:rFonts w:ascii="Times New Roman"/>
          <w:b w:val="false"/>
          <w:i w:val="false"/>
          <w:color w:val="000000"/>
          <w:sz w:val="28"/>
        </w:rPr>
        <w:t xml:space="preserve">
      1. Осы Жамбыл облыстық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мәселелерді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мәселелерді белгілейді.</w:t>
      </w:r>
    </w:p>
    <w:bookmarkEnd w:id="8"/>
    <w:bookmarkStart w:name="z244" w:id="9"/>
    <w:p>
      <w:pPr>
        <w:spacing w:after="0"/>
        <w:ind w:left="0"/>
        <w:jc w:val="both"/>
      </w:pPr>
      <w:r>
        <w:rPr>
          <w:rFonts w:ascii="Times New Roman"/>
          <w:b w:val="false"/>
          <w:i w:val="false"/>
          <w:color w:val="000000"/>
          <w:sz w:val="28"/>
        </w:rPr>
        <w:t>
      2. Мәслихат (жергілікті өкілді орган) – қала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табылады. Мәслихат заңды тұлға құқығын иеленбейді.</w:t>
      </w:r>
    </w:p>
    <w:bookmarkEnd w:id="9"/>
    <w:bookmarkStart w:name="z245" w:id="10"/>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Қазақстан Республикасының өзге де нормативтік құқықтық актілерімен және осы регламентпен реттеледі.</w:t>
      </w:r>
    </w:p>
    <w:bookmarkEnd w:id="10"/>
    <w:bookmarkStart w:name="z246" w:id="11"/>
    <w:p>
      <w:pPr>
        <w:spacing w:after="0"/>
        <w:ind w:left="0"/>
        <w:jc w:val="left"/>
      </w:pPr>
      <w:r>
        <w:rPr>
          <w:rFonts w:ascii="Times New Roman"/>
          <w:b/>
          <w:i w:val="false"/>
          <w:color w:val="000000"/>
        </w:rPr>
        <w:t xml:space="preserve"> 2-тарау. Мәслихат сессияларын өткізу тәртібі</w:t>
      </w:r>
    </w:p>
    <w:bookmarkEnd w:id="11"/>
    <w:bookmarkStart w:name="z247" w:id="12"/>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2"/>
    <w:bookmarkStart w:name="z25" w:id="13"/>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3"/>
    <w:bookmarkStart w:name="z26" w:id="14"/>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4"/>
    <w:bookmarkStart w:name="z248" w:id="15"/>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мәслихат хатшысы отырыс басталардан бұрын жария етеді.</w:t>
      </w:r>
    </w:p>
    <w:bookmarkEnd w:id="15"/>
    <w:bookmarkStart w:name="z249" w:id="16"/>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хатшысының немесе мәслихат сессиясына қатысып отырған депутаттар санының үштен бірінің ұсынысы бойынша жол беріледі.</w:t>
      </w:r>
    </w:p>
    <w:bookmarkEnd w:id="16"/>
    <w:bookmarkStart w:name="z250" w:id="17"/>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7"/>
    <w:bookmarkStart w:name="z251" w:id="18"/>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 мерзімінен кешіктірмей облыстық аумақтық сайлау комиссиясының төрағасы шақырады.</w:t>
      </w:r>
    </w:p>
    <w:bookmarkEnd w:id="18"/>
    <w:bookmarkStart w:name="z252" w:id="19"/>
    <w:p>
      <w:pPr>
        <w:spacing w:after="0"/>
        <w:ind w:left="0"/>
        <w:jc w:val="both"/>
      </w:pPr>
      <w:r>
        <w:rPr>
          <w:rFonts w:ascii="Times New Roman"/>
          <w:b w:val="false"/>
          <w:i w:val="false"/>
          <w:color w:val="000000"/>
          <w:sz w:val="28"/>
        </w:rPr>
        <w:t>
      6. Облыстық аумақтық сайлау комиссиясының төрағасы мәслихаттың бірінші сессиясын ашады және оны мәслихат хатшысы сайланғанға дейін жүргізеді. Облыстық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9"/>
    <w:bookmarkStart w:name="z253" w:id="20"/>
    <w:p>
      <w:pPr>
        <w:spacing w:after="0"/>
        <w:ind w:left="0"/>
        <w:jc w:val="both"/>
      </w:pPr>
      <w:r>
        <w:rPr>
          <w:rFonts w:ascii="Times New Roman"/>
          <w:b w:val="false"/>
          <w:i w:val="false"/>
          <w:color w:val="000000"/>
          <w:sz w:val="28"/>
        </w:rPr>
        <w:t>
      7. Мәслихат шешімдерді дауыс беру арқылы қабылдайды.</w:t>
      </w:r>
    </w:p>
    <w:bookmarkEnd w:id="20"/>
    <w:bookmarkStart w:name="z254" w:id="21"/>
    <w:p>
      <w:pPr>
        <w:spacing w:after="0"/>
        <w:ind w:left="0"/>
        <w:jc w:val="both"/>
      </w:pPr>
      <w:r>
        <w:rPr>
          <w:rFonts w:ascii="Times New Roman"/>
          <w:b w:val="false"/>
          <w:i w:val="false"/>
          <w:color w:val="000000"/>
          <w:sz w:val="28"/>
        </w:rPr>
        <w:t>
      Дауыс беру:</w:t>
      </w:r>
    </w:p>
    <w:bookmarkEnd w:id="21"/>
    <w:bookmarkStart w:name="z255" w:id="22"/>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2"/>
    <w:bookmarkStart w:name="z256" w:id="23"/>
    <w:p>
      <w:pPr>
        <w:spacing w:after="0"/>
        <w:ind w:left="0"/>
        <w:jc w:val="both"/>
      </w:pPr>
      <w:r>
        <w:rPr>
          <w:rFonts w:ascii="Times New Roman"/>
          <w:b w:val="false"/>
          <w:i w:val="false"/>
          <w:color w:val="000000"/>
          <w:sz w:val="28"/>
        </w:rPr>
        <w:t>
      2) қол көтеру арқылы;</w:t>
      </w:r>
    </w:p>
    <w:bookmarkEnd w:id="23"/>
    <w:bookmarkStart w:name="z257" w:id="24"/>
    <w:p>
      <w:pPr>
        <w:spacing w:after="0"/>
        <w:ind w:left="0"/>
        <w:jc w:val="both"/>
      </w:pPr>
      <w:r>
        <w:rPr>
          <w:rFonts w:ascii="Times New Roman"/>
          <w:b w:val="false"/>
          <w:i w:val="false"/>
          <w:color w:val="000000"/>
          <w:sz w:val="28"/>
        </w:rPr>
        <w:t>
      3) бюллетеньдер пайдаланылып жүзеге асырылады.</w:t>
      </w:r>
    </w:p>
    <w:bookmarkEnd w:id="24"/>
    <w:bookmarkStart w:name="z258" w:id="25"/>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5"/>
    <w:bookmarkStart w:name="z259" w:id="26"/>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6"/>
    <w:bookmarkStart w:name="z260" w:id="27"/>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жария етеді. Деректер мәслихат отырысының хаттамасына енгізіледі.</w:t>
      </w:r>
    </w:p>
    <w:bookmarkEnd w:id="27"/>
    <w:bookmarkStart w:name="z261" w:id="28"/>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8"/>
    <w:bookmarkStart w:name="z262" w:id="29"/>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9"/>
    <w:bookmarkStart w:name="z263" w:id="30"/>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30"/>
    <w:bookmarkStart w:name="z264" w:id="31"/>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облыс әкімінің өтініші бойынша шақырады және жүргізеді.</w:t>
      </w:r>
    </w:p>
    <w:bookmarkEnd w:id="31"/>
    <w:bookmarkStart w:name="z265" w:id="32"/>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2"/>
    <w:bookmarkStart w:name="z266" w:id="33"/>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облыстық мәслихаттың ресми интернет-ресурсында орналастыру арқылы депутаттарды, халықты, әкімді хабардар етеді.</w:t>
      </w:r>
    </w:p>
    <w:bookmarkEnd w:id="33"/>
    <w:bookmarkStart w:name="z267" w:id="34"/>
    <w:p>
      <w:pPr>
        <w:spacing w:after="0"/>
        <w:ind w:left="0"/>
        <w:jc w:val="both"/>
      </w:pPr>
      <w:r>
        <w:rPr>
          <w:rFonts w:ascii="Times New Roman"/>
          <w:b w:val="false"/>
          <w:i w:val="false"/>
          <w:color w:val="000000"/>
          <w:sz w:val="28"/>
        </w:rPr>
        <w:t>
      Ақпарат облыстық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4"/>
    <w:bookmarkStart w:name="z268" w:id="35"/>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5"/>
    <w:bookmarkStart w:name="z269" w:id="36"/>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облыс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6"/>
    <w:bookmarkStart w:name="z270" w:id="37"/>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облыс әкімі енгізетін мәселелердің негізінде қалыптастырады.</w:t>
      </w:r>
    </w:p>
    <w:bookmarkEnd w:id="37"/>
    <w:bookmarkStart w:name="z271" w:id="38"/>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8"/>
    <w:bookmarkStart w:name="z272" w:id="39"/>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9"/>
    <w:bookmarkStart w:name="z273" w:id="40"/>
    <w:p>
      <w:pPr>
        <w:spacing w:after="0"/>
        <w:ind w:left="0"/>
        <w:jc w:val="both"/>
      </w:pPr>
      <w:r>
        <w:rPr>
          <w:rFonts w:ascii="Times New Roman"/>
          <w:b w:val="false"/>
          <w:i w:val="false"/>
          <w:color w:val="000000"/>
          <w:sz w:val="28"/>
        </w:rPr>
        <w:t xml:space="preserve">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 </w:t>
      </w:r>
    </w:p>
    <w:bookmarkEnd w:id="40"/>
    <w:bookmarkStart w:name="z274" w:id="41"/>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облыс әкімімен келісу бойынша бекітеді.</w:t>
      </w:r>
    </w:p>
    <w:bookmarkEnd w:id="41"/>
    <w:bookmarkStart w:name="z275" w:id="42"/>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сессияларына Қазақстан Республикасы Парламентінің депутаттары, Жамбыл облысындағы Тараз қаласының және аудандардың әкімдері, мәслихат хатшылары, жұмысы туралы ақпарат сессияда қаралатын ұйымдардың басшылары мен өзге де лауазымды адамдары шақырылады. Сессияларға мәслихат хатшысының шақыруымен бұқаралық ақпарат құралдары, мемлекеттік органдар мен қоғамдық ұйымдар өкілдерінің қатысуына жол беріледі.</w:t>
      </w:r>
    </w:p>
    <w:bookmarkEnd w:id="42"/>
    <w:bookmarkStart w:name="z276" w:id="43"/>
    <w:p>
      <w:pPr>
        <w:spacing w:after="0"/>
        <w:ind w:left="0"/>
        <w:jc w:val="both"/>
      </w:pPr>
      <w:r>
        <w:rPr>
          <w:rFonts w:ascii="Times New Roman"/>
          <w:b w:val="false"/>
          <w:i w:val="false"/>
          <w:color w:val="000000"/>
          <w:sz w:val="28"/>
        </w:rPr>
        <w:t>
      15.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43"/>
    <w:bookmarkStart w:name="z277" w:id="44"/>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мәжіліс залынан шығарылуы мүмкін.</w:t>
      </w:r>
    </w:p>
    <w:bookmarkEnd w:id="44"/>
    <w:bookmarkStart w:name="z278" w:id="45"/>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5"/>
    <w:bookmarkStart w:name="z279" w:id="46"/>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6"/>
    <w:bookmarkStart w:name="z280" w:id="47"/>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7"/>
    <w:bookmarkStart w:name="z281" w:id="48"/>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8"/>
    <w:bookmarkStart w:name="z282" w:id="49"/>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9"/>
    <w:bookmarkStart w:name="z283" w:id="50"/>
    <w:p>
      <w:pPr>
        <w:spacing w:after="0"/>
        <w:ind w:left="0"/>
        <w:jc w:val="both"/>
      </w:pPr>
      <w:r>
        <w:rPr>
          <w:rFonts w:ascii="Times New Roman"/>
          <w:b w:val="false"/>
          <w:i w:val="false"/>
          <w:color w:val="000000"/>
          <w:sz w:val="28"/>
        </w:rPr>
        <w:t>
      18. Отырысты өткізу тәртібі бойынша сөз депутатқа сөз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50"/>
    <w:bookmarkStart w:name="z284" w:id="5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51"/>
    <w:bookmarkStart w:name="z285" w:id="52"/>
    <w:p>
      <w:pPr>
        <w:spacing w:after="0"/>
        <w:ind w:left="0"/>
        <w:jc w:val="left"/>
      </w:pPr>
      <w:r>
        <w:rPr>
          <w:rFonts w:ascii="Times New Roman"/>
          <w:b/>
          <w:i w:val="false"/>
          <w:color w:val="000000"/>
        </w:rPr>
        <w:t xml:space="preserve"> 3-тарау. Мәслихат актілерін қабылдау тәртібі</w:t>
      </w:r>
    </w:p>
    <w:bookmarkEnd w:id="52"/>
    <w:bookmarkStart w:name="z286" w:id="53"/>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53"/>
    <w:bookmarkStart w:name="z287" w:id="54"/>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4"/>
    <w:bookmarkStart w:name="z288" w:id="55"/>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5"/>
    <w:bookmarkStart w:name="z289" w:id="56"/>
    <w:p>
      <w:pPr>
        <w:spacing w:after="0"/>
        <w:ind w:left="0"/>
        <w:jc w:val="both"/>
      </w:pPr>
      <w:r>
        <w:rPr>
          <w:rFonts w:ascii="Times New Roman"/>
          <w:b w:val="false"/>
          <w:i w:val="false"/>
          <w:color w:val="000000"/>
          <w:sz w:val="28"/>
        </w:rPr>
        <w:t xml:space="preserve">
      Облыс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6"/>
    <w:bookmarkStart w:name="z290" w:id="57"/>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7"/>
    <w:bookmarkStart w:name="z291" w:id="58"/>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8"/>
    <w:bookmarkStart w:name="z292" w:id="59"/>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9"/>
    <w:bookmarkStart w:name="z293" w:id="60"/>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60"/>
    <w:bookmarkStart w:name="z294" w:id="61"/>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1"/>
    <w:bookmarkStart w:name="z295" w:id="62"/>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2"/>
    <w:bookmarkStart w:name="z296" w:id="63"/>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3"/>
    <w:bookmarkStart w:name="z297" w:id="64"/>
    <w:p>
      <w:pPr>
        <w:spacing w:after="0"/>
        <w:ind w:left="0"/>
        <w:jc w:val="both"/>
      </w:pPr>
      <w:r>
        <w:rPr>
          <w:rFonts w:ascii="Times New Roman"/>
          <w:b w:val="false"/>
          <w:i w:val="false"/>
          <w:color w:val="000000"/>
          <w:sz w:val="28"/>
        </w:rPr>
        <w:t>
      24.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4"/>
    <w:bookmarkStart w:name="z298" w:id="65"/>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5"/>
    <w:bookmarkStart w:name="z299" w:id="66"/>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6"/>
    <w:bookmarkStart w:name="z300" w:id="67"/>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67"/>
    <w:bookmarkStart w:name="z301" w:id="68"/>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68"/>
    <w:bookmarkStart w:name="z302" w:id="69"/>
    <w:p>
      <w:pPr>
        <w:spacing w:after="0"/>
        <w:ind w:left="0"/>
        <w:jc w:val="both"/>
      </w:pPr>
      <w:r>
        <w:rPr>
          <w:rFonts w:ascii="Times New Roman"/>
          <w:b w:val="false"/>
          <w:i w:val="false"/>
          <w:color w:val="000000"/>
          <w:sz w:val="28"/>
        </w:rPr>
        <w:t>
      26. Мәслихат шешімінің жобасына түзетулер болған жағдайда, дауыс беру мынадай ретпен жүзеге асырылады:</w:t>
      </w:r>
    </w:p>
    <w:bookmarkEnd w:id="69"/>
    <w:bookmarkStart w:name="z303" w:id="7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70"/>
    <w:bookmarkStart w:name="z304" w:id="71"/>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71"/>
    <w:bookmarkStart w:name="z305" w:id="72"/>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72"/>
    <w:bookmarkStart w:name="z306" w:id="73"/>
    <w:p>
      <w:pPr>
        <w:spacing w:after="0"/>
        <w:ind w:left="0"/>
        <w:jc w:val="both"/>
      </w:pPr>
      <w:r>
        <w:rPr>
          <w:rFonts w:ascii="Times New Roman"/>
          <w:b w:val="false"/>
          <w:i w:val="false"/>
          <w:color w:val="000000"/>
          <w:sz w:val="28"/>
        </w:rPr>
        <w:t>
      27. Түзетулер жеке-жеке дауысқа салынады, оларға дауыс берудің ретін мәслихат хатшысы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3"/>
    <w:bookmarkStart w:name="z307" w:id="74"/>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4"/>
    <w:bookmarkStart w:name="z308" w:id="75"/>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5"/>
    <w:bookmarkStart w:name="z309" w:id="76"/>
    <w:p>
      <w:pPr>
        <w:spacing w:after="0"/>
        <w:ind w:left="0"/>
        <w:jc w:val="both"/>
      </w:pPr>
      <w:r>
        <w:rPr>
          <w:rFonts w:ascii="Times New Roman"/>
          <w:b w:val="false"/>
          <w:i w:val="false"/>
          <w:color w:val="000000"/>
          <w:sz w:val="28"/>
        </w:rPr>
        <w:t>
      28.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76"/>
    <w:bookmarkStart w:name="z310" w:id="77"/>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7"/>
    <w:bookmarkStart w:name="z311" w:id="78"/>
    <w:p>
      <w:pPr>
        <w:spacing w:after="0"/>
        <w:ind w:left="0"/>
        <w:jc w:val="both"/>
      </w:pPr>
      <w:r>
        <w:rPr>
          <w:rFonts w:ascii="Times New Roman"/>
          <w:b w:val="false"/>
          <w:i w:val="false"/>
          <w:color w:val="000000"/>
          <w:sz w:val="28"/>
        </w:rPr>
        <w:t>
      29. Жамбыл облысы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8"/>
    <w:bookmarkStart w:name="z312" w:id="79"/>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9"/>
    <w:bookmarkStart w:name="z313" w:id="80"/>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облыстық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80"/>
    <w:bookmarkStart w:name="z314" w:id="81"/>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81"/>
    <w:bookmarkStart w:name="z315" w:id="82"/>
    <w:p>
      <w:pPr>
        <w:spacing w:after="0"/>
        <w:ind w:left="0"/>
        <w:jc w:val="both"/>
      </w:pPr>
      <w:r>
        <w:rPr>
          <w:rFonts w:ascii="Times New Roman"/>
          <w:b w:val="false"/>
          <w:i w:val="false"/>
          <w:color w:val="000000"/>
          <w:sz w:val="28"/>
        </w:rPr>
        <w:t>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облыстық бюджет, республикалық маңызы бар қаланың, астананың бюджеті бекітіледі. Облыстық мәслихаттың облыстық бюджетті бекіту туралы шешіміне қол қойылғаннан кейін екі апта мерзімнен кешіктірмей, тиісті мәслихат аудандық (облыстық маңызы бар қаланың) бюджетті бекітеді.</w:t>
      </w:r>
    </w:p>
    <w:bookmarkEnd w:id="82"/>
    <w:bookmarkStart w:name="z316"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83"/>
    <w:bookmarkStart w:name="z317" w:id="84"/>
    <w:p>
      <w:pPr>
        <w:spacing w:after="0"/>
        <w:ind w:left="0"/>
        <w:jc w:val="both"/>
      </w:pPr>
      <w:r>
        <w:rPr>
          <w:rFonts w:ascii="Times New Roman"/>
          <w:b w:val="false"/>
          <w:i w:val="false"/>
          <w:color w:val="000000"/>
          <w:sz w:val="28"/>
        </w:rPr>
        <w:t>
      31. Жамбыл облысының бюджеті нақтыланған кезде, мәслихаттың кезектен тыс сессиясында оны шақыру туралы шешім қабылданған күнінен бастап қажеттілігі бойынша екі күн ішінде тұрақты (уақытша) комиссияларда бюджет жобасын қарау бойынша жұмыстар жүргізіледі.</w:t>
      </w:r>
    </w:p>
    <w:bookmarkEnd w:id="84"/>
    <w:bookmarkStart w:name="z318" w:id="85"/>
    <w:p>
      <w:pPr>
        <w:spacing w:after="0"/>
        <w:ind w:left="0"/>
        <w:jc w:val="left"/>
      </w:pPr>
      <w:r>
        <w:rPr>
          <w:rFonts w:ascii="Times New Roman"/>
          <w:b/>
          <w:i w:val="false"/>
          <w:color w:val="000000"/>
        </w:rPr>
        <w:t xml:space="preserve"> 4-тарау. Есептерді тыңдау тәртібі</w:t>
      </w:r>
    </w:p>
    <w:bookmarkEnd w:id="85"/>
    <w:bookmarkStart w:name="z319" w:id="86"/>
    <w:p>
      <w:pPr>
        <w:spacing w:after="0"/>
        <w:ind w:left="0"/>
        <w:jc w:val="both"/>
      </w:pPr>
      <w:r>
        <w:rPr>
          <w:rFonts w:ascii="Times New Roman"/>
          <w:b w:val="false"/>
          <w:i w:val="false"/>
          <w:color w:val="000000"/>
          <w:sz w:val="28"/>
        </w:rPr>
        <w:t>
      32. Мәслихат Жамбыл облысы әкімінің есептерін тыңдау жолымен жергілікті бюджеттің атқарылуын, аумақтарды дамытудың экономикалық және әлеуметтік бағдарламаларының орындалуын бақылауды жүзеге асырады.</w:t>
      </w:r>
    </w:p>
    <w:bookmarkEnd w:id="86"/>
    <w:bookmarkStart w:name="z320" w:id="87"/>
    <w:p>
      <w:pPr>
        <w:spacing w:after="0"/>
        <w:ind w:left="0"/>
        <w:jc w:val="both"/>
      </w:pPr>
      <w:r>
        <w:rPr>
          <w:rFonts w:ascii="Times New Roman"/>
          <w:b w:val="false"/>
          <w:i w:val="false"/>
          <w:color w:val="000000"/>
          <w:sz w:val="28"/>
        </w:rPr>
        <w:t>
      33. Мәслихат отырысында депутаттар алдында облыс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7"/>
    <w:bookmarkStart w:name="z321" w:id="88"/>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облыс әкіміне беріледі.</w:t>
      </w:r>
    </w:p>
    <w:bookmarkEnd w:id="88"/>
    <w:bookmarkStart w:name="z322" w:id="89"/>
    <w:p>
      <w:pPr>
        <w:spacing w:after="0"/>
        <w:ind w:left="0"/>
        <w:jc w:val="both"/>
      </w:pPr>
      <w:r>
        <w:rPr>
          <w:rFonts w:ascii="Times New Roman"/>
          <w:b w:val="false"/>
          <w:i w:val="false"/>
          <w:color w:val="000000"/>
          <w:sz w:val="28"/>
        </w:rPr>
        <w:t>
      Әкімнің баяндамасында облыстық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323"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324" w:id="9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325" w:id="92"/>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2"/>
    <w:bookmarkStart w:name="z326" w:id="9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3"/>
    <w:bookmarkStart w:name="z327"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328" w:id="95"/>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5"/>
    <w:bookmarkStart w:name="z329" w:id="96"/>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6"/>
    <w:bookmarkStart w:name="z330" w:id="97"/>
    <w:p>
      <w:pPr>
        <w:spacing w:after="0"/>
        <w:ind w:left="0"/>
        <w:jc w:val="both"/>
      </w:pPr>
      <w:r>
        <w:rPr>
          <w:rFonts w:ascii="Times New Roman"/>
          <w:b w:val="false"/>
          <w:i w:val="false"/>
          <w:color w:val="000000"/>
          <w:sz w:val="28"/>
        </w:rPr>
        <w:t>
      35. Мәслихат мәслихат хатшысының, тұрақты комиссиялар төрағаларының және мәслихаттың өзге органдарының есебін тыңдайды.</w:t>
      </w:r>
    </w:p>
    <w:bookmarkEnd w:id="97"/>
    <w:bookmarkStart w:name="z331" w:id="98"/>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bookmarkEnd w:id="98"/>
    <w:bookmarkStart w:name="z332" w:id="99"/>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99"/>
    <w:bookmarkStart w:name="z333" w:id="100"/>
    <w:p>
      <w:pPr>
        <w:spacing w:after="0"/>
        <w:ind w:left="0"/>
        <w:jc w:val="both"/>
      </w:pPr>
      <w:r>
        <w:rPr>
          <w:rFonts w:ascii="Times New Roman"/>
          <w:b w:val="false"/>
          <w:i w:val="false"/>
          <w:color w:val="000000"/>
          <w:sz w:val="28"/>
        </w:rPr>
        <w:t>
      36. Жамбыл облысы бойынша тексеру комиссиясының бюджеттің атқарылуы туралы есебін мәслихат жыл сайын қарайды.</w:t>
      </w:r>
    </w:p>
    <w:bookmarkEnd w:id="100"/>
    <w:bookmarkStart w:name="z334" w:id="101"/>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1"/>
    <w:bookmarkStart w:name="z335" w:id="102"/>
    <w:p>
      <w:pPr>
        <w:spacing w:after="0"/>
        <w:ind w:left="0"/>
        <w:jc w:val="both"/>
      </w:pPr>
      <w:r>
        <w:rPr>
          <w:rFonts w:ascii="Times New Roman"/>
          <w:b w:val="false"/>
          <w:i w:val="false"/>
          <w:color w:val="000000"/>
          <w:sz w:val="28"/>
        </w:rPr>
        <w:t>
      38. Облыстық мәслихаттың есебін мәслихат хатшысы не оны алмастыратын адам, не тұрақты комиссиялардың төрағалары басқаратын депутаттар тобы жылына бір реттен сиретпей есеп беру кездесулерінде тұрғындарға ұсынады.</w:t>
      </w:r>
    </w:p>
    <w:bookmarkEnd w:id="102"/>
    <w:bookmarkStart w:name="z336" w:id="103"/>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облыс әкімінің күн тәртібі бойынша қысқаша кіріспе сөзімен басталады.</w:t>
      </w:r>
    </w:p>
    <w:bookmarkEnd w:id="103"/>
    <w:bookmarkStart w:name="z337" w:id="104"/>
    <w:p>
      <w:pPr>
        <w:spacing w:after="0"/>
        <w:ind w:left="0"/>
        <w:jc w:val="both"/>
      </w:pPr>
      <w:r>
        <w:rPr>
          <w:rFonts w:ascii="Times New Roman"/>
          <w:b w:val="false"/>
          <w:i w:val="false"/>
          <w:color w:val="000000"/>
          <w:sz w:val="28"/>
        </w:rPr>
        <w:t>
      Облыс әкімінен кейін сөз мәслихат хатшысына, не оны алмастыратын адамға, не тұрақты комиссияның төрағасына беріледі.</w:t>
      </w:r>
    </w:p>
    <w:bookmarkEnd w:id="104"/>
    <w:bookmarkStart w:name="z338" w:id="105"/>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5"/>
    <w:bookmarkStart w:name="z339" w:id="106"/>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06"/>
    <w:bookmarkStart w:name="z340" w:id="107"/>
    <w:p>
      <w:pPr>
        <w:spacing w:after="0"/>
        <w:ind w:left="0"/>
        <w:jc w:val="left"/>
      </w:pPr>
      <w:r>
        <w:rPr>
          <w:rFonts w:ascii="Times New Roman"/>
          <w:b/>
          <w:i w:val="false"/>
          <w:color w:val="000000"/>
        </w:rPr>
        <w:t xml:space="preserve"> 5-тарау. Депутаттардың сауалдарын қарау тәртібі</w:t>
      </w:r>
    </w:p>
    <w:bookmarkEnd w:id="107"/>
    <w:bookmarkStart w:name="z341" w:id="108"/>
    <w:p>
      <w:pPr>
        <w:spacing w:after="0"/>
        <w:ind w:left="0"/>
        <w:jc w:val="both"/>
      </w:pPr>
      <w:r>
        <w:rPr>
          <w:rFonts w:ascii="Times New Roman"/>
          <w:b w:val="false"/>
          <w:i w:val="false"/>
          <w:color w:val="000000"/>
          <w:sz w:val="28"/>
        </w:rPr>
        <w:t>
      39.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мүшелеріне,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8"/>
    <w:bookmarkStart w:name="z342" w:id="109"/>
    <w:p>
      <w:pPr>
        <w:spacing w:after="0"/>
        <w:ind w:left="0"/>
        <w:jc w:val="both"/>
      </w:pPr>
      <w:r>
        <w:rPr>
          <w:rFonts w:ascii="Times New Roman"/>
          <w:b w:val="false"/>
          <w:i w:val="false"/>
          <w:color w:val="000000"/>
          <w:sz w:val="28"/>
        </w:rPr>
        <w:t>
      40. Сессия басталғанға дейін енгізілетін сауалдар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мәслихат хатшысына отырыста беріледі.</w:t>
      </w:r>
    </w:p>
    <w:bookmarkEnd w:id="109"/>
    <w:bookmarkStart w:name="z343" w:id="110"/>
    <w:p>
      <w:pPr>
        <w:spacing w:after="0"/>
        <w:ind w:left="0"/>
        <w:jc w:val="both"/>
      </w:pPr>
      <w:r>
        <w:rPr>
          <w:rFonts w:ascii="Times New Roman"/>
          <w:b w:val="false"/>
          <w:i w:val="false"/>
          <w:color w:val="000000"/>
          <w:sz w:val="28"/>
        </w:rPr>
        <w:t>
      41.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мәслихат хатшысы оларды сессияда тиісті мәселе бойынша жарыссөздер басталғанға дейін жария етеді.</w:t>
      </w:r>
    </w:p>
    <w:bookmarkEnd w:id="110"/>
    <w:bookmarkStart w:name="z344" w:id="111"/>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1"/>
    <w:bookmarkStart w:name="z345" w:id="112"/>
    <w:p>
      <w:pPr>
        <w:spacing w:after="0"/>
        <w:ind w:left="0"/>
        <w:jc w:val="both"/>
      </w:pPr>
      <w:r>
        <w:rPr>
          <w:rFonts w:ascii="Times New Roman"/>
          <w:b w:val="false"/>
          <w:i w:val="false"/>
          <w:color w:val="000000"/>
          <w:sz w:val="28"/>
        </w:rPr>
        <w:t xml:space="preserve">
      43.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2"/>
    <w:bookmarkStart w:name="z346" w:id="113"/>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113"/>
    <w:bookmarkStart w:name="z347" w:id="114"/>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 1-параграф. Мәслихат хатшысы</w:t>
      </w:r>
    </w:p>
    <w:bookmarkEnd w:id="114"/>
    <w:bookmarkStart w:name="z348" w:id="115"/>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5"/>
    <w:bookmarkStart w:name="z349" w:id="116"/>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16"/>
    <w:bookmarkStart w:name="z350" w:id="117"/>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17"/>
    <w:bookmarkStart w:name="z351" w:id="118"/>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18"/>
    <w:bookmarkStart w:name="z352" w:id="119"/>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19"/>
    <w:bookmarkStart w:name="z353" w:id="120"/>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0"/>
    <w:bookmarkStart w:name="z354" w:id="121"/>
    <w:p>
      <w:pPr>
        <w:spacing w:after="0"/>
        <w:ind w:left="0"/>
        <w:jc w:val="both"/>
      </w:pPr>
      <w:r>
        <w:rPr>
          <w:rFonts w:ascii="Times New Roman"/>
          <w:b w:val="false"/>
          <w:i w:val="false"/>
          <w:color w:val="000000"/>
          <w:sz w:val="28"/>
        </w:rPr>
        <w:t>
      45. Облыстық мәслихаттың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1"/>
    <w:bookmarkStart w:name="z355" w:id="122"/>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2"/>
    <w:bookmarkStart w:name="z356" w:id="123"/>
    <w:p>
      <w:pPr>
        <w:spacing w:after="0"/>
        <w:ind w:left="0"/>
        <w:jc w:val="both"/>
      </w:pPr>
      <w:r>
        <w:rPr>
          <w:rFonts w:ascii="Times New Roman"/>
          <w:b w:val="false"/>
          <w:i w:val="false"/>
          <w:color w:val="000000"/>
          <w:sz w:val="28"/>
        </w:rPr>
        <w:t>
      47.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3"/>
    <w:bookmarkStart w:name="z357" w:id="124"/>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4"/>
    <w:bookmarkStart w:name="z358" w:id="125"/>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5"/>
    <w:bookmarkStart w:name="z359" w:id="126"/>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26"/>
    <w:bookmarkStart w:name="z360" w:id="127"/>
    <w:p>
      <w:pPr>
        <w:spacing w:after="0"/>
        <w:ind w:left="0"/>
        <w:jc w:val="both"/>
      </w:pPr>
      <w:r>
        <w:rPr>
          <w:rFonts w:ascii="Times New Roman"/>
          <w:b w:val="false"/>
          <w:i w:val="false"/>
          <w:color w:val="000000"/>
          <w:sz w:val="28"/>
        </w:rPr>
        <w:t>
      Тұрақты комиссиялардың саны жетіден аспауға тиіс.</w:t>
      </w:r>
    </w:p>
    <w:bookmarkEnd w:id="127"/>
    <w:bookmarkStart w:name="z361" w:id="128"/>
    <w:p>
      <w:pPr>
        <w:spacing w:after="0"/>
        <w:ind w:left="0"/>
        <w:jc w:val="both"/>
      </w:pPr>
      <w:r>
        <w:rPr>
          <w:rFonts w:ascii="Times New Roman"/>
          <w:b w:val="false"/>
          <w:i w:val="false"/>
          <w:color w:val="000000"/>
          <w:sz w:val="28"/>
        </w:rPr>
        <w:t>
      Тұрақты комиссиялар жұмыс топтарын құра алады.</w:t>
      </w:r>
    </w:p>
    <w:bookmarkEnd w:id="128"/>
    <w:bookmarkStart w:name="z362" w:id="129"/>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29"/>
    <w:bookmarkStart w:name="z363" w:id="130"/>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0"/>
    <w:bookmarkStart w:name="z364" w:id="131"/>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1"/>
    <w:bookmarkStart w:name="z365" w:id="132"/>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2"/>
    <w:bookmarkStart w:name="z366" w:id="133"/>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3"/>
    <w:bookmarkStart w:name="z367" w:id="134"/>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4"/>
    <w:bookmarkStart w:name="z368" w:id="135"/>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5"/>
    <w:bookmarkStart w:name="z369" w:id="136"/>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6"/>
    <w:bookmarkStart w:name="z370" w:id="137"/>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37"/>
    <w:bookmarkStart w:name="z371" w:id="138"/>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38"/>
    <w:bookmarkStart w:name="z372" w:id="139"/>
    <w:p>
      <w:pPr>
        <w:spacing w:after="0"/>
        <w:ind w:left="0"/>
        <w:jc w:val="both"/>
      </w:pPr>
      <w:r>
        <w:rPr>
          <w:rFonts w:ascii="Times New Roman"/>
          <w:b w:val="false"/>
          <w:i w:val="false"/>
          <w:color w:val="000000"/>
          <w:sz w:val="28"/>
        </w:rPr>
        <w:t xml:space="preserve">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39"/>
    <w:bookmarkStart w:name="z373" w:id="140"/>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0"/>
    <w:bookmarkStart w:name="z374" w:id="141"/>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1"/>
    <w:bookmarkStart w:name="z375" w:id="142"/>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2"/>
    <w:bookmarkStart w:name="z376" w:id="143"/>
    <w:p>
      <w:pPr>
        <w:spacing w:after="0"/>
        <w:ind w:left="0"/>
        <w:jc w:val="left"/>
      </w:pPr>
      <w:r>
        <w:rPr>
          <w:rFonts w:ascii="Times New Roman"/>
          <w:b/>
          <w:i w:val="false"/>
          <w:color w:val="000000"/>
        </w:rPr>
        <w:t xml:space="preserve"> 3-параграф. Мәслихаттың тұрақты комиссиясының төрағасы</w:t>
      </w:r>
    </w:p>
    <w:bookmarkEnd w:id="143"/>
    <w:bookmarkStart w:name="z377" w:id="144"/>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4"/>
    <w:bookmarkStart w:name="z378" w:id="145"/>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5"/>
    <w:bookmarkStart w:name="z379" w:id="146"/>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6"/>
    <w:bookmarkStart w:name="z380" w:id="147"/>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47"/>
    <w:bookmarkStart w:name="z381" w:id="148"/>
    <w:p>
      <w:pPr>
        <w:spacing w:after="0"/>
        <w:ind w:left="0"/>
        <w:jc w:val="both"/>
      </w:pPr>
      <w:r>
        <w:rPr>
          <w:rFonts w:ascii="Times New Roman"/>
          <w:b w:val="false"/>
          <w:i w:val="false"/>
          <w:color w:val="000000"/>
          <w:sz w:val="28"/>
        </w:rPr>
        <w:t xml:space="preserve">
      54.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48"/>
    <w:bookmarkStart w:name="z382" w:id="149"/>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49"/>
    <w:bookmarkStart w:name="z383" w:id="150"/>
    <w:p>
      <w:pPr>
        <w:spacing w:after="0"/>
        <w:ind w:left="0"/>
        <w:jc w:val="left"/>
      </w:pPr>
      <w:r>
        <w:rPr>
          <w:rFonts w:ascii="Times New Roman"/>
          <w:b/>
          <w:i w:val="false"/>
          <w:color w:val="000000"/>
        </w:rPr>
        <w:t xml:space="preserve"> 4-параграф. Облыс мәслихатының тұрақты комиссиясының қызметін тұрақты негізде жүзеге асыратын төрағасы</w:t>
      </w:r>
    </w:p>
    <w:bookmarkEnd w:id="150"/>
    <w:bookmarkStart w:name="z384" w:id="151"/>
    <w:p>
      <w:pPr>
        <w:spacing w:after="0"/>
        <w:ind w:left="0"/>
        <w:jc w:val="both"/>
      </w:pPr>
      <w:r>
        <w:rPr>
          <w:rFonts w:ascii="Times New Roman"/>
          <w:b w:val="false"/>
          <w:i w:val="false"/>
          <w:color w:val="000000"/>
          <w:sz w:val="28"/>
        </w:rPr>
        <w:t>
      56. Облыс мәслихатының тұрақты комиссиясының төрағасы (бұдан әрі – тұрақты комиссияның тұрақты негізде жұмыс істейтін төрағасы) тұрақты негізде жұмыс істейтін лауазымды адам болып табылады.</w:t>
      </w:r>
    </w:p>
    <w:bookmarkEnd w:id="151"/>
    <w:bookmarkStart w:name="z385" w:id="152"/>
    <w:p>
      <w:pPr>
        <w:spacing w:after="0"/>
        <w:ind w:left="0"/>
        <w:jc w:val="both"/>
      </w:pPr>
      <w:r>
        <w:rPr>
          <w:rFonts w:ascii="Times New Roman"/>
          <w:b w:val="false"/>
          <w:i w:val="false"/>
          <w:color w:val="000000"/>
          <w:sz w:val="28"/>
        </w:rPr>
        <w:t xml:space="preserve">
      Тұрақты комиссияның тұрақты негізде жұмыс істейтін төрағасы осы Регламенттің </w:t>
      </w:r>
      <w:r>
        <w:rPr>
          <w:rFonts w:ascii="Times New Roman"/>
          <w:b w:val="false"/>
          <w:i w:val="false"/>
          <w:color w:val="000000"/>
          <w:sz w:val="28"/>
        </w:rPr>
        <w:t>54-тармағына</w:t>
      </w:r>
      <w:r>
        <w:rPr>
          <w:rFonts w:ascii="Times New Roman"/>
          <w:b w:val="false"/>
          <w:i w:val="false"/>
          <w:color w:val="000000"/>
          <w:sz w:val="28"/>
        </w:rPr>
        <w:t xml:space="preserve"> сәйкес сайланады.</w:t>
      </w:r>
    </w:p>
    <w:bookmarkEnd w:id="152"/>
    <w:bookmarkStart w:name="z386" w:id="153"/>
    <w:p>
      <w:pPr>
        <w:spacing w:after="0"/>
        <w:ind w:left="0"/>
        <w:jc w:val="both"/>
      </w:pPr>
      <w:r>
        <w:rPr>
          <w:rFonts w:ascii="Times New Roman"/>
          <w:b w:val="false"/>
          <w:i w:val="false"/>
          <w:color w:val="000000"/>
          <w:sz w:val="28"/>
        </w:rPr>
        <w:t>
      Облыстың мәслихаты сессияда тұрақты комиссияның тұрақты негізде жұмыс істейтін төрағалары басқаратын екіден аспайтын тұрақты комиссияны айқындайды.</w:t>
      </w:r>
    </w:p>
    <w:bookmarkEnd w:id="153"/>
    <w:bookmarkStart w:name="z387" w:id="154"/>
    <w:p>
      <w:pPr>
        <w:spacing w:after="0"/>
        <w:ind w:left="0"/>
        <w:jc w:val="both"/>
      </w:pPr>
      <w:r>
        <w:rPr>
          <w:rFonts w:ascii="Times New Roman"/>
          <w:b w:val="false"/>
          <w:i w:val="false"/>
          <w:color w:val="000000"/>
          <w:sz w:val="28"/>
        </w:rPr>
        <w:t>
      57. Тұрақты комиссияның тұрақты негізде жұмыс істейтін төрағасы мәслихаттың өкілеттік мерзіміне сайланады және қатарынан екі реттен артық сайлана алмайды.</w:t>
      </w:r>
    </w:p>
    <w:bookmarkEnd w:id="154"/>
    <w:bookmarkStart w:name="z388" w:id="155"/>
    <w:p>
      <w:pPr>
        <w:spacing w:after="0"/>
        <w:ind w:left="0"/>
        <w:jc w:val="both"/>
      </w:pPr>
      <w:r>
        <w:rPr>
          <w:rFonts w:ascii="Times New Roman"/>
          <w:b w:val="false"/>
          <w:i w:val="false"/>
          <w:color w:val="000000"/>
          <w:sz w:val="28"/>
        </w:rPr>
        <w:t>
      Бір саяси партияның мүшелері болып табылатын депутаттар тұрақты комиссиялардың тұрақты негізде жұмыс істейтін төрағалары бола алмайды.</w:t>
      </w:r>
    </w:p>
    <w:bookmarkEnd w:id="155"/>
    <w:bookmarkStart w:name="z389" w:id="156"/>
    <w:p>
      <w:pPr>
        <w:spacing w:after="0"/>
        <w:ind w:left="0"/>
        <w:jc w:val="both"/>
      </w:pPr>
      <w:r>
        <w:rPr>
          <w:rFonts w:ascii="Times New Roman"/>
          <w:b w:val="false"/>
          <w:i w:val="false"/>
          <w:color w:val="000000"/>
          <w:sz w:val="28"/>
        </w:rPr>
        <w:t>
      58. Тұрақты комиссияның тұрақты негізде жұмыс істейтін төрағасы:</w:t>
      </w:r>
    </w:p>
    <w:bookmarkEnd w:id="156"/>
    <w:bookmarkStart w:name="z390" w:id="157"/>
    <w:p>
      <w:pPr>
        <w:spacing w:after="0"/>
        <w:ind w:left="0"/>
        <w:jc w:val="both"/>
      </w:pPr>
      <w:r>
        <w:rPr>
          <w:rFonts w:ascii="Times New Roman"/>
          <w:b w:val="false"/>
          <w:i w:val="false"/>
          <w:color w:val="000000"/>
          <w:sz w:val="28"/>
        </w:rPr>
        <w:t>
      1) мәслихаттың тұрақты комиссиясының жұмысына басшылық етеді;</w:t>
      </w:r>
    </w:p>
    <w:bookmarkEnd w:id="157"/>
    <w:bookmarkStart w:name="z391" w:id="158"/>
    <w:p>
      <w:pPr>
        <w:spacing w:after="0"/>
        <w:ind w:left="0"/>
        <w:jc w:val="both"/>
      </w:pPr>
      <w:r>
        <w:rPr>
          <w:rFonts w:ascii="Times New Roman"/>
          <w:b w:val="false"/>
          <w:i w:val="false"/>
          <w:color w:val="000000"/>
          <w:sz w:val="28"/>
        </w:rPr>
        <w:t>
      2) сессиялар арасында тұрақты комиссияның атына келіп түскен азаматтар мен ұйымдардың жолданымдарын мүдделі органдар мен ұйымдарға жіберуді қамтамасыз етеді және олардың қаралуын бақылайды;</w:t>
      </w:r>
    </w:p>
    <w:bookmarkEnd w:id="158"/>
    <w:bookmarkStart w:name="z392" w:id="159"/>
    <w:p>
      <w:pPr>
        <w:spacing w:after="0"/>
        <w:ind w:left="0"/>
        <w:jc w:val="both"/>
      </w:pPr>
      <w:r>
        <w:rPr>
          <w:rFonts w:ascii="Times New Roman"/>
          <w:b w:val="false"/>
          <w:i w:val="false"/>
          <w:color w:val="000000"/>
          <w:sz w:val="28"/>
        </w:rPr>
        <w:t>
      3) мәслихаттың сайлаушылармен өзара қарым-қатынасын қолдау, оларды мәслихаттың қызметі туралы жүйелі түрде хабардар ету, төтенше және кезек күттірмейтін мәселелерге ден қою үшін халықпен, үкіметтік емес ұйымдармен, мемлекеттік органдармен және ұйымдармен, бұқаралық ақпарат құралдарымен кездесулерді қамтамасыз етеді;</w:t>
      </w:r>
    </w:p>
    <w:bookmarkEnd w:id="159"/>
    <w:bookmarkStart w:name="z172" w:id="160"/>
    <w:p>
      <w:pPr>
        <w:spacing w:after="0"/>
        <w:ind w:left="0"/>
        <w:jc w:val="both"/>
      </w:pPr>
      <w:r>
        <w:rPr>
          <w:rFonts w:ascii="Times New Roman"/>
          <w:b w:val="false"/>
          <w:i w:val="false"/>
          <w:color w:val="000000"/>
          <w:sz w:val="28"/>
        </w:rPr>
        <w:t>
      4) өзі құрамына кірмейтін мәслихаттың тұрақты комиссияларының отырыстарына кеңесші дауыс беру құқығымен қатысады;</w:t>
      </w:r>
    </w:p>
    <w:bookmarkEnd w:id="160"/>
    <w:bookmarkStart w:name="z173" w:id="161"/>
    <w:p>
      <w:pPr>
        <w:spacing w:after="0"/>
        <w:ind w:left="0"/>
        <w:jc w:val="both"/>
      </w:pPr>
      <w:r>
        <w:rPr>
          <w:rFonts w:ascii="Times New Roman"/>
          <w:b w:val="false"/>
          <w:i w:val="false"/>
          <w:color w:val="000000"/>
          <w:sz w:val="28"/>
        </w:rPr>
        <w:t>
      5) өзінің қарауындағы мәселелер бойынша мәслихаттың басқа тұрақты комиссияларының, мемлекеттік органдар мен олардың лауазымды адамдарының, қоғамдық бірлестіктердің, ғылыми мекемелердің, мамандардың пікірлерін сұратады;</w:t>
      </w:r>
    </w:p>
    <w:bookmarkEnd w:id="161"/>
    <w:bookmarkStart w:name="z174" w:id="162"/>
    <w:p>
      <w:pPr>
        <w:spacing w:after="0"/>
        <w:ind w:left="0"/>
        <w:jc w:val="both"/>
      </w:pPr>
      <w:r>
        <w:rPr>
          <w:rFonts w:ascii="Times New Roman"/>
          <w:b w:val="false"/>
          <w:i w:val="false"/>
          <w:color w:val="000000"/>
          <w:sz w:val="28"/>
        </w:rPr>
        <w:t>
      6) мәслихат депутаттары енгізген мәселелер мен ұсыныстарды қарайды, олар бойынша шешімдер қабылдайды, қабылданған шешімдердің орындалуын ұйымдастырады, сондай-ақ олардың орындалуын бақылайды;</w:t>
      </w:r>
    </w:p>
    <w:bookmarkEnd w:id="162"/>
    <w:bookmarkStart w:name="z175" w:id="163"/>
    <w:p>
      <w:pPr>
        <w:spacing w:after="0"/>
        <w:ind w:left="0"/>
        <w:jc w:val="both"/>
      </w:pPr>
      <w:r>
        <w:rPr>
          <w:rFonts w:ascii="Times New Roman"/>
          <w:b w:val="false"/>
          <w:i w:val="false"/>
          <w:color w:val="000000"/>
          <w:sz w:val="28"/>
        </w:rPr>
        <w:t>
      7) тұрақты комиссияның отырысын және оның қарауына енгізілетін мәселелерді дайындауды ұйымдастырады, хаттама жасалуын қамтамасыз етеді және тұрақты комиссияның отырысында қабылданған қаулыларға, өзге де құжаттарға қол қояды;</w:t>
      </w:r>
    </w:p>
    <w:bookmarkEnd w:id="163"/>
    <w:bookmarkStart w:name="z176" w:id="164"/>
    <w:p>
      <w:pPr>
        <w:spacing w:after="0"/>
        <w:ind w:left="0"/>
        <w:jc w:val="both"/>
      </w:pPr>
      <w:r>
        <w:rPr>
          <w:rFonts w:ascii="Times New Roman"/>
          <w:b w:val="false"/>
          <w:i w:val="false"/>
          <w:color w:val="000000"/>
          <w:sz w:val="28"/>
        </w:rPr>
        <w:t>
      8) мәслихат депутаттарының өз өкілеттіктерін жүзеге асыруына жәрдемдеседі, оларды тұрақты комиссия қызметінің мәселелері бойынша қажетті ақпаратпен қамтамасыз етеді;</w:t>
      </w:r>
    </w:p>
    <w:bookmarkEnd w:id="164"/>
    <w:bookmarkStart w:name="z177" w:id="165"/>
    <w:p>
      <w:pPr>
        <w:spacing w:after="0"/>
        <w:ind w:left="0"/>
        <w:jc w:val="both"/>
      </w:pPr>
      <w:r>
        <w:rPr>
          <w:rFonts w:ascii="Times New Roman"/>
          <w:b w:val="false"/>
          <w:i w:val="false"/>
          <w:color w:val="000000"/>
          <w:sz w:val="28"/>
        </w:rPr>
        <w:t>
      9) тұрақты комиссияның депутаттық сауалдары мен тұрақты комиссияның атына келіп түскен депутаттық жолданымдардың қаралуын бақылайды;</w:t>
      </w:r>
    </w:p>
    <w:bookmarkEnd w:id="165"/>
    <w:bookmarkStart w:name="z178" w:id="166"/>
    <w:p>
      <w:pPr>
        <w:spacing w:after="0"/>
        <w:ind w:left="0"/>
        <w:jc w:val="both"/>
      </w:pPr>
      <w:r>
        <w:rPr>
          <w:rFonts w:ascii="Times New Roman"/>
          <w:b w:val="false"/>
          <w:i w:val="false"/>
          <w:color w:val="000000"/>
          <w:sz w:val="28"/>
        </w:rPr>
        <w:t>
      10) мәслихаттың тұрақты комиссиясы қаулыларының мәслихаттың интернет-ресурсында жариялануын қамтамасыз етеді, олардың орындалуын бақылау жөніндегі шараларды айқындайды;</w:t>
      </w:r>
    </w:p>
    <w:bookmarkEnd w:id="166"/>
    <w:bookmarkStart w:name="z179" w:id="167"/>
    <w:p>
      <w:pPr>
        <w:spacing w:after="0"/>
        <w:ind w:left="0"/>
        <w:jc w:val="both"/>
      </w:pPr>
      <w:r>
        <w:rPr>
          <w:rFonts w:ascii="Times New Roman"/>
          <w:b w:val="false"/>
          <w:i w:val="false"/>
          <w:color w:val="000000"/>
          <w:sz w:val="28"/>
        </w:rPr>
        <w:t>
      11) Заңға және осы Регламентке сәйкес өзге де функциялар мен өкілеттіктерді жүзеге асырады.</w:t>
      </w:r>
    </w:p>
    <w:bookmarkEnd w:id="167"/>
    <w:bookmarkStart w:name="z180" w:id="168"/>
    <w:p>
      <w:pPr>
        <w:spacing w:after="0"/>
        <w:ind w:left="0"/>
        <w:jc w:val="both"/>
      </w:pPr>
      <w:r>
        <w:rPr>
          <w:rFonts w:ascii="Times New Roman"/>
          <w:b w:val="false"/>
          <w:i w:val="false"/>
          <w:color w:val="000000"/>
          <w:sz w:val="28"/>
        </w:rPr>
        <w:t>
      59. Облыс, республикалық маңызы бар қала және астана мәслихатының хатшысы болмаған кезде оның өкілеттіктерін тұрақты комиссиялардың бірінің тұрақты негізде жұмыс істейтін төрағасы уақытша жүзеге асырады, ол мәслихат сессиясында кезекті шақырылымның бүкіл мерзіміне айқындалады.</w:t>
      </w:r>
    </w:p>
    <w:bookmarkEnd w:id="168"/>
    <w:bookmarkStart w:name="z181" w:id="169"/>
    <w:p>
      <w:pPr>
        <w:spacing w:after="0"/>
        <w:ind w:left="0"/>
        <w:jc w:val="both"/>
      </w:pPr>
      <w:r>
        <w:rPr>
          <w:rFonts w:ascii="Times New Roman"/>
          <w:b w:val="false"/>
          <w:i w:val="false"/>
          <w:color w:val="000000"/>
          <w:sz w:val="28"/>
        </w:rPr>
        <w:t>
      Облыс, республикалық маңызы бар қала және астана мәслихаты хатшысының өкілеттіктерін уақытша жүзеге асырған кезде, егер мәселені қарауға өзі төрағасы болып табылатын тұрақты комиссия жауапты болған жағдайда, тұрақты комиссияның тұрақты негізде жұмыс істейтін төрағасының шешуші дауыс құқығы болмайды.</w:t>
      </w:r>
    </w:p>
    <w:bookmarkEnd w:id="169"/>
    <w:bookmarkStart w:name="z182" w:id="170"/>
    <w:p>
      <w:pPr>
        <w:spacing w:after="0"/>
        <w:ind w:left="0"/>
        <w:jc w:val="both"/>
      </w:pPr>
      <w:r>
        <w:rPr>
          <w:rFonts w:ascii="Times New Roman"/>
          <w:b w:val="false"/>
          <w:i w:val="false"/>
          <w:color w:val="000000"/>
          <w:sz w:val="28"/>
        </w:rPr>
        <w:t>
      Тұрақты комиссиялардың бірінің тұрақты негізде жұмыс істейтін төрағасы болмаған кезде оның өкілеттіктерін басқа тұрақты комиссияның тұрақты негізде жұмыс істейтін төрағасы немесе мәслихат хатшысының шешімі бойынша мәслихаттың осы тұрақты комиссиясының мүшесі болып табылатын депутат уақытша жүзеге асырады.</w:t>
      </w:r>
    </w:p>
    <w:bookmarkEnd w:id="170"/>
    <w:bookmarkStart w:name="z183" w:id="171"/>
    <w:p>
      <w:pPr>
        <w:spacing w:after="0"/>
        <w:ind w:left="0"/>
        <w:jc w:val="left"/>
      </w:pPr>
      <w:r>
        <w:rPr>
          <w:rFonts w:ascii="Times New Roman"/>
          <w:b/>
          <w:i w:val="false"/>
          <w:color w:val="000000"/>
        </w:rPr>
        <w:t xml:space="preserve"> 5-параграф. Мәслихаттың есеп комиссиясы</w:t>
      </w:r>
    </w:p>
    <w:bookmarkEnd w:id="171"/>
    <w:bookmarkStart w:name="z184" w:id="172"/>
    <w:p>
      <w:pPr>
        <w:spacing w:after="0"/>
        <w:ind w:left="0"/>
        <w:jc w:val="both"/>
      </w:pPr>
      <w:r>
        <w:rPr>
          <w:rFonts w:ascii="Times New Roman"/>
          <w:b w:val="false"/>
          <w:i w:val="false"/>
          <w:color w:val="000000"/>
          <w:sz w:val="28"/>
        </w:rPr>
        <w:t>
      60.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72"/>
    <w:bookmarkStart w:name="z185" w:id="173"/>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73"/>
    <w:bookmarkStart w:name="z186" w:id="174"/>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74"/>
    <w:bookmarkStart w:name="z187" w:id="175"/>
    <w:p>
      <w:pPr>
        <w:spacing w:after="0"/>
        <w:ind w:left="0"/>
        <w:jc w:val="both"/>
      </w:pPr>
      <w:r>
        <w:rPr>
          <w:rFonts w:ascii="Times New Roman"/>
          <w:b w:val="false"/>
          <w:i w:val="false"/>
          <w:color w:val="000000"/>
          <w:sz w:val="28"/>
        </w:rPr>
        <w:t>
      61. Ашық дауыс беру өткізілгенде есеп комиссиясы дауыс беру және оның қорытындысын шығару процесін ұйымдастырады.</w:t>
      </w:r>
    </w:p>
    <w:bookmarkEnd w:id="175"/>
    <w:bookmarkStart w:name="z188" w:id="176"/>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76"/>
    <w:bookmarkStart w:name="z189" w:id="177"/>
    <w:p>
      <w:pPr>
        <w:spacing w:after="0"/>
        <w:ind w:left="0"/>
        <w:jc w:val="both"/>
      </w:pPr>
      <w:r>
        <w:rPr>
          <w:rFonts w:ascii="Times New Roman"/>
          <w:b w:val="false"/>
          <w:i w:val="false"/>
          <w:color w:val="000000"/>
          <w:sz w:val="28"/>
        </w:rPr>
        <w:t>
      Ашық дауыс беру басталмас бұрын мәслихат хатшысы дауысқа түскен ұсыныстардың санын көрсетеді, олардың мазмұнын оқиды.</w:t>
      </w:r>
    </w:p>
    <w:bookmarkEnd w:id="177"/>
    <w:bookmarkStart w:name="z190" w:id="178"/>
    <w:p>
      <w:pPr>
        <w:spacing w:after="0"/>
        <w:ind w:left="0"/>
        <w:jc w:val="both"/>
      </w:pPr>
      <w:r>
        <w:rPr>
          <w:rFonts w:ascii="Times New Roman"/>
          <w:b w:val="false"/>
          <w:i w:val="false"/>
          <w:color w:val="000000"/>
          <w:sz w:val="28"/>
        </w:rPr>
        <w:t>
      62.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78"/>
    <w:bookmarkStart w:name="z191" w:id="179"/>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79"/>
    <w:bookmarkStart w:name="z192" w:id="180"/>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80"/>
    <w:bookmarkStart w:name="z193" w:id="181"/>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81"/>
    <w:bookmarkStart w:name="z194" w:id="182"/>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82"/>
    <w:bookmarkStart w:name="z195" w:id="183"/>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83"/>
    <w:bookmarkStart w:name="z196" w:id="184"/>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84"/>
    <w:bookmarkStart w:name="z197" w:id="185"/>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85"/>
    <w:bookmarkStart w:name="z198" w:id="186"/>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86"/>
    <w:bookmarkStart w:name="z199" w:id="187"/>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87"/>
    <w:bookmarkStart w:name="z200" w:id="188"/>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88"/>
    <w:bookmarkStart w:name="z201" w:id="189"/>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89"/>
    <w:bookmarkStart w:name="z202" w:id="190"/>
    <w:p>
      <w:pPr>
        <w:spacing w:after="0"/>
        <w:ind w:left="0"/>
        <w:jc w:val="left"/>
      </w:pPr>
      <w:r>
        <w:rPr>
          <w:rFonts w:ascii="Times New Roman"/>
          <w:b/>
          <w:i w:val="false"/>
          <w:color w:val="000000"/>
        </w:rPr>
        <w:t xml:space="preserve"> 6-параграф. Мәслихаттардағы депутаттық бірлестіктер</w:t>
      </w:r>
    </w:p>
    <w:bookmarkEnd w:id="190"/>
    <w:bookmarkStart w:name="z203" w:id="191"/>
    <w:p>
      <w:pPr>
        <w:spacing w:after="0"/>
        <w:ind w:left="0"/>
        <w:jc w:val="both"/>
      </w:pPr>
      <w:r>
        <w:rPr>
          <w:rFonts w:ascii="Times New Roman"/>
          <w:b w:val="false"/>
          <w:i w:val="false"/>
          <w:color w:val="000000"/>
          <w:sz w:val="28"/>
        </w:rPr>
        <w:t>
      63.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91"/>
    <w:bookmarkStart w:name="z204" w:id="192"/>
    <w:p>
      <w:pPr>
        <w:spacing w:after="0"/>
        <w:ind w:left="0"/>
        <w:jc w:val="both"/>
      </w:pPr>
      <w:r>
        <w:rPr>
          <w:rFonts w:ascii="Times New Roman"/>
          <w:b w:val="false"/>
          <w:i w:val="false"/>
          <w:color w:val="000000"/>
          <w:sz w:val="28"/>
        </w:rPr>
        <w:t>
      64.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92"/>
    <w:bookmarkStart w:name="z205" w:id="193"/>
    <w:p>
      <w:pPr>
        <w:spacing w:after="0"/>
        <w:ind w:left="0"/>
        <w:jc w:val="both"/>
      </w:pPr>
      <w:r>
        <w:rPr>
          <w:rFonts w:ascii="Times New Roman"/>
          <w:b w:val="false"/>
          <w:i w:val="false"/>
          <w:color w:val="000000"/>
          <w:sz w:val="28"/>
        </w:rPr>
        <w:t>
      65. Депутаттық бірлестіктердің мүшелері:</w:t>
      </w:r>
    </w:p>
    <w:bookmarkEnd w:id="193"/>
    <w:bookmarkStart w:name="z206" w:id="19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94"/>
    <w:bookmarkStart w:name="z207" w:id="195"/>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95"/>
    <w:bookmarkStart w:name="z208" w:id="196"/>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96"/>
    <w:bookmarkStart w:name="z209" w:id="197"/>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97"/>
    <w:bookmarkStart w:name="z210" w:id="198"/>
    <w:p>
      <w:pPr>
        <w:spacing w:after="0"/>
        <w:ind w:left="0"/>
        <w:jc w:val="both"/>
      </w:pPr>
      <w:r>
        <w:rPr>
          <w:rFonts w:ascii="Times New Roman"/>
          <w:b w:val="false"/>
          <w:i w:val="false"/>
          <w:color w:val="000000"/>
          <w:sz w:val="28"/>
        </w:rPr>
        <w:t>
      66.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98"/>
    <w:bookmarkStart w:name="z211" w:id="199"/>
    <w:p>
      <w:pPr>
        <w:spacing w:after="0"/>
        <w:ind w:left="0"/>
        <w:jc w:val="left"/>
      </w:pPr>
      <w:r>
        <w:rPr>
          <w:rFonts w:ascii="Times New Roman"/>
          <w:b/>
          <w:i w:val="false"/>
          <w:color w:val="000000"/>
        </w:rPr>
        <w:t xml:space="preserve"> 7-тарау. Депутаттық әдеп қағидалары</w:t>
      </w:r>
    </w:p>
    <w:bookmarkEnd w:id="199"/>
    <w:bookmarkStart w:name="z212" w:id="200"/>
    <w:p>
      <w:pPr>
        <w:spacing w:after="0"/>
        <w:ind w:left="0"/>
        <w:jc w:val="both"/>
      </w:pPr>
      <w:r>
        <w:rPr>
          <w:rFonts w:ascii="Times New Roman"/>
          <w:b w:val="false"/>
          <w:i w:val="false"/>
          <w:color w:val="000000"/>
          <w:sz w:val="28"/>
        </w:rPr>
        <w:t>
      67. Мәслихат депутаттары:</w:t>
      </w:r>
    </w:p>
    <w:bookmarkEnd w:id="200"/>
    <w:bookmarkStart w:name="z213" w:id="201"/>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201"/>
    <w:bookmarkStart w:name="z214" w:id="202"/>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202"/>
    <w:bookmarkStart w:name="z215" w:id="203"/>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203"/>
    <w:bookmarkStart w:name="z216" w:id="204"/>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204"/>
    <w:bookmarkStart w:name="z217" w:id="205"/>
    <w:p>
      <w:pPr>
        <w:spacing w:after="0"/>
        <w:ind w:left="0"/>
        <w:jc w:val="both"/>
      </w:pPr>
      <w:r>
        <w:rPr>
          <w:rFonts w:ascii="Times New Roman"/>
          <w:b w:val="false"/>
          <w:i w:val="false"/>
          <w:color w:val="000000"/>
          <w:sz w:val="28"/>
        </w:rPr>
        <w:t>
      5) сөйлеушілердің сөзін бөлмеуге тиіс.</w:t>
      </w:r>
    </w:p>
    <w:bookmarkEnd w:id="205"/>
    <w:bookmarkStart w:name="z218" w:id="206"/>
    <w:p>
      <w:pPr>
        <w:spacing w:after="0"/>
        <w:ind w:left="0"/>
        <w:jc w:val="both"/>
      </w:pPr>
      <w:r>
        <w:rPr>
          <w:rFonts w:ascii="Times New Roman"/>
          <w:b w:val="false"/>
          <w:i w:val="false"/>
          <w:color w:val="000000"/>
          <w:sz w:val="28"/>
        </w:rPr>
        <w:t>
      68.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206"/>
    <w:bookmarkStart w:name="z219" w:id="207"/>
    <w:p>
      <w:pPr>
        <w:spacing w:after="0"/>
        <w:ind w:left="0"/>
        <w:jc w:val="both"/>
      </w:pPr>
      <w:r>
        <w:rPr>
          <w:rFonts w:ascii="Times New Roman"/>
          <w:b w:val="false"/>
          <w:i w:val="false"/>
          <w:color w:val="000000"/>
          <w:sz w:val="28"/>
        </w:rPr>
        <w:t>
      69.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207"/>
    <w:bookmarkStart w:name="z220" w:id="208"/>
    <w:p>
      <w:pPr>
        <w:spacing w:after="0"/>
        <w:ind w:left="0"/>
        <w:jc w:val="both"/>
      </w:pPr>
      <w:r>
        <w:rPr>
          <w:rFonts w:ascii="Times New Roman"/>
          <w:b w:val="false"/>
          <w:i w:val="false"/>
          <w:color w:val="000000"/>
          <w:sz w:val="28"/>
        </w:rPr>
        <w:t>
      70.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208"/>
    <w:bookmarkStart w:name="z221" w:id="209"/>
    <w:p>
      <w:pPr>
        <w:spacing w:after="0"/>
        <w:ind w:left="0"/>
        <w:jc w:val="both"/>
      </w:pPr>
      <w:r>
        <w:rPr>
          <w:rFonts w:ascii="Times New Roman"/>
          <w:b w:val="false"/>
          <w:i w:val="false"/>
          <w:color w:val="000000"/>
          <w:sz w:val="28"/>
        </w:rPr>
        <w:t>
      71.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209"/>
    <w:bookmarkStart w:name="z222" w:id="210"/>
    <w:p>
      <w:pPr>
        <w:spacing w:after="0"/>
        <w:ind w:left="0"/>
        <w:jc w:val="both"/>
      </w:pPr>
      <w:r>
        <w:rPr>
          <w:rFonts w:ascii="Times New Roman"/>
          <w:b w:val="false"/>
          <w:i w:val="false"/>
          <w:color w:val="000000"/>
          <w:sz w:val="28"/>
        </w:rPr>
        <w:t xml:space="preserve">
      72.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210"/>
    <w:bookmarkStart w:name="z223" w:id="211"/>
    <w:p>
      <w:pPr>
        <w:spacing w:after="0"/>
        <w:ind w:left="0"/>
        <w:jc w:val="left"/>
      </w:pPr>
      <w:r>
        <w:rPr>
          <w:rFonts w:ascii="Times New Roman"/>
          <w:b/>
          <w:i w:val="false"/>
          <w:color w:val="000000"/>
        </w:rPr>
        <w:t xml:space="preserve"> 8-тарау. Мәслихат депутаттарының біліктілігін арттыру</w:t>
      </w:r>
    </w:p>
    <w:bookmarkEnd w:id="211"/>
    <w:bookmarkStart w:name="z224" w:id="212"/>
    <w:p>
      <w:pPr>
        <w:spacing w:after="0"/>
        <w:ind w:left="0"/>
        <w:jc w:val="both"/>
      </w:pPr>
      <w:r>
        <w:rPr>
          <w:rFonts w:ascii="Times New Roman"/>
          <w:b w:val="false"/>
          <w:i w:val="false"/>
          <w:color w:val="000000"/>
          <w:sz w:val="28"/>
        </w:rPr>
        <w:t>
      73.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212"/>
    <w:bookmarkStart w:name="z225" w:id="213"/>
    <w:p>
      <w:pPr>
        <w:spacing w:after="0"/>
        <w:ind w:left="0"/>
        <w:jc w:val="both"/>
      </w:pPr>
      <w:r>
        <w:rPr>
          <w:rFonts w:ascii="Times New Roman"/>
          <w:b w:val="false"/>
          <w:i w:val="false"/>
          <w:color w:val="000000"/>
          <w:sz w:val="28"/>
        </w:rPr>
        <w:t>
      74.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213"/>
    <w:bookmarkStart w:name="z226" w:id="214"/>
    <w:p>
      <w:pPr>
        <w:spacing w:after="0"/>
        <w:ind w:left="0"/>
        <w:jc w:val="both"/>
      </w:pPr>
      <w:r>
        <w:rPr>
          <w:rFonts w:ascii="Times New Roman"/>
          <w:b w:val="false"/>
          <w:i w:val="false"/>
          <w:color w:val="000000"/>
          <w:sz w:val="28"/>
        </w:rPr>
        <w:t>
      75. Мәслихат депутаттарының біліктілігін арттыру ұзақтығы кемінде 40 академиялық сағатты құрайды.</w:t>
      </w:r>
    </w:p>
    <w:bookmarkEnd w:id="214"/>
    <w:bookmarkStart w:name="z227" w:id="215"/>
    <w:p>
      <w:pPr>
        <w:spacing w:after="0"/>
        <w:ind w:left="0"/>
        <w:jc w:val="both"/>
      </w:pPr>
      <w:r>
        <w:rPr>
          <w:rFonts w:ascii="Times New Roman"/>
          <w:b w:val="false"/>
          <w:i w:val="false"/>
          <w:color w:val="000000"/>
          <w:sz w:val="28"/>
        </w:rPr>
        <w:t>
      76.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15"/>
    <w:bookmarkStart w:name="z228" w:id="216"/>
    <w:p>
      <w:pPr>
        <w:spacing w:after="0"/>
        <w:ind w:left="0"/>
        <w:jc w:val="both"/>
      </w:pPr>
      <w:r>
        <w:rPr>
          <w:rFonts w:ascii="Times New Roman"/>
          <w:b w:val="false"/>
          <w:i w:val="false"/>
          <w:color w:val="000000"/>
          <w:sz w:val="28"/>
        </w:rPr>
        <w:t>
      77.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16"/>
    <w:bookmarkStart w:name="z229" w:id="217"/>
    <w:p>
      <w:pPr>
        <w:spacing w:after="0"/>
        <w:ind w:left="0"/>
        <w:jc w:val="left"/>
      </w:pPr>
      <w:r>
        <w:rPr>
          <w:rFonts w:ascii="Times New Roman"/>
          <w:b/>
          <w:i w:val="false"/>
          <w:color w:val="000000"/>
        </w:rPr>
        <w:t xml:space="preserve"> 9-тарау. Мәслихат аппаратының жұмысын ұйымдастыру</w:t>
      </w:r>
    </w:p>
    <w:bookmarkEnd w:id="217"/>
    <w:bookmarkStart w:name="z230" w:id="218"/>
    <w:p>
      <w:pPr>
        <w:spacing w:after="0"/>
        <w:ind w:left="0"/>
        <w:jc w:val="both"/>
      </w:pPr>
      <w:r>
        <w:rPr>
          <w:rFonts w:ascii="Times New Roman"/>
          <w:b w:val="false"/>
          <w:i w:val="false"/>
          <w:color w:val="000000"/>
          <w:sz w:val="28"/>
        </w:rPr>
        <w:t>
      78.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18"/>
    <w:bookmarkStart w:name="z231" w:id="219"/>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19"/>
    <w:bookmarkStart w:name="z232" w:id="220"/>
    <w:p>
      <w:pPr>
        <w:spacing w:after="0"/>
        <w:ind w:left="0"/>
        <w:jc w:val="both"/>
      </w:pPr>
      <w:r>
        <w:rPr>
          <w:rFonts w:ascii="Times New Roman"/>
          <w:b w:val="false"/>
          <w:i w:val="false"/>
          <w:color w:val="000000"/>
          <w:sz w:val="28"/>
        </w:rPr>
        <w:t>
      Мәслихат аппараты туралы ережені мәслихат бекітеді.</w:t>
      </w:r>
    </w:p>
    <w:bookmarkEnd w:id="220"/>
    <w:bookmarkStart w:name="z233" w:id="221"/>
    <w:p>
      <w:pPr>
        <w:spacing w:after="0"/>
        <w:ind w:left="0"/>
        <w:jc w:val="both"/>
      </w:pPr>
      <w:r>
        <w:rPr>
          <w:rFonts w:ascii="Times New Roman"/>
          <w:b w:val="false"/>
          <w:i w:val="false"/>
          <w:color w:val="000000"/>
          <w:sz w:val="28"/>
        </w:rPr>
        <w:t>
      79.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21"/>
    <w:bookmarkStart w:name="z234" w:id="222"/>
    <w:p>
      <w:pPr>
        <w:spacing w:after="0"/>
        <w:ind w:left="0"/>
        <w:jc w:val="both"/>
      </w:pPr>
      <w:r>
        <w:rPr>
          <w:rFonts w:ascii="Times New Roman"/>
          <w:b w:val="false"/>
          <w:i w:val="false"/>
          <w:color w:val="000000"/>
          <w:sz w:val="28"/>
        </w:rPr>
        <w:t>
      80. Мәслихат аппаратының мемлекеттік қызметшілерінің қызметі Қазақстан Республикасының заңнамасына сәйкес жүзеге асырылады.</w:t>
      </w:r>
    </w:p>
    <w:bookmarkEnd w:id="222"/>
    <w:bookmarkStart w:name="z235" w:id="223"/>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