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e926de" w14:textId="ee926d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Ауыл шаруашылығы өнімін өндіруді басқару жүйелерін дамытуды субсидиялау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Ауыл шаруашылығы министрінің 2014 жылғы 15 желтоқсандағы № 5-2/671 бұйрығы. Қазақстан Республикасының Әділет министрлігінде 2015 жылы 6 қаңтарда № 10198 тіркелді. Күші жойылды - Қазақстан Республикасы Ауыл шаруашылығы министрінің 2024 жылғы 6 қарашадағы № 372 бұйрығымен.</w:t>
      </w:r>
    </w:p>
    <w:p>
      <w:pPr>
        <w:spacing w:after="0"/>
        <w:ind w:left="0"/>
        <w:jc w:val="both"/>
      </w:pPr>
      <w:r>
        <w:rPr>
          <w:rFonts w:ascii="Times New Roman"/>
          <w:b w:val="false"/>
          <w:i w:val="false"/>
          <w:color w:val="ff0000"/>
          <w:sz w:val="28"/>
        </w:rPr>
        <w:t xml:space="preserve">
      Ескерту. Бұйрықтың күші жойылды – ҚР Ауыл шаруашылығы министрінің 06.11.2024 </w:t>
      </w:r>
      <w:r>
        <w:rPr>
          <w:rFonts w:ascii="Times New Roman"/>
          <w:b w:val="false"/>
          <w:i w:val="false"/>
          <w:color w:val="ff0000"/>
          <w:sz w:val="28"/>
        </w:rPr>
        <w:t>№ 372</w:t>
      </w:r>
      <w:r>
        <w:rPr>
          <w:rFonts w:ascii="Times New Roman"/>
          <w:b w:val="false"/>
          <w:i w:val="false"/>
          <w:color w:val="ff0000"/>
          <w:sz w:val="28"/>
        </w:rPr>
        <w:t xml:space="preserve"> (01.01.2025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p>
    <w:bookmarkStart w:name="z1" w:id="0"/>
    <w:p>
      <w:pPr>
        <w:spacing w:after="0"/>
        <w:ind w:left="0"/>
        <w:jc w:val="both"/>
      </w:pPr>
      <w:r>
        <w:rPr>
          <w:rFonts w:ascii="Times New Roman"/>
          <w:b w:val="false"/>
          <w:i w:val="false"/>
          <w:color w:val="000000"/>
          <w:sz w:val="28"/>
        </w:rPr>
        <w:t xml:space="preserve">
      "Агроөнеркәсіптік кешенді және ауылдық аумақтарды дамытуды мемлекеттік реттеу туралы" Қазақстан Республикасы Заңының 6-бабы 1-тармағының </w:t>
      </w:r>
      <w:r>
        <w:rPr>
          <w:rFonts w:ascii="Times New Roman"/>
          <w:b w:val="false"/>
          <w:i w:val="false"/>
          <w:color w:val="000000"/>
          <w:sz w:val="28"/>
        </w:rPr>
        <w:t>41) тармақшасына</w:t>
      </w:r>
      <w:r>
        <w:rPr>
          <w:rFonts w:ascii="Times New Roman"/>
          <w:b w:val="false"/>
          <w:i w:val="false"/>
          <w:color w:val="000000"/>
          <w:sz w:val="28"/>
        </w:rPr>
        <w:t xml:space="preserve"> және "Мемлекеттік көрсетілетін қызметтер туралы" Қазақстан Республикасы Заңының </w:t>
      </w:r>
      <w:r>
        <w:rPr>
          <w:rFonts w:ascii="Times New Roman"/>
          <w:b w:val="false"/>
          <w:i w:val="false"/>
          <w:color w:val="000000"/>
          <w:sz w:val="28"/>
        </w:rPr>
        <w:t>10-бабы</w:t>
      </w:r>
      <w:r>
        <w:rPr>
          <w:rFonts w:ascii="Times New Roman"/>
          <w:b w:val="false"/>
          <w:i w:val="false"/>
          <w:color w:val="000000"/>
          <w:sz w:val="28"/>
        </w:rPr>
        <w:t xml:space="preserve"> 1) тармақшасына сәйкес </w:t>
      </w:r>
      <w:r>
        <w:rPr>
          <w:rFonts w:ascii="Times New Roman"/>
          <w:b/>
          <w:i w:val="false"/>
          <w:color w:val="000000"/>
          <w:sz w:val="28"/>
        </w:rPr>
        <w:t>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Ауыл шаруашылығы министрінің 15.06.2021 </w:t>
      </w:r>
      <w:r>
        <w:rPr>
          <w:rFonts w:ascii="Times New Roman"/>
          <w:b w:val="false"/>
          <w:i w:val="false"/>
          <w:color w:val="000000"/>
          <w:sz w:val="28"/>
        </w:rPr>
        <w:t>№ 185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Қоса беріліп отырған Ауыл шаруашылығы өнімін өндіруді басқару жүйелерін дамытуды субсидиялау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Ауыл шаруашылығы министрлігінің Экономикалық интеграция және аграрлық азық-түлік нарығы департаменті осы бұйрықтың заңнамада белгіленген тәртіппен Қазақстан Республикасының Әділет министрлігінде мемлекеттік тіркелуін және оның бұқаралық ақпарат құралдарында ресми жариялануын қамтамасыз етсін.</w:t>
      </w:r>
    </w:p>
    <w:bookmarkEnd w:id="2"/>
    <w:bookmarkStart w:name="z4" w:id="3"/>
    <w:p>
      <w:pPr>
        <w:spacing w:after="0"/>
        <w:ind w:left="0"/>
        <w:jc w:val="both"/>
      </w:pPr>
      <w:r>
        <w:rPr>
          <w:rFonts w:ascii="Times New Roman"/>
          <w:b w:val="false"/>
          <w:i w:val="false"/>
          <w:color w:val="000000"/>
          <w:sz w:val="28"/>
        </w:rPr>
        <w:t>
      3. Осы бұйрық алғашқы ресми жарияланған күнінен бастап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Мамытбеков</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"КЕЛІСІЛГЕН"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Қаржы министрі   </w:t>
      </w:r>
    </w:p>
    <w:p>
      <w:pPr>
        <w:spacing w:after="0"/>
        <w:ind w:left="0"/>
        <w:jc w:val="both"/>
      </w:pPr>
      <w:r>
        <w:rPr>
          <w:rFonts w:ascii="Times New Roman"/>
          <w:b w:val="false"/>
          <w:i w:val="false"/>
          <w:color w:val="000000"/>
          <w:sz w:val="28"/>
        </w:rPr>
        <w:t xml:space="preserve">
      ______________ Б. Сұлтанов   </w:t>
      </w:r>
    </w:p>
    <w:p>
      <w:pPr>
        <w:spacing w:after="0"/>
        <w:ind w:left="0"/>
        <w:jc w:val="both"/>
      </w:pPr>
      <w:r>
        <w:rPr>
          <w:rFonts w:ascii="Times New Roman"/>
          <w:b w:val="false"/>
          <w:i w:val="false"/>
          <w:color w:val="000000"/>
          <w:sz w:val="28"/>
        </w:rPr>
        <w:t>
      2014 жылғы 15 желтоқсан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"КЕЛІСІЛГЕН"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Ұлттық экономика министрі   </w:t>
      </w:r>
    </w:p>
    <w:p>
      <w:pPr>
        <w:spacing w:after="0"/>
        <w:ind w:left="0"/>
        <w:jc w:val="both"/>
      </w:pPr>
      <w:r>
        <w:rPr>
          <w:rFonts w:ascii="Times New Roman"/>
          <w:b w:val="false"/>
          <w:i w:val="false"/>
          <w:color w:val="000000"/>
          <w:sz w:val="28"/>
        </w:rPr>
        <w:t xml:space="preserve">
      ______________ Е. Досаев   </w:t>
      </w:r>
    </w:p>
    <w:p>
      <w:pPr>
        <w:spacing w:after="0"/>
        <w:ind w:left="0"/>
        <w:jc w:val="both"/>
      </w:pPr>
      <w:r>
        <w:rPr>
          <w:rFonts w:ascii="Times New Roman"/>
          <w:b w:val="false"/>
          <w:i w:val="false"/>
          <w:color w:val="000000"/>
          <w:sz w:val="28"/>
        </w:rPr>
        <w:t>
      2015 жылғы 6 қаңтар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w:t>
            </w:r>
            <w:r>
              <w:br/>
            </w:r>
            <w:r>
              <w:rPr>
                <w:rFonts w:ascii="Times New Roman"/>
                <w:b w:val="false"/>
                <w:i w:val="false"/>
                <w:color w:val="000000"/>
                <w:sz w:val="20"/>
              </w:rPr>
              <w:t>министрінің</w:t>
            </w:r>
            <w:r>
              <w:br/>
            </w:r>
            <w:r>
              <w:rPr>
                <w:rFonts w:ascii="Times New Roman"/>
                <w:b w:val="false"/>
                <w:i w:val="false"/>
                <w:color w:val="000000"/>
                <w:sz w:val="20"/>
              </w:rPr>
              <w:t>2014 жылғы 15 желтоқсандағы</w:t>
            </w:r>
            <w:r>
              <w:br/>
            </w:r>
            <w:r>
              <w:rPr>
                <w:rFonts w:ascii="Times New Roman"/>
                <w:b w:val="false"/>
                <w:i w:val="false"/>
                <w:color w:val="000000"/>
                <w:sz w:val="20"/>
              </w:rPr>
              <w:t>№ 5-2/671 бұйрығымен</w:t>
            </w:r>
            <w:r>
              <w:br/>
            </w:r>
            <w:r>
              <w:rPr>
                <w:rFonts w:ascii="Times New Roman"/>
                <w:b w:val="false"/>
                <w:i w:val="false"/>
                <w:color w:val="000000"/>
                <w:sz w:val="20"/>
              </w:rPr>
              <w:t>бекітілген</w:t>
            </w:r>
          </w:p>
        </w:tc>
      </w:tr>
    </w:tbl>
    <w:bookmarkStart w:name="z5" w:id="4"/>
    <w:p>
      <w:pPr>
        <w:spacing w:after="0"/>
        <w:ind w:left="0"/>
        <w:jc w:val="left"/>
      </w:pPr>
      <w:r>
        <w:rPr>
          <w:rFonts w:ascii="Times New Roman"/>
          <w:b/>
          <w:i w:val="false"/>
          <w:color w:val="000000"/>
        </w:rPr>
        <w:t xml:space="preserve"> Ауыл шаруашылығы өнімін өндіруді басқару жүйелерін дамытуды субсидиялау қағидалары</w:t>
      </w:r>
    </w:p>
    <w:bookmarkEnd w:id="4"/>
    <w:p>
      <w:pPr>
        <w:spacing w:after="0"/>
        <w:ind w:left="0"/>
        <w:jc w:val="both"/>
      </w:pPr>
      <w:r>
        <w:rPr>
          <w:rFonts w:ascii="Times New Roman"/>
          <w:b w:val="false"/>
          <w:i w:val="false"/>
          <w:color w:val="ff0000"/>
          <w:sz w:val="28"/>
        </w:rPr>
        <w:t xml:space="preserve">
      Ескерту. Қағида жаңа редакцияда - ҚР Ауыл шаруашылығы министрінің 15.06.2021 </w:t>
      </w:r>
      <w:r>
        <w:rPr>
          <w:rFonts w:ascii="Times New Roman"/>
          <w:b w:val="false"/>
          <w:i w:val="false"/>
          <w:color w:val="ff0000"/>
          <w:sz w:val="28"/>
        </w:rPr>
        <w:t>№ 185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5" w:id="5"/>
    <w:p>
      <w:pPr>
        <w:spacing w:after="0"/>
        <w:ind w:left="0"/>
        <w:jc w:val="left"/>
      </w:pPr>
      <w:r>
        <w:rPr>
          <w:rFonts w:ascii="Times New Roman"/>
          <w:b/>
          <w:i w:val="false"/>
          <w:color w:val="000000"/>
        </w:rPr>
        <w:t xml:space="preserve"> 1-тарау. Жалпы ережелер</w:t>
      </w:r>
    </w:p>
    <w:bookmarkEnd w:id="5"/>
    <w:bookmarkStart w:name="z16" w:id="6"/>
    <w:p>
      <w:pPr>
        <w:spacing w:after="0"/>
        <w:ind w:left="0"/>
        <w:jc w:val="both"/>
      </w:pPr>
      <w:r>
        <w:rPr>
          <w:rFonts w:ascii="Times New Roman"/>
          <w:b w:val="false"/>
          <w:i w:val="false"/>
          <w:color w:val="000000"/>
          <w:sz w:val="28"/>
        </w:rPr>
        <w:t xml:space="preserve">
      1. Осы Ауыл шаруашылығы өнімін өндіруді басқару жүйелерін дамытуды субсидиялау қағидалары (бұдан әрі – Қағидалар) "Агроөнеркәсіптік кешенді және ауылдық аумақтарды дамытуды мемлекеттік реттеу туралы" Қазақстан Республикасы Заңының 6-бабы 1-тармағының </w:t>
      </w:r>
      <w:r>
        <w:rPr>
          <w:rFonts w:ascii="Times New Roman"/>
          <w:b w:val="false"/>
          <w:i w:val="false"/>
          <w:color w:val="000000"/>
          <w:sz w:val="28"/>
        </w:rPr>
        <w:t>41) тармақшасына</w:t>
      </w:r>
      <w:r>
        <w:rPr>
          <w:rFonts w:ascii="Times New Roman"/>
          <w:b w:val="false"/>
          <w:i w:val="false"/>
          <w:color w:val="000000"/>
          <w:sz w:val="28"/>
        </w:rPr>
        <w:t xml:space="preserve">, "Мемлекеттік көрсетілетін қызметтер туралы" Қазақстан Республикасы Заңының (бұдан әрі – Мемлекеттік көрсетілетін қызметтер туралы заң)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әзірленді және ауыл шаруашылығы өнімін өндіруді басқару жүйелерін дамытуды субсидиялау тәртібін, сондай-ақ "Ауыл шаруашылығы өнімін өндіруді басқару жүйелерін дамытуды субсидиялау" мемлекеттік қызметті көрсету (бұдан әрі – мемлекеттік көрсетілетін қызмет) тәртібін айқындайды.</w:t>
      </w:r>
    </w:p>
    <w:bookmarkEnd w:id="6"/>
    <w:bookmarkStart w:name="z17" w:id="7"/>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7"/>
    <w:p>
      <w:pPr>
        <w:spacing w:after="0"/>
        <w:ind w:left="0"/>
        <w:jc w:val="both"/>
      </w:pPr>
      <w:r>
        <w:rPr>
          <w:rFonts w:ascii="Times New Roman"/>
          <w:b w:val="false"/>
          <w:i w:val="false"/>
          <w:color w:val="000000"/>
          <w:sz w:val="28"/>
        </w:rPr>
        <w:t>
      1) "Азаматтарға арналған үкімет" мемлекеттік корпорациясы (бұдан әрі – Мемлекеттік корпорация) – Қазақстан Республикасының заңнамасына сәйкес мемлекеттік қызметтерді көрсету үшін, "бір терезе" қағидаты бойынша мемлекеттік қызметтер көрсетуге өтініштерді қабылдау және көрсетілетін қызметті алушыға олардың нәтижелерін беру жөніндегі жұмысты ұйымдастыру, мемлекеттік қызметтерді электрондық нысанда көрсетуді қамтамасыз ету үшін Қазақстан Республикасы Үкіметінің шешімі бойынша құрылған заңды тұлға;</w:t>
      </w:r>
    </w:p>
    <w:p>
      <w:pPr>
        <w:spacing w:after="0"/>
        <w:ind w:left="0"/>
        <w:jc w:val="both"/>
      </w:pPr>
      <w:r>
        <w:rPr>
          <w:rFonts w:ascii="Times New Roman"/>
          <w:b w:val="false"/>
          <w:i w:val="false"/>
          <w:color w:val="000000"/>
          <w:sz w:val="28"/>
        </w:rPr>
        <w:t>
      2) көрсетілетін қызметті беруші – Қазақстан Республикасы Ауыл шаруашылығы министрлігі;</w:t>
      </w:r>
    </w:p>
    <w:p>
      <w:pPr>
        <w:spacing w:after="0"/>
        <w:ind w:left="0"/>
        <w:jc w:val="both"/>
      </w:pPr>
      <w:r>
        <w:rPr>
          <w:rFonts w:ascii="Times New Roman"/>
          <w:b w:val="false"/>
          <w:i w:val="false"/>
          <w:color w:val="000000"/>
          <w:sz w:val="28"/>
        </w:rPr>
        <w:t>
      3) органикалық өнім – "Органикалық өнім өндіру туралы" Қазақстан Республикасы Заңының талаптарына сәйкес өндірілген ауыл шаруашылығы өнімі, акваөсіру және балық аулау өнімі, жабайы өсетін өсімдіктерден алынған өнім және оларды қайта өңдеу өнімдері, оның ішінде тамақ өнімі;</w:t>
      </w:r>
    </w:p>
    <w:p>
      <w:pPr>
        <w:spacing w:after="0"/>
        <w:ind w:left="0"/>
        <w:jc w:val="both"/>
      </w:pPr>
      <w:r>
        <w:rPr>
          <w:rFonts w:ascii="Times New Roman"/>
          <w:b w:val="false"/>
          <w:i w:val="false"/>
          <w:color w:val="000000"/>
          <w:sz w:val="28"/>
        </w:rPr>
        <w:t>
      4) органикалық өнім өндіруші (бұдан әрі – көрсетілетін қызметті алушы) – органикалық өнімді әзірлеу (жасау), өндіру жөніндегі қызметті жүзеге асыратын жеке немесе заңды тұлға;</w:t>
      </w:r>
    </w:p>
    <w:p>
      <w:pPr>
        <w:spacing w:after="0"/>
        <w:ind w:left="0"/>
        <w:jc w:val="both"/>
      </w:pPr>
      <w:r>
        <w:rPr>
          <w:rFonts w:ascii="Times New Roman"/>
          <w:b w:val="false"/>
          <w:i w:val="false"/>
          <w:color w:val="000000"/>
          <w:sz w:val="28"/>
        </w:rPr>
        <w:t>
      5) органикалық өнім өндіру – Қазақстан Республикасының органикалық өнім өндіру саласындағы заңнамасында көзделген әдістер мен тәсілдерге сәйкес келетін, нәтижесі органикалық өнім болып табылатын қызмет түрлерінің жиынтығы;</w:t>
      </w:r>
    </w:p>
    <w:p>
      <w:pPr>
        <w:spacing w:after="0"/>
        <w:ind w:left="0"/>
        <w:jc w:val="both"/>
      </w:pPr>
      <w:r>
        <w:rPr>
          <w:rFonts w:ascii="Times New Roman"/>
          <w:b w:val="false"/>
          <w:i w:val="false"/>
          <w:color w:val="000000"/>
          <w:sz w:val="28"/>
        </w:rPr>
        <w:t>
      6) сәйкестік сертификаты – техникалық реттеу объектілерінің техникалық регламенттерде және (немесе) стандарттау жөніндегі құжаттарда белгіленген талаптарға сәйкестігін куәландыратын құжат;</w:t>
      </w:r>
    </w:p>
    <w:p>
      <w:pPr>
        <w:spacing w:after="0"/>
        <w:ind w:left="0"/>
        <w:jc w:val="both"/>
      </w:pPr>
      <w:r>
        <w:rPr>
          <w:rFonts w:ascii="Times New Roman"/>
          <w:b w:val="false"/>
          <w:i w:val="false"/>
          <w:color w:val="000000"/>
          <w:sz w:val="28"/>
        </w:rPr>
        <w:t>
      7) сәйкестiктi растау жөнiндегi орган – сәйкестікті растау жөнiндегi қызметті жүзеге асыру үшiн белгiленген тәртiппен аккредиттелген заңды тұлға;</w:t>
      </w:r>
    </w:p>
    <w:p>
      <w:pPr>
        <w:spacing w:after="0"/>
        <w:ind w:left="0"/>
        <w:jc w:val="both"/>
      </w:pPr>
      <w:r>
        <w:rPr>
          <w:rFonts w:ascii="Times New Roman"/>
          <w:b w:val="false"/>
          <w:i w:val="false"/>
          <w:color w:val="000000"/>
          <w:sz w:val="28"/>
        </w:rPr>
        <w:t>
      8) "электрондық үкіметтің" сыртқы шлюзі – мемлекеттік органдардың бірыңғай көліктік ортасында тұрған ақпараттық жүйелердің мемлекеттік органдардың бірыңғай көліктік ортасынан тыс тұрған ақпараттық жүйелермен өзара іс-қимылын қамтамасыз етуге арналған "электрондық үкімет" шлюзінің кіші жүйесі.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Ауыл шаруашылығы министрінің 29.02.2024 </w:t>
      </w:r>
      <w:r>
        <w:rPr>
          <w:rFonts w:ascii="Times New Roman"/>
          <w:b w:val="false"/>
          <w:i w:val="false"/>
          <w:color w:val="ff0000"/>
          <w:sz w:val="28"/>
        </w:rPr>
        <w:t>№ 81</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бұйрығымен.</w:t>
      </w:r>
      <w:r>
        <w:br/>
      </w:r>
      <w:r>
        <w:rPr>
          <w:rFonts w:ascii="Times New Roman"/>
          <w:b w:val="false"/>
          <w:i w:val="false"/>
          <w:color w:val="000000"/>
          <w:sz w:val="28"/>
        </w:rPr>
        <w:t>
</w:t>
      </w:r>
    </w:p>
    <w:bookmarkStart w:name="z18" w:id="8"/>
    <w:p>
      <w:pPr>
        <w:spacing w:after="0"/>
        <w:ind w:left="0"/>
        <w:jc w:val="left"/>
      </w:pPr>
      <w:r>
        <w:rPr>
          <w:rFonts w:ascii="Times New Roman"/>
          <w:b/>
          <w:i w:val="false"/>
          <w:color w:val="000000"/>
        </w:rPr>
        <w:t xml:space="preserve"> 2-тарау. Ауыл шаруашылығы өнімін өндіруді басқару жүйелерін дамытуға субсидияны алу тәртібі</w:t>
      </w:r>
    </w:p>
    <w:bookmarkEnd w:id="8"/>
    <w:bookmarkStart w:name="z19" w:id="9"/>
    <w:p>
      <w:pPr>
        <w:spacing w:after="0"/>
        <w:ind w:left="0"/>
        <w:jc w:val="both"/>
      </w:pPr>
      <w:r>
        <w:rPr>
          <w:rFonts w:ascii="Times New Roman"/>
          <w:b w:val="false"/>
          <w:i w:val="false"/>
          <w:color w:val="000000"/>
          <w:sz w:val="28"/>
        </w:rPr>
        <w:t>
      3. Субсидияларды беру үшін көрсетілетін қызметті беруші тұрақты комиссияны (бұдан әрі – Комиссия) құрады.</w:t>
      </w:r>
    </w:p>
    <w:bookmarkEnd w:id="9"/>
    <w:p>
      <w:pPr>
        <w:spacing w:after="0"/>
        <w:ind w:left="0"/>
        <w:jc w:val="both"/>
      </w:pPr>
      <w:r>
        <w:rPr>
          <w:rFonts w:ascii="Times New Roman"/>
          <w:b w:val="false"/>
          <w:i w:val="false"/>
          <w:color w:val="000000"/>
          <w:sz w:val="28"/>
        </w:rPr>
        <w:t>
      Комиссия құрамы төрағадан және комиссия мүшелерінен тұрады. Жетекшілік ететін Қазақстан Республикасының ауыл шаруашылығы вице-министрі комиссия төрағасы болып табылады.</w:t>
      </w:r>
    </w:p>
    <w:p>
      <w:pPr>
        <w:spacing w:after="0"/>
        <w:ind w:left="0"/>
        <w:jc w:val="both"/>
      </w:pPr>
      <w:r>
        <w:rPr>
          <w:rFonts w:ascii="Times New Roman"/>
          <w:b w:val="false"/>
          <w:i w:val="false"/>
          <w:color w:val="000000"/>
          <w:sz w:val="28"/>
        </w:rPr>
        <w:t>
      Комиссия құрамы Қазақстан Республикасы Ауыл шаруашылығы министрінің немесе оның міндеттерін атқаратын адамның бұйрығымен бекітіледі.</w:t>
      </w:r>
    </w:p>
    <w:p>
      <w:pPr>
        <w:spacing w:after="0"/>
        <w:ind w:left="0"/>
        <w:jc w:val="both"/>
      </w:pPr>
      <w:r>
        <w:rPr>
          <w:rFonts w:ascii="Times New Roman"/>
          <w:b w:val="false"/>
          <w:i w:val="false"/>
          <w:color w:val="000000"/>
          <w:sz w:val="28"/>
        </w:rPr>
        <w:t>
      Комиссия құрамына көрсетілетін қызметті берушінің, Қазақстан Республикасының Ұлттық кәсіпкерлер палатасының және қоғамдық бірлестіктердің өкілдері кіреді. Комиссияның құрамы кемінде бес адам.</w:t>
      </w:r>
    </w:p>
    <w:bookmarkStart w:name="z20" w:id="10"/>
    <w:p>
      <w:pPr>
        <w:spacing w:after="0"/>
        <w:ind w:left="0"/>
        <w:jc w:val="both"/>
      </w:pPr>
      <w:r>
        <w:rPr>
          <w:rFonts w:ascii="Times New Roman"/>
          <w:b w:val="false"/>
          <w:i w:val="false"/>
          <w:color w:val="000000"/>
          <w:sz w:val="28"/>
        </w:rPr>
        <w:t>
      4. Мемлекеттік корпорация арқылы құжаттарды қабылдаған кезде көрсетілетін қызметті алушы мынадай құжаттарды ұсынады:</w:t>
      </w:r>
    </w:p>
    <w:bookmarkEnd w:id="10"/>
    <w:p>
      <w:pPr>
        <w:spacing w:after="0"/>
        <w:ind w:left="0"/>
        <w:jc w:val="both"/>
      </w:pPr>
      <w:r>
        <w:rPr>
          <w:rFonts w:ascii="Times New Roman"/>
          <w:b w:val="false"/>
          <w:i w:val="false"/>
          <w:color w:val="000000"/>
          <w:sz w:val="28"/>
        </w:rPr>
        <w:t xml:space="preserve">
      1)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субсидиялауға арналған өтініш.</w:t>
      </w:r>
    </w:p>
    <w:p>
      <w:pPr>
        <w:spacing w:after="0"/>
        <w:ind w:left="0"/>
        <w:jc w:val="both"/>
      </w:pPr>
      <w:r>
        <w:rPr>
          <w:rFonts w:ascii="Times New Roman"/>
          <w:b w:val="false"/>
          <w:i w:val="false"/>
          <w:color w:val="000000"/>
          <w:sz w:val="28"/>
        </w:rPr>
        <w:t xml:space="preserve">
      "Ауыл шаруашылығы өнімін өндіруді басқару жүйелерін дамытуды субсидиялау" мемлекеттік қызметін көрсетуге қойылатын негізгі талаптар осы Қағидаларға </w:t>
      </w:r>
      <w:r>
        <w:rPr>
          <w:rFonts w:ascii="Times New Roman"/>
          <w:b w:val="false"/>
          <w:i w:val="false"/>
          <w:color w:val="000000"/>
          <w:sz w:val="28"/>
        </w:rPr>
        <w:t>2-қосымшада</w:t>
      </w:r>
      <w:r>
        <w:rPr>
          <w:rFonts w:ascii="Times New Roman"/>
          <w:b w:val="false"/>
          <w:i w:val="false"/>
          <w:color w:val="000000"/>
          <w:sz w:val="28"/>
        </w:rPr>
        <w:t xml:space="preserve"> жазылған; </w:t>
      </w:r>
    </w:p>
    <w:p>
      <w:pPr>
        <w:spacing w:after="0"/>
        <w:ind w:left="0"/>
        <w:jc w:val="both"/>
      </w:pPr>
      <w:r>
        <w:rPr>
          <w:rFonts w:ascii="Times New Roman"/>
          <w:b w:val="false"/>
          <w:i w:val="false"/>
          <w:color w:val="000000"/>
          <w:sz w:val="28"/>
        </w:rPr>
        <w:t>
      2) органикалық өнімді растауға арналған сәйкестік сертификатының көшірмесі.</w:t>
      </w:r>
    </w:p>
    <w:p>
      <w:pPr>
        <w:spacing w:after="0"/>
        <w:ind w:left="0"/>
        <w:jc w:val="both"/>
      </w:pPr>
      <w:r>
        <w:rPr>
          <w:rFonts w:ascii="Times New Roman"/>
          <w:b w:val="false"/>
          <w:i w:val="false"/>
          <w:color w:val="000000"/>
          <w:sz w:val="28"/>
        </w:rPr>
        <w:t xml:space="preserve">
      Ұсынылған құжаттардың толық болмау фактісі, сондай-ақ қолданылу мерзімі өткен құжаттар анықталған кезде, Мемлекеттік корпорация жұмыскері өтінішті қабылдаудан бас тартады және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құжаттарды қабылдаудан бас тарту туралы хабарлама береді.</w:t>
      </w:r>
    </w:p>
    <w:p>
      <w:pPr>
        <w:spacing w:after="0"/>
        <w:ind w:left="0"/>
        <w:jc w:val="both"/>
      </w:pPr>
      <w:r>
        <w:rPr>
          <w:rFonts w:ascii="Times New Roman"/>
          <w:b w:val="false"/>
          <w:i w:val="false"/>
          <w:color w:val="000000"/>
          <w:sz w:val="28"/>
        </w:rPr>
        <w:t xml:space="preserve">
      Қабылданған құжаттарды Мемлекеттік корпорация жұмыскері Қазақстан Республикасы Инвестициялар және даму министрінің 2016 жылғы 22 қаңтардағы № 52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13248 болып тіркелген) бекітілген "Азаматтарға арналған үкімет" мемлекеттік корпорациясы қызметінің қағидаларына сәйкес көрсетілетін қызметті берушіге жібереді.</w:t>
      </w:r>
    </w:p>
    <w:p>
      <w:pPr>
        <w:spacing w:after="0"/>
        <w:ind w:left="0"/>
        <w:jc w:val="both"/>
      </w:pPr>
      <w:r>
        <w:rPr>
          <w:rFonts w:ascii="Times New Roman"/>
          <w:b w:val="false"/>
          <w:i w:val="false"/>
          <w:color w:val="000000"/>
          <w:sz w:val="28"/>
        </w:rPr>
        <w:t>
      Көрсетілетін қызметті алушы Мемлекеттік корпорацияға жүгінген кезде құжаттарды қабылдау күні мемлекеттік қызметті көрсету мерзіміне кірмейді.</w:t>
      </w:r>
    </w:p>
    <w:p>
      <w:pPr>
        <w:spacing w:after="0"/>
        <w:ind w:left="0"/>
        <w:jc w:val="both"/>
      </w:pPr>
      <w:r>
        <w:rPr>
          <w:rFonts w:ascii="Times New Roman"/>
          <w:b w:val="false"/>
          <w:i w:val="false"/>
          <w:color w:val="000000"/>
          <w:sz w:val="28"/>
        </w:rPr>
        <w:t>
      Мемлекеттік корпорация көру және (немесе) есту қабілеті бұзылған адамдар үшін мемлекеттік қызметтер көрсету тәртібі туралы көрсетілетін қызметті алушылардың қолжетімді нысанда хабардар болуын қамтамасыз етеді, сондай-ақ мүгедектігі бар адамдарға мемлекеттік көрсетілетін қызметтерге кедергісіз тең қол жеткізу бойынша қызмет көрсету шараларын қабылдайды.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Ауыл шаруашылығы министрінің 10.10.2022 </w:t>
      </w:r>
      <w:r>
        <w:rPr>
          <w:rFonts w:ascii="Times New Roman"/>
          <w:b w:val="false"/>
          <w:i w:val="false"/>
          <w:color w:val="000000"/>
          <w:sz w:val="28"/>
        </w:rPr>
        <w:t>№ 319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1" w:id="11"/>
    <w:p>
      <w:pPr>
        <w:spacing w:after="0"/>
        <w:ind w:left="0"/>
        <w:jc w:val="both"/>
      </w:pPr>
      <w:r>
        <w:rPr>
          <w:rFonts w:ascii="Times New Roman"/>
          <w:b w:val="false"/>
          <w:i w:val="false"/>
          <w:color w:val="000000"/>
          <w:sz w:val="28"/>
        </w:rPr>
        <w:t>
      5. Мемлекеттік корпорациядан келіп түскен құжаттар топтамасын тіркеуді көрсетілетін қызметті берушінің кеңсе қызметкері олар келіп түскен күні жүзеге асырады және көрсетілетін қызметті берушінің басшысына жауапты орындаушыны тағайындау үшін береді.</w:t>
      </w:r>
    </w:p>
    <w:bookmarkEnd w:id="11"/>
    <w:bookmarkStart w:name="z22" w:id="12"/>
    <w:p>
      <w:pPr>
        <w:spacing w:after="0"/>
        <w:ind w:left="0"/>
        <w:jc w:val="both"/>
      </w:pPr>
      <w:r>
        <w:rPr>
          <w:rFonts w:ascii="Times New Roman"/>
          <w:b w:val="false"/>
          <w:i w:val="false"/>
          <w:color w:val="000000"/>
          <w:sz w:val="28"/>
        </w:rPr>
        <w:t xml:space="preserve">
      6. Көрсетілетін қызметті беруші Қазақстан Республикасы Көлік және коммуникация министрінің міндетін атқарушының 2013 жылғы 14 маусымдағы № 452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8555 болып тіркелген) бекітілген Мемлекеттік көрсетілетін қызметтерді көрсету мониторингінің ақпараттық жүйесіне мемлекеттік көрсетілетін қызметті көрсету сатысы туралы деректер енгізу қағидаларында белгіленген тәртіппен мемлекеттік көрсетілетін қызметтерді көрсету мониторингінің ақпараттық жүйесіне мемлекеттік көрсетілетін қызметті көрсету сатысы туралы деректердің енгізілуін қамтамасыз етеді.</w:t>
      </w:r>
    </w:p>
    <w:bookmarkEnd w:id="12"/>
    <w:bookmarkStart w:name="z23" w:id="13"/>
    <w:p>
      <w:pPr>
        <w:spacing w:after="0"/>
        <w:ind w:left="0"/>
        <w:jc w:val="both"/>
      </w:pPr>
      <w:r>
        <w:rPr>
          <w:rFonts w:ascii="Times New Roman"/>
          <w:b w:val="false"/>
          <w:i w:val="false"/>
          <w:color w:val="000000"/>
          <w:sz w:val="28"/>
        </w:rPr>
        <w:t>
      7. Көрсетілетін қызметті беруші тиісті жылға арналған республикалық бюджет бекітілген күннен бастап 10 (он) жұмыс күні ішінде көрсетілетін қызметті берушінің www.gov.kz ресми интернет-ресурсында cубсидиялауға арналған құжаттарды қабылдаудың басталуы мен аяқталуы туралы ақпаратты орналастырады, сондай-ақ субсидиялау туралы тиісті ақпаратты облыстардың, республикалық маңызы бар қалалардың және астананың жергілікті атқарушы органдарына, Мемлекеттік корпорацияға, қоғамдық бірлестіктер мен консалтингтік компанияларға жібереді.</w:t>
      </w:r>
    </w:p>
    <w:bookmarkEnd w:id="13"/>
    <w:p>
      <w:pPr>
        <w:spacing w:after="0"/>
        <w:ind w:left="0"/>
        <w:jc w:val="both"/>
      </w:pPr>
      <w:r>
        <w:rPr>
          <w:rFonts w:ascii="Times New Roman"/>
          <w:b w:val="false"/>
          <w:i w:val="false"/>
          <w:color w:val="000000"/>
          <w:sz w:val="28"/>
        </w:rPr>
        <w:t>
      Өтініштерді қабылдау тиісті жылдың 1 ақпанынан бастап 1 желтоқсанына дейін (қоса алғанда) жүзеге асырылады.</w:t>
      </w:r>
    </w:p>
    <w:bookmarkStart w:name="z24" w:id="14"/>
    <w:p>
      <w:pPr>
        <w:spacing w:after="0"/>
        <w:ind w:left="0"/>
        <w:jc w:val="both"/>
      </w:pPr>
      <w:r>
        <w:rPr>
          <w:rFonts w:ascii="Times New Roman"/>
          <w:b w:val="false"/>
          <w:i w:val="false"/>
          <w:color w:val="000000"/>
          <w:sz w:val="28"/>
        </w:rPr>
        <w:t>
      8. Комиссия өтініш келіп түскен күннен бастап 5 (бес) жұмыс күні ішінде құжаттардың мынадай шарттарға сәйкестігін қарастырады:</w:t>
      </w:r>
    </w:p>
    <w:bookmarkEnd w:id="14"/>
    <w:bookmarkStart w:name="z45" w:id="15"/>
    <w:p>
      <w:pPr>
        <w:spacing w:after="0"/>
        <w:ind w:left="0"/>
        <w:jc w:val="both"/>
      </w:pPr>
      <w:r>
        <w:rPr>
          <w:rFonts w:ascii="Times New Roman"/>
          <w:b w:val="false"/>
          <w:i w:val="false"/>
          <w:color w:val="000000"/>
          <w:sz w:val="28"/>
        </w:rPr>
        <w:t xml:space="preserve">
      1) көрсетілетін қызметті алушының сәйкестiктi растау жөнiндегi орган субсидиялауға арналған өтініш берілген күннің алдындағы алты айдан ерте емес берген органикалық өнім өндіруге қойылатын талаптарға сәйкестік сертификатын растауы; </w:t>
      </w:r>
    </w:p>
    <w:bookmarkEnd w:id="15"/>
    <w:bookmarkStart w:name="z46" w:id="16"/>
    <w:p>
      <w:pPr>
        <w:spacing w:after="0"/>
        <w:ind w:left="0"/>
        <w:jc w:val="both"/>
      </w:pPr>
      <w:r>
        <w:rPr>
          <w:rFonts w:ascii="Times New Roman"/>
          <w:b w:val="false"/>
          <w:i w:val="false"/>
          <w:color w:val="000000"/>
          <w:sz w:val="28"/>
        </w:rPr>
        <w:t>
      2) көрсетілетін қызметті алушының "электрондық үкіметтің" сыртқы шлюзі арқылы электрондық шот-фактураларды қабылдау және өңдеу жөніндегі ақпараттық жүйеден көрсетілетін қызметтерді алғанын растауы (жеткізушінің органикалық өнім өндірісінің сәйкестігін сертификаттау туралы тиісті электрондық шот-фактурасының болуы);</w:t>
      </w:r>
    </w:p>
    <w:bookmarkEnd w:id="16"/>
    <w:bookmarkStart w:name="z47" w:id="17"/>
    <w:p>
      <w:pPr>
        <w:spacing w:after="0"/>
        <w:ind w:left="0"/>
        <w:jc w:val="both"/>
      </w:pPr>
      <w:r>
        <w:rPr>
          <w:rFonts w:ascii="Times New Roman"/>
          <w:b w:val="false"/>
          <w:i w:val="false"/>
          <w:color w:val="000000"/>
          <w:sz w:val="28"/>
        </w:rPr>
        <w:t>
      3) органикалық өнім өндірісінің сәйкестігін растау кезінде келтірілген шығындарды өтеу үшін ағымдағы жылы субсидиялар төлемдерінің болмауы.</w:t>
      </w:r>
    </w:p>
    <w:bookmarkEnd w:id="17"/>
    <w:p>
      <w:pPr>
        <w:spacing w:after="0"/>
        <w:ind w:left="0"/>
        <w:jc w:val="both"/>
      </w:pPr>
      <w:r>
        <w:rPr>
          <w:rFonts w:ascii="Times New Roman"/>
          <w:b w:val="false"/>
          <w:i w:val="false"/>
          <w:color w:val="000000"/>
          <w:sz w:val="28"/>
        </w:rPr>
        <w:t>
      Құжаттарды қарау қорытындысы бойынша Комиссия көрсетілетін қызметті алушының осы тармақтың бірінші бөлігінде көрсетілген шарттарға сәйкестігі (сәйкес еместігі) туралы шешім қабылдайды. Комиссия шешімі хаттама түрінде ресімделеді.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Ауыл шаруашылығы министрінің 10.10.2022 </w:t>
      </w:r>
      <w:r>
        <w:rPr>
          <w:rFonts w:ascii="Times New Roman"/>
          <w:b w:val="false"/>
          <w:i w:val="false"/>
          <w:color w:val="000000"/>
          <w:sz w:val="28"/>
        </w:rPr>
        <w:t>№ 319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5" w:id="18"/>
    <w:p>
      <w:pPr>
        <w:spacing w:after="0"/>
        <w:ind w:left="0"/>
        <w:jc w:val="both"/>
      </w:pPr>
      <w:r>
        <w:rPr>
          <w:rFonts w:ascii="Times New Roman"/>
          <w:b w:val="false"/>
          <w:i w:val="false"/>
          <w:color w:val="000000"/>
          <w:sz w:val="28"/>
        </w:rPr>
        <w:t xml:space="preserve">
      9. Мемлекеттік қызметті көрсетуден бас тартуға негіздер болмаған кезде көрсетілетін қызметті беруші 5 (бес) жұмыс күні ішінде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субсидия тағайындау туралы хабарламаны ресімдейді және оның Мемлекеттік корпорацияға жіберілуін қамтамасыз етеді.</w:t>
      </w:r>
    </w:p>
    <w:bookmarkEnd w:id="18"/>
    <w:p>
      <w:pPr>
        <w:spacing w:after="0"/>
        <w:ind w:left="0"/>
        <w:jc w:val="both"/>
      </w:pPr>
      <w:r>
        <w:rPr>
          <w:rFonts w:ascii="Times New Roman"/>
          <w:b w:val="false"/>
          <w:i w:val="false"/>
          <w:color w:val="000000"/>
          <w:sz w:val="28"/>
        </w:rPr>
        <w:t>
      Көрсетілетін қызметті беруші субсидиялар төлеуге арналған ведомость бекітілгеннен кейін 3 (үш) жұмыс күні ішінде төлем шотын аумақтық қазынашылық бөлімшесіне ұсынады.</w:t>
      </w:r>
    </w:p>
    <w:p>
      <w:pPr>
        <w:spacing w:after="0"/>
        <w:ind w:left="0"/>
        <w:jc w:val="both"/>
      </w:pPr>
      <w:r>
        <w:rPr>
          <w:rFonts w:ascii="Times New Roman"/>
          <w:b w:val="false"/>
          <w:i w:val="false"/>
          <w:color w:val="000000"/>
          <w:sz w:val="28"/>
        </w:rPr>
        <w:t>
      Субсидиялар көлемі тиісті айға арналған қаржыландыру жоспарында көзделген бюджет қаражатының көлемінен асатын субсидиялауға арналған өтініштер бойынша субсидияларды төлеу субсидиялауға арналған өтініш берілген сәттен бастап кезектілік тәртібімен келесі айда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Ауыл шаруашылығы министрінің 10.10.2022 </w:t>
      </w:r>
      <w:r>
        <w:rPr>
          <w:rFonts w:ascii="Times New Roman"/>
          <w:b w:val="false"/>
          <w:i w:val="false"/>
          <w:color w:val="000000"/>
          <w:sz w:val="28"/>
        </w:rPr>
        <w:t>№ 319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8" w:id="19"/>
    <w:p>
      <w:pPr>
        <w:spacing w:after="0"/>
        <w:ind w:left="0"/>
        <w:jc w:val="both"/>
      </w:pPr>
      <w:r>
        <w:rPr>
          <w:rFonts w:ascii="Times New Roman"/>
          <w:b w:val="false"/>
          <w:i w:val="false"/>
          <w:color w:val="000000"/>
          <w:sz w:val="28"/>
        </w:rPr>
        <w:t>
      9-1. Мемлекеттік қызметті көрсетуден бас тарту үшін негіздер болған кезде көрсетілетін қызметті беруші көрсетілетін қызметті алушыға алдын ала шешім бойынша ұсынымын білдіру мүмкіндігі үшін мемлекеттік қызметті көрсетуден бас тарту туралы алдын ала шешім, сондай-ақ тыңдалым өткізу уақыты мен орны (тәсілі) туралы хабарлайды.</w:t>
      </w:r>
    </w:p>
    <w:bookmarkEnd w:id="19"/>
    <w:p>
      <w:pPr>
        <w:spacing w:after="0"/>
        <w:ind w:left="0"/>
        <w:jc w:val="both"/>
      </w:pPr>
      <w:r>
        <w:rPr>
          <w:rFonts w:ascii="Times New Roman"/>
          <w:b w:val="false"/>
          <w:i w:val="false"/>
          <w:color w:val="000000"/>
          <w:sz w:val="28"/>
        </w:rPr>
        <w:t xml:space="preserve">
      Тыңдалым туралы хабарлама мемлекеттік қызмет көрсету мерзімі аяқталғанға дейін кемінде 3 (үш) жұмыс күні бұрын жіберіледі. Тыңдалымды көрсетілетін қызметті беруші хабардар етілген күннен бастап 2 (екі) жұмыс күнінен кешіктірмей жүргізеді. </w:t>
      </w:r>
    </w:p>
    <w:p>
      <w:pPr>
        <w:spacing w:after="0"/>
        <w:ind w:left="0"/>
        <w:jc w:val="both"/>
      </w:pPr>
      <w:r>
        <w:rPr>
          <w:rFonts w:ascii="Times New Roman"/>
          <w:b w:val="false"/>
          <w:i w:val="false"/>
          <w:color w:val="000000"/>
          <w:sz w:val="28"/>
        </w:rPr>
        <w:t xml:space="preserve">
      Тыңдалым рәсімі Қазақстан Республикасы Әкімшілік рәсімдік-процестік кодексінің (бұдан әрі – ҚР ӘРПК) </w:t>
      </w:r>
      <w:r>
        <w:rPr>
          <w:rFonts w:ascii="Times New Roman"/>
          <w:b w:val="false"/>
          <w:i w:val="false"/>
          <w:color w:val="000000"/>
          <w:sz w:val="28"/>
        </w:rPr>
        <w:t>73-бабына</w:t>
      </w:r>
      <w:r>
        <w:rPr>
          <w:rFonts w:ascii="Times New Roman"/>
          <w:b w:val="false"/>
          <w:i w:val="false"/>
          <w:color w:val="000000"/>
          <w:sz w:val="28"/>
        </w:rPr>
        <w:t xml:space="preserve"> сәйкес жүргізіледі.</w:t>
      </w:r>
    </w:p>
    <w:p>
      <w:pPr>
        <w:spacing w:after="0"/>
        <w:ind w:left="0"/>
        <w:jc w:val="both"/>
      </w:pPr>
      <w:r>
        <w:rPr>
          <w:rFonts w:ascii="Times New Roman"/>
          <w:b w:val="false"/>
          <w:i w:val="false"/>
          <w:color w:val="000000"/>
          <w:sz w:val="28"/>
        </w:rPr>
        <w:t xml:space="preserve">
      Көрсетілетін қызметті алушының тыңдалымға ұсынған құжаттарын қарау нәтижелері бойынша көрсетілетін қызметті беруші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субсидия тағайындау туралы хабарламаны не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мемлекеттік қызметті көрсетуден уәжді бас тартуды ресімдейді және оның Мемлекеттік корпорацияға жіберілуін қамтамасыз етеді.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 9-1-тармақпен толықтырылды - ҚР Ауыл шаруашылығы министрінің 10.10.2022 </w:t>
      </w:r>
      <w:r>
        <w:rPr>
          <w:rFonts w:ascii="Times New Roman"/>
          <w:b w:val="false"/>
          <w:i w:val="false"/>
          <w:color w:val="000000"/>
          <w:sz w:val="28"/>
        </w:rPr>
        <w:t>№ 319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6" w:id="20"/>
    <w:p>
      <w:pPr>
        <w:spacing w:after="0"/>
        <w:ind w:left="0"/>
        <w:jc w:val="both"/>
      </w:pPr>
      <w:r>
        <w:rPr>
          <w:rFonts w:ascii="Times New Roman"/>
          <w:b w:val="false"/>
          <w:i w:val="false"/>
          <w:color w:val="000000"/>
          <w:sz w:val="28"/>
        </w:rPr>
        <w:t>
      10. Республикалық бюджеттен төленетін қаражат сомасы көрсетілетін қызметті алушының органикалық өнім өндіруге арналған сәйкестік сертификатының барлық құнынан шығындардың 50 (елу) пайызын құрайды.</w:t>
      </w:r>
    </w:p>
    <w:bookmarkEnd w:id="20"/>
    <w:bookmarkStart w:name="z27" w:id="21"/>
    <w:p>
      <w:pPr>
        <w:spacing w:after="0"/>
        <w:ind w:left="0"/>
        <w:jc w:val="both"/>
      </w:pPr>
      <w:r>
        <w:rPr>
          <w:rFonts w:ascii="Times New Roman"/>
          <w:b w:val="false"/>
          <w:i w:val="false"/>
          <w:color w:val="000000"/>
          <w:sz w:val="28"/>
        </w:rPr>
        <w:t>
      11. Органикалық өнім өндіруге 1 (бір) сәйкестік сертификатын алу кезінде шеккен шығындар бойынша өтеу лимиті ағымдағы қаржы жылында 400 (төрт жүз) айлық есептік көрсеткіштен аспайды.</w:t>
      </w:r>
    </w:p>
    <w:bookmarkEnd w:id="21"/>
    <w:bookmarkStart w:name="z28" w:id="22"/>
    <w:p>
      <w:pPr>
        <w:spacing w:after="0"/>
        <w:ind w:left="0"/>
        <w:jc w:val="both"/>
      </w:pPr>
      <w:r>
        <w:rPr>
          <w:rFonts w:ascii="Times New Roman"/>
          <w:b w:val="false"/>
          <w:i w:val="false"/>
          <w:color w:val="000000"/>
          <w:sz w:val="28"/>
        </w:rPr>
        <w:t>
      12. Субсидияларды бөлу субсидиялауға арналған өтініштерді беру кезектілігінің тәртібіне сәйкес жүзеге асырылады.</w:t>
      </w:r>
    </w:p>
    <w:bookmarkEnd w:id="22"/>
    <w:bookmarkStart w:name="z29" w:id="23"/>
    <w:p>
      <w:pPr>
        <w:spacing w:after="0"/>
        <w:ind w:left="0"/>
        <w:jc w:val="both"/>
      </w:pPr>
      <w:r>
        <w:rPr>
          <w:rFonts w:ascii="Times New Roman"/>
          <w:b w:val="false"/>
          <w:i w:val="false"/>
          <w:color w:val="000000"/>
          <w:sz w:val="28"/>
        </w:rPr>
        <w:t>
      13. Шығындардың бір бөлігін өтеу Қазақстан Республикасының ұлттық валютасында жүргізіледі. Шетелдік валютада жұмсалған шығындарды қайта есептеу көрсетілетін қызметтерге төлеу үшін төлемді аудару күнінде Қазақстан Республикасы Ұлттық Банкінің валюта бағамы бойынша жүзеге асырылады.</w:t>
      </w:r>
    </w:p>
    <w:bookmarkEnd w:id="23"/>
    <w:bookmarkStart w:name="z30" w:id="24"/>
    <w:p>
      <w:pPr>
        <w:spacing w:after="0"/>
        <w:ind w:left="0"/>
        <w:jc w:val="left"/>
      </w:pPr>
      <w:r>
        <w:rPr>
          <w:rFonts w:ascii="Times New Roman"/>
          <w:b/>
          <w:i w:val="false"/>
          <w:color w:val="000000"/>
        </w:rPr>
        <w:t xml:space="preserve"> 3-тарау. Мемлекеттік қызмет көрсету мәселелері бойынша көрсетілетін қызметті берушінің және (немесе) оның лауазымды адамдарының шешімдеріне, әрекетіне (әрекетсіздігіне) шағымдану тәртібі.</w:t>
      </w:r>
    </w:p>
    <w:bookmarkEnd w:id="24"/>
    <w:bookmarkStart w:name="z31" w:id="25"/>
    <w:p>
      <w:pPr>
        <w:spacing w:after="0"/>
        <w:ind w:left="0"/>
        <w:jc w:val="both"/>
      </w:pPr>
      <w:r>
        <w:rPr>
          <w:rFonts w:ascii="Times New Roman"/>
          <w:b w:val="false"/>
          <w:i w:val="false"/>
          <w:color w:val="000000"/>
          <w:sz w:val="28"/>
        </w:rPr>
        <w:t xml:space="preserve">
      14. Мемлекеттік қызмет көрсету мәселелері бойынша көрсетілетін қызметті берушінің шешіміне, әрекетіне (әрекетсіздігіне) шағым көрсетілетін қызметті берушіге, мемлекеттік қызметтер көрсету сапасын бағалау және бақылау жөніндегі уәкілетті органға беріледі. </w:t>
      </w:r>
    </w:p>
    <w:bookmarkEnd w:id="25"/>
    <w:p>
      <w:pPr>
        <w:spacing w:after="0"/>
        <w:ind w:left="0"/>
        <w:jc w:val="both"/>
      </w:pPr>
      <w:r>
        <w:rPr>
          <w:rFonts w:ascii="Times New Roman"/>
          <w:b w:val="false"/>
          <w:i w:val="false"/>
          <w:color w:val="000000"/>
          <w:sz w:val="28"/>
        </w:rPr>
        <w:t xml:space="preserve">
      ҚР ӘРПК 91-бабының </w:t>
      </w:r>
      <w:r>
        <w:rPr>
          <w:rFonts w:ascii="Times New Roman"/>
          <w:b w:val="false"/>
          <w:i w:val="false"/>
          <w:color w:val="000000"/>
          <w:sz w:val="28"/>
        </w:rPr>
        <w:t>4-тармағына</w:t>
      </w:r>
      <w:r>
        <w:rPr>
          <w:rFonts w:ascii="Times New Roman"/>
          <w:b w:val="false"/>
          <w:i w:val="false"/>
          <w:color w:val="000000"/>
          <w:sz w:val="28"/>
        </w:rPr>
        <w:t xml:space="preserve"> сәйкес шағым келіп түскен жағдайда, көрсетілетін қызметті беруші оны келіп түскен күнінен бастап 3 (үш) жұмыс күнінен кешіктірмей шағымды қарайтын органға (жоғары тұрған әкімшілік орган және (немесе) лауазымды адам) жібереді. Қолайлы акт қабылданған, шағымда көрсетілген талаптарды толық қанағаттандыратын әкімшілік іс-әрекет жасалған жағдайда көрсетілетін қызметті беруші 3 (үш) жұмыс күні ішінде шағымды қарайтын органға (жоғары тұрған әкімшілік орган және (немесе) лауазымды адам) шағымды жібермеуге құқылы.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 жаңа редакцияда - ҚР Ауыл шаруашылығы министрінің 10.10.2022 </w:t>
      </w:r>
      <w:r>
        <w:rPr>
          <w:rFonts w:ascii="Times New Roman"/>
          <w:b w:val="false"/>
          <w:i w:val="false"/>
          <w:color w:val="000000"/>
          <w:sz w:val="28"/>
        </w:rPr>
        <w:t>№ 319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2" w:id="26"/>
    <w:p>
      <w:pPr>
        <w:spacing w:after="0"/>
        <w:ind w:left="0"/>
        <w:jc w:val="both"/>
      </w:pPr>
      <w:r>
        <w:rPr>
          <w:rFonts w:ascii="Times New Roman"/>
          <w:b w:val="false"/>
          <w:i w:val="false"/>
          <w:color w:val="000000"/>
          <w:sz w:val="28"/>
        </w:rPr>
        <w:t xml:space="preserve">
      15. Көрсетілетін қызметті алушының шағымы Мемлекеттік көрсетілетін қызметтер туралы заңның 25-бабының </w:t>
      </w:r>
      <w:r>
        <w:rPr>
          <w:rFonts w:ascii="Times New Roman"/>
          <w:b w:val="false"/>
          <w:i w:val="false"/>
          <w:color w:val="000000"/>
          <w:sz w:val="28"/>
        </w:rPr>
        <w:t>2-тармағына</w:t>
      </w:r>
      <w:r>
        <w:rPr>
          <w:rFonts w:ascii="Times New Roman"/>
          <w:b w:val="false"/>
          <w:i w:val="false"/>
          <w:color w:val="000000"/>
          <w:sz w:val="28"/>
        </w:rPr>
        <w:t xml:space="preserve"> сәйкес:</w:t>
      </w:r>
    </w:p>
    <w:bookmarkEnd w:id="26"/>
    <w:p>
      <w:pPr>
        <w:spacing w:after="0"/>
        <w:ind w:left="0"/>
        <w:jc w:val="both"/>
      </w:pPr>
      <w:r>
        <w:rPr>
          <w:rFonts w:ascii="Times New Roman"/>
          <w:b w:val="false"/>
          <w:i w:val="false"/>
          <w:color w:val="000000"/>
          <w:sz w:val="28"/>
        </w:rPr>
        <w:t>
      көрсетілетін қызметті беруші, Мемлекеттік корпорация – тіркелген күнінен бастап 5 (бес) жұмыс күні ішінде;</w:t>
      </w:r>
    </w:p>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 – тіркелген күнінен бастап 15 (он бес) жұмыс күні ішінде қарауға жатады.</w:t>
      </w:r>
    </w:p>
    <w:bookmarkStart w:name="z33" w:id="27"/>
    <w:p>
      <w:pPr>
        <w:spacing w:after="0"/>
        <w:ind w:left="0"/>
        <w:jc w:val="both"/>
      </w:pPr>
      <w:r>
        <w:rPr>
          <w:rFonts w:ascii="Times New Roman"/>
          <w:b w:val="false"/>
          <w:i w:val="false"/>
          <w:color w:val="000000"/>
          <w:sz w:val="28"/>
        </w:rPr>
        <w:t xml:space="preserve">
      16. Көрсетілетін қызметті берушінің, Мемлекеттік корпорацияның, мемлекеттік қызметтер көрсету сапасын бағалау және бақылау жөніндегі уәкілетті органның шағымды қарау мерзімі Мемлекеттік көрсетілетін қызметтер туралы заңның 25-бабының </w:t>
      </w:r>
      <w:r>
        <w:rPr>
          <w:rFonts w:ascii="Times New Roman"/>
          <w:b w:val="false"/>
          <w:i w:val="false"/>
          <w:color w:val="000000"/>
          <w:sz w:val="28"/>
        </w:rPr>
        <w:t>4-тармағына</w:t>
      </w:r>
      <w:r>
        <w:rPr>
          <w:rFonts w:ascii="Times New Roman"/>
          <w:b w:val="false"/>
          <w:i w:val="false"/>
          <w:color w:val="000000"/>
          <w:sz w:val="28"/>
        </w:rPr>
        <w:t xml:space="preserve"> сәйкес мемлекеттік көрсетілетін қызметті көрсетуге қатысты қосымша ақпарат алу қажет болған жағдайда 10 (он) жұмыс күнінен аспайтын мерзімге ұзартылады.</w:t>
      </w:r>
    </w:p>
    <w:bookmarkEnd w:id="27"/>
    <w:p>
      <w:pPr>
        <w:spacing w:after="0"/>
        <w:ind w:left="0"/>
        <w:jc w:val="both"/>
      </w:pPr>
      <w:r>
        <w:rPr>
          <w:rFonts w:ascii="Times New Roman"/>
          <w:b w:val="false"/>
          <w:i w:val="false"/>
          <w:color w:val="000000"/>
          <w:sz w:val="28"/>
        </w:rPr>
        <w:t>
      Шағымды қарау мерзімі ұзартылған кезде шағымдарды қарау жөніндегі өкілеттіктер берілген лауазымды адам шағымды қарау мерзімі ұзартылған кезден бастап 3 (үш) жұмыс күні ішінде шағым берген көрсетілетін қызметті алушыға ұзарту себептерін көрсете отырып, шағымды қарау мерзімінің ұзартылғаны туралы жазбаша нысанда (шағым қағаз жеткізгіште берілген кезде) немесе электрондық нысанда (шағым электрондық түрде берілген кезде) хабарлайды.</w:t>
      </w:r>
    </w:p>
    <w:bookmarkStart w:name="z34" w:id="28"/>
    <w:p>
      <w:pPr>
        <w:spacing w:after="0"/>
        <w:ind w:left="0"/>
        <w:jc w:val="both"/>
      </w:pPr>
      <w:r>
        <w:rPr>
          <w:rFonts w:ascii="Times New Roman"/>
          <w:b w:val="false"/>
          <w:i w:val="false"/>
          <w:color w:val="000000"/>
          <w:sz w:val="28"/>
        </w:rPr>
        <w:t xml:space="preserve">
      17. Егер заңда өзгеше көзделмесе, ҚР ӘРПК 91-бабының </w:t>
      </w:r>
      <w:r>
        <w:rPr>
          <w:rFonts w:ascii="Times New Roman"/>
          <w:b w:val="false"/>
          <w:i w:val="false"/>
          <w:color w:val="000000"/>
          <w:sz w:val="28"/>
        </w:rPr>
        <w:t>5-тармағына</w:t>
      </w:r>
      <w:r>
        <w:rPr>
          <w:rFonts w:ascii="Times New Roman"/>
          <w:b w:val="false"/>
          <w:i w:val="false"/>
          <w:color w:val="000000"/>
          <w:sz w:val="28"/>
        </w:rPr>
        <w:t xml:space="preserve"> сәйкес сотқа дейінгі тәртіппен шағым жасалғаннан кейін сотқа жүгінуге жол беріледі.</w:t>
      </w:r>
    </w:p>
    <w:bookmarkEnd w:id="2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17-тармақ жаңа редакцияда - ҚР Ауыл шаруашылығы министрінің 10.10.2022 </w:t>
      </w:r>
      <w:r>
        <w:rPr>
          <w:rFonts w:ascii="Times New Roman"/>
          <w:b w:val="false"/>
          <w:i w:val="false"/>
          <w:color w:val="000000"/>
          <w:sz w:val="28"/>
        </w:rPr>
        <w:t>№ 319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Ауыл шаруашылығы өнімін</w:t>
            </w:r>
            <w:r>
              <w:br/>
            </w:r>
            <w:r>
              <w:rPr>
                <w:rFonts w:ascii="Times New Roman"/>
                <w:b w:val="false"/>
                <w:i w:val="false"/>
                <w:color w:val="000000"/>
                <w:sz w:val="20"/>
              </w:rPr>
              <w:t>өндіруді басқару жүйелерін</w:t>
            </w:r>
            <w:r>
              <w:br/>
            </w:r>
            <w:r>
              <w:rPr>
                <w:rFonts w:ascii="Times New Roman"/>
                <w:b w:val="false"/>
                <w:i w:val="false"/>
                <w:color w:val="000000"/>
                <w:sz w:val="20"/>
              </w:rPr>
              <w:t>дамытуды субсидиялау</w:t>
            </w:r>
            <w:r>
              <w:br/>
            </w:r>
            <w:r>
              <w:rPr>
                <w:rFonts w:ascii="Times New Roman"/>
                <w:b w:val="false"/>
                <w:i w:val="false"/>
                <w:color w:val="000000"/>
                <w:sz w:val="20"/>
              </w:rPr>
              <w:t>қағидаларына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36" w:id="29"/>
    <w:p>
      <w:pPr>
        <w:spacing w:after="0"/>
        <w:ind w:left="0"/>
        <w:jc w:val="left"/>
      </w:pPr>
      <w:r>
        <w:rPr>
          <w:rFonts w:ascii="Times New Roman"/>
          <w:b/>
          <w:i w:val="false"/>
          <w:color w:val="000000"/>
        </w:rPr>
        <w:t xml:space="preserve"> Субсидиялауға арналған өтініш</w:t>
      </w:r>
    </w:p>
    <w:bookmarkEnd w:id="2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20__ жылғы "___" _________</w:t>
            </w:r>
          </w:p>
        </w:tc>
      </w:tr>
    </w:tbl>
    <w:p>
      <w:pPr>
        <w:spacing w:after="0"/>
        <w:ind w:left="0"/>
        <w:jc w:val="both"/>
      </w:pPr>
      <w:r>
        <w:rPr>
          <w:rFonts w:ascii="Times New Roman"/>
          <w:b w:val="false"/>
          <w:i w:val="false"/>
          <w:color w:val="000000"/>
          <w:sz w:val="28"/>
        </w:rPr>
        <w:t xml:space="preserve">
      Қазақстан Республикасы Ауыл шаруашылығы министрлігіне </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xml:space="preserve">
      (заңды тұлғаның атауы немесе жеке тұлғаның аты, әкесінің аты (бар болса), тегі) </w:t>
      </w:r>
    </w:p>
    <w:p>
      <w:pPr>
        <w:spacing w:after="0"/>
        <w:ind w:left="0"/>
        <w:jc w:val="both"/>
      </w:pPr>
      <w:r>
        <w:rPr>
          <w:rFonts w:ascii="Times New Roman"/>
          <w:b w:val="false"/>
          <w:i w:val="false"/>
          <w:color w:val="000000"/>
          <w:sz w:val="28"/>
        </w:rPr>
        <w:t xml:space="preserve">
      Маған ауыл шаруашылығы өнімін өндіруді басқару жүйелерін дамыту үшін органикалық өнім өндіру жөніндегі сәйкестік сертификатын растауға _ </w:t>
      </w:r>
    </w:p>
    <w:p>
      <w:pPr>
        <w:spacing w:after="0"/>
        <w:ind w:left="0"/>
        <w:jc w:val="both"/>
      </w:pPr>
      <w:r>
        <w:rPr>
          <w:rFonts w:ascii="Times New Roman"/>
          <w:b w:val="false"/>
          <w:i w:val="false"/>
          <w:color w:val="000000"/>
          <w:sz w:val="28"/>
        </w:rPr>
        <w:t xml:space="preserve">
      ____________________________________ теңге сомасында субсидия төлеуді сұраймын. </w:t>
      </w:r>
    </w:p>
    <w:p>
      <w:pPr>
        <w:spacing w:after="0"/>
        <w:ind w:left="0"/>
        <w:jc w:val="both"/>
      </w:pPr>
      <w:r>
        <w:rPr>
          <w:rFonts w:ascii="Times New Roman"/>
          <w:b w:val="false"/>
          <w:i w:val="false"/>
          <w:color w:val="000000"/>
          <w:sz w:val="28"/>
        </w:rPr>
        <w:t>
      (сомасы цифрлармен және жазбаша)</w:t>
      </w:r>
    </w:p>
    <w:p>
      <w:pPr>
        <w:spacing w:after="0"/>
        <w:ind w:left="0"/>
        <w:jc w:val="both"/>
      </w:pPr>
      <w:r>
        <w:rPr>
          <w:rFonts w:ascii="Times New Roman"/>
          <w:b w:val="false"/>
          <w:i w:val="false"/>
          <w:color w:val="000000"/>
          <w:sz w:val="28"/>
        </w:rPr>
        <w:t>
      1. Өтініш беруші туралы мәліметтер:</w:t>
      </w:r>
    </w:p>
    <w:p>
      <w:pPr>
        <w:spacing w:after="0"/>
        <w:ind w:left="0"/>
        <w:jc w:val="both"/>
      </w:pPr>
      <w:r>
        <w:rPr>
          <w:rFonts w:ascii="Times New Roman"/>
          <w:b w:val="false"/>
          <w:i w:val="false"/>
          <w:color w:val="000000"/>
          <w:sz w:val="28"/>
        </w:rPr>
        <w:t>
      заңды тұлға үшін:</w:t>
      </w:r>
    </w:p>
    <w:p>
      <w:pPr>
        <w:spacing w:after="0"/>
        <w:ind w:left="0"/>
        <w:jc w:val="both"/>
      </w:pPr>
      <w:r>
        <w:rPr>
          <w:rFonts w:ascii="Times New Roman"/>
          <w:b w:val="false"/>
          <w:i w:val="false"/>
          <w:color w:val="000000"/>
          <w:sz w:val="28"/>
        </w:rPr>
        <w:t>
      атауы _________________________________________________________</w:t>
      </w:r>
    </w:p>
    <w:p>
      <w:pPr>
        <w:spacing w:after="0"/>
        <w:ind w:left="0"/>
        <w:jc w:val="both"/>
      </w:pPr>
      <w:r>
        <w:rPr>
          <w:rFonts w:ascii="Times New Roman"/>
          <w:b w:val="false"/>
          <w:i w:val="false"/>
          <w:color w:val="000000"/>
          <w:sz w:val="28"/>
        </w:rPr>
        <w:t>
      бизнес-сәйкестендіру нөмірі (бұдан әрі – БСН)______________________</w:t>
      </w:r>
    </w:p>
    <w:p>
      <w:pPr>
        <w:spacing w:after="0"/>
        <w:ind w:left="0"/>
        <w:jc w:val="both"/>
      </w:pPr>
      <w:r>
        <w:rPr>
          <w:rFonts w:ascii="Times New Roman"/>
          <w:b w:val="false"/>
          <w:i w:val="false"/>
          <w:color w:val="000000"/>
          <w:sz w:val="28"/>
        </w:rPr>
        <w:t>
      басшының аты, әкесінің аты (бар болса), тегі</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мекенжайы: ___________________________________________________</w:t>
      </w:r>
    </w:p>
    <w:p>
      <w:pPr>
        <w:spacing w:after="0"/>
        <w:ind w:left="0"/>
        <w:jc w:val="both"/>
      </w:pPr>
      <w:r>
        <w:rPr>
          <w:rFonts w:ascii="Times New Roman"/>
          <w:b w:val="false"/>
          <w:i w:val="false"/>
          <w:color w:val="000000"/>
          <w:sz w:val="28"/>
        </w:rPr>
        <w:t>
      телефон (факс) нөмірі: __________________________________________</w:t>
      </w:r>
    </w:p>
    <w:p>
      <w:pPr>
        <w:spacing w:after="0"/>
        <w:ind w:left="0"/>
        <w:jc w:val="both"/>
      </w:pPr>
      <w:r>
        <w:rPr>
          <w:rFonts w:ascii="Times New Roman"/>
          <w:b w:val="false"/>
          <w:i w:val="false"/>
          <w:color w:val="000000"/>
          <w:sz w:val="28"/>
        </w:rPr>
        <w:t>
      электрондық почтасы ___________________________________________</w:t>
      </w:r>
    </w:p>
    <w:p>
      <w:pPr>
        <w:spacing w:after="0"/>
        <w:ind w:left="0"/>
        <w:jc w:val="both"/>
      </w:pPr>
      <w:r>
        <w:rPr>
          <w:rFonts w:ascii="Times New Roman"/>
          <w:b w:val="false"/>
          <w:i w:val="false"/>
          <w:color w:val="000000"/>
          <w:sz w:val="28"/>
        </w:rPr>
        <w:t>
      жеке тұлға үшін:</w:t>
      </w:r>
    </w:p>
    <w:p>
      <w:pPr>
        <w:spacing w:after="0"/>
        <w:ind w:left="0"/>
        <w:jc w:val="both"/>
      </w:pPr>
      <w:r>
        <w:rPr>
          <w:rFonts w:ascii="Times New Roman"/>
          <w:b w:val="false"/>
          <w:i w:val="false"/>
          <w:color w:val="000000"/>
          <w:sz w:val="28"/>
        </w:rPr>
        <w:t>
      аты, әкесінің аты (бар болса), тегі _________________________________</w:t>
      </w:r>
    </w:p>
    <w:p>
      <w:pPr>
        <w:spacing w:after="0"/>
        <w:ind w:left="0"/>
        <w:jc w:val="both"/>
      </w:pPr>
      <w:r>
        <w:rPr>
          <w:rFonts w:ascii="Times New Roman"/>
          <w:b w:val="false"/>
          <w:i w:val="false"/>
          <w:color w:val="000000"/>
          <w:sz w:val="28"/>
        </w:rPr>
        <w:t>
      жеке сәйкестендіру нөмірі (бұдан әрі – ЖСН) _______________________</w:t>
      </w:r>
    </w:p>
    <w:p>
      <w:pPr>
        <w:spacing w:after="0"/>
        <w:ind w:left="0"/>
        <w:jc w:val="both"/>
      </w:pPr>
      <w:r>
        <w:rPr>
          <w:rFonts w:ascii="Times New Roman"/>
          <w:b w:val="false"/>
          <w:i w:val="false"/>
          <w:color w:val="000000"/>
          <w:sz w:val="28"/>
        </w:rPr>
        <w:t>
      жеке басын куәландыратын құжат:</w:t>
      </w:r>
    </w:p>
    <w:p>
      <w:pPr>
        <w:spacing w:after="0"/>
        <w:ind w:left="0"/>
        <w:jc w:val="both"/>
      </w:pPr>
      <w:r>
        <w:rPr>
          <w:rFonts w:ascii="Times New Roman"/>
          <w:b w:val="false"/>
          <w:i w:val="false"/>
          <w:color w:val="000000"/>
          <w:sz w:val="28"/>
        </w:rPr>
        <w:t>
      нөмірі ________________________________________________________</w:t>
      </w:r>
    </w:p>
    <w:p>
      <w:pPr>
        <w:spacing w:after="0"/>
        <w:ind w:left="0"/>
        <w:jc w:val="both"/>
      </w:pPr>
      <w:r>
        <w:rPr>
          <w:rFonts w:ascii="Times New Roman"/>
          <w:b w:val="false"/>
          <w:i w:val="false"/>
          <w:color w:val="000000"/>
          <w:sz w:val="28"/>
        </w:rPr>
        <w:t>
      кім берді ______________________________________________________</w:t>
      </w:r>
    </w:p>
    <w:p>
      <w:pPr>
        <w:spacing w:after="0"/>
        <w:ind w:left="0"/>
        <w:jc w:val="both"/>
      </w:pPr>
      <w:r>
        <w:rPr>
          <w:rFonts w:ascii="Times New Roman"/>
          <w:b w:val="false"/>
          <w:i w:val="false"/>
          <w:color w:val="000000"/>
          <w:sz w:val="28"/>
        </w:rPr>
        <w:t>
      берілген күні __________________________________________________</w:t>
      </w:r>
    </w:p>
    <w:p>
      <w:pPr>
        <w:spacing w:after="0"/>
        <w:ind w:left="0"/>
        <w:jc w:val="both"/>
      </w:pPr>
      <w:r>
        <w:rPr>
          <w:rFonts w:ascii="Times New Roman"/>
          <w:b w:val="false"/>
          <w:i w:val="false"/>
          <w:color w:val="000000"/>
          <w:sz w:val="28"/>
        </w:rPr>
        <w:t>
      мекенжайы: ___________________________________________________</w:t>
      </w:r>
    </w:p>
    <w:p>
      <w:pPr>
        <w:spacing w:after="0"/>
        <w:ind w:left="0"/>
        <w:jc w:val="both"/>
      </w:pPr>
      <w:r>
        <w:rPr>
          <w:rFonts w:ascii="Times New Roman"/>
          <w:b w:val="false"/>
          <w:i w:val="false"/>
          <w:color w:val="000000"/>
          <w:sz w:val="28"/>
        </w:rPr>
        <w:t>
      телефон (факс) нөмірі: __________________________________________</w:t>
      </w:r>
    </w:p>
    <w:p>
      <w:pPr>
        <w:spacing w:after="0"/>
        <w:ind w:left="0"/>
        <w:jc w:val="both"/>
      </w:pPr>
      <w:r>
        <w:rPr>
          <w:rFonts w:ascii="Times New Roman"/>
          <w:b w:val="false"/>
          <w:i w:val="false"/>
          <w:color w:val="000000"/>
          <w:sz w:val="28"/>
        </w:rPr>
        <w:t>
      электрондық почтасы ___________________________________________</w:t>
      </w:r>
    </w:p>
    <w:p>
      <w:pPr>
        <w:spacing w:after="0"/>
        <w:ind w:left="0"/>
        <w:jc w:val="both"/>
      </w:pPr>
      <w:r>
        <w:rPr>
          <w:rFonts w:ascii="Times New Roman"/>
          <w:b w:val="false"/>
          <w:i w:val="false"/>
          <w:color w:val="000000"/>
          <w:sz w:val="28"/>
        </w:rPr>
        <w:t>
      Дара кәсіпкер ретінде қызметін бастағаны туралы хабарлама – жеке тұлға үшін:</w:t>
      </w:r>
    </w:p>
    <w:p>
      <w:pPr>
        <w:spacing w:after="0"/>
        <w:ind w:left="0"/>
        <w:jc w:val="both"/>
      </w:pPr>
      <w:r>
        <w:rPr>
          <w:rFonts w:ascii="Times New Roman"/>
          <w:b w:val="false"/>
          <w:i w:val="false"/>
          <w:color w:val="000000"/>
          <w:sz w:val="28"/>
        </w:rPr>
        <w:t>
      орналасқан жері________________________________________________</w:t>
      </w:r>
    </w:p>
    <w:p>
      <w:pPr>
        <w:spacing w:after="0"/>
        <w:ind w:left="0"/>
        <w:jc w:val="both"/>
      </w:pPr>
      <w:r>
        <w:rPr>
          <w:rFonts w:ascii="Times New Roman"/>
          <w:b w:val="false"/>
          <w:i w:val="false"/>
          <w:color w:val="000000"/>
          <w:sz w:val="28"/>
        </w:rPr>
        <w:t>
      хабардар етілген күн ____________________________________________</w:t>
      </w:r>
    </w:p>
    <w:p>
      <w:pPr>
        <w:spacing w:after="0"/>
        <w:ind w:left="0"/>
        <w:jc w:val="both"/>
      </w:pPr>
      <w:r>
        <w:rPr>
          <w:rFonts w:ascii="Times New Roman"/>
          <w:b w:val="false"/>
          <w:i w:val="false"/>
          <w:color w:val="000000"/>
          <w:sz w:val="28"/>
        </w:rPr>
        <w:t>
      2. Екінші деңгейдегі банктегі жеке немесе заңды тұлғаның ағымдағы шотының мәліметтері:</w:t>
      </w:r>
    </w:p>
    <w:p>
      <w:pPr>
        <w:spacing w:after="0"/>
        <w:ind w:left="0"/>
        <w:jc w:val="both"/>
      </w:pPr>
      <w:r>
        <w:rPr>
          <w:rFonts w:ascii="Times New Roman"/>
          <w:b w:val="false"/>
          <w:i w:val="false"/>
          <w:color w:val="000000"/>
          <w:sz w:val="28"/>
        </w:rPr>
        <w:t>
      ЖСН/БСН _____________________________________________________</w:t>
      </w:r>
    </w:p>
    <w:p>
      <w:pPr>
        <w:spacing w:after="0"/>
        <w:ind w:left="0"/>
        <w:jc w:val="both"/>
      </w:pPr>
      <w:r>
        <w:rPr>
          <w:rFonts w:ascii="Times New Roman"/>
          <w:b w:val="false"/>
          <w:i w:val="false"/>
          <w:color w:val="000000"/>
          <w:sz w:val="28"/>
        </w:rPr>
        <w:t>
      бенефициар коды (бұдан әрі – Кбе) ________________________________</w:t>
      </w:r>
    </w:p>
    <w:p>
      <w:pPr>
        <w:spacing w:after="0"/>
        <w:ind w:left="0"/>
        <w:jc w:val="both"/>
      </w:pPr>
      <w:r>
        <w:rPr>
          <w:rFonts w:ascii="Times New Roman"/>
          <w:b w:val="false"/>
          <w:i w:val="false"/>
          <w:color w:val="000000"/>
          <w:sz w:val="28"/>
        </w:rPr>
        <w:t>
      банк деректемелері______________________________________________</w:t>
      </w:r>
    </w:p>
    <w:p>
      <w:pPr>
        <w:spacing w:after="0"/>
        <w:ind w:left="0"/>
        <w:jc w:val="both"/>
      </w:pPr>
      <w:r>
        <w:rPr>
          <w:rFonts w:ascii="Times New Roman"/>
          <w:b w:val="false"/>
          <w:i w:val="false"/>
          <w:color w:val="000000"/>
          <w:sz w:val="28"/>
        </w:rPr>
        <w:t>
      банк атауы _____________________________________________________</w:t>
      </w:r>
    </w:p>
    <w:p>
      <w:pPr>
        <w:spacing w:after="0"/>
        <w:ind w:left="0"/>
        <w:jc w:val="both"/>
      </w:pPr>
      <w:r>
        <w:rPr>
          <w:rFonts w:ascii="Times New Roman"/>
          <w:b w:val="false"/>
          <w:i w:val="false"/>
          <w:color w:val="000000"/>
          <w:sz w:val="28"/>
        </w:rPr>
        <w:t>
      банктің сәйкестендіру нөмірі______________________________________</w:t>
      </w:r>
    </w:p>
    <w:p>
      <w:pPr>
        <w:spacing w:after="0"/>
        <w:ind w:left="0"/>
        <w:jc w:val="both"/>
      </w:pPr>
      <w:r>
        <w:rPr>
          <w:rFonts w:ascii="Times New Roman"/>
          <w:b w:val="false"/>
          <w:i w:val="false"/>
          <w:color w:val="000000"/>
          <w:sz w:val="28"/>
        </w:rPr>
        <w:t>
      жеке сәйкестендіру коды_________________________________________</w:t>
      </w:r>
    </w:p>
    <w:p>
      <w:pPr>
        <w:spacing w:after="0"/>
        <w:ind w:left="0"/>
        <w:jc w:val="both"/>
      </w:pPr>
      <w:r>
        <w:rPr>
          <w:rFonts w:ascii="Times New Roman"/>
          <w:b w:val="false"/>
          <w:i w:val="false"/>
          <w:color w:val="000000"/>
          <w:sz w:val="28"/>
        </w:rPr>
        <w:t>
      БСН ___________________________________________________________</w:t>
      </w:r>
    </w:p>
    <w:p>
      <w:pPr>
        <w:spacing w:after="0"/>
        <w:ind w:left="0"/>
        <w:jc w:val="both"/>
      </w:pPr>
      <w:r>
        <w:rPr>
          <w:rFonts w:ascii="Times New Roman"/>
          <w:b w:val="false"/>
          <w:i w:val="false"/>
          <w:color w:val="000000"/>
          <w:sz w:val="28"/>
        </w:rPr>
        <w:t>
      Кбе ___________________________________________________________</w:t>
      </w:r>
    </w:p>
    <w:p>
      <w:pPr>
        <w:spacing w:after="0"/>
        <w:ind w:left="0"/>
        <w:jc w:val="both"/>
      </w:pPr>
      <w:r>
        <w:rPr>
          <w:rFonts w:ascii="Times New Roman"/>
          <w:b w:val="false"/>
          <w:i w:val="false"/>
          <w:color w:val="000000"/>
          <w:sz w:val="28"/>
        </w:rPr>
        <w:t>
      3. Жер учаскесіне құжаттың болуы туралы мәліметтер: жер учаскесінің меншік иесінің немесе жер пайдаланушының атауы ______________________________________</w:t>
      </w:r>
    </w:p>
    <w:p>
      <w:pPr>
        <w:spacing w:after="0"/>
        <w:ind w:left="0"/>
        <w:jc w:val="both"/>
      </w:pPr>
      <w:r>
        <w:rPr>
          <w:rFonts w:ascii="Times New Roman"/>
          <w:b w:val="false"/>
          <w:i w:val="false"/>
          <w:color w:val="000000"/>
          <w:sz w:val="28"/>
        </w:rPr>
        <w:t xml:space="preserve">
      мемлекеттік акт _________________________________________________ </w:t>
      </w:r>
    </w:p>
    <w:p>
      <w:pPr>
        <w:spacing w:after="0"/>
        <w:ind w:left="0"/>
        <w:jc w:val="both"/>
      </w:pPr>
      <w:r>
        <w:rPr>
          <w:rFonts w:ascii="Times New Roman"/>
          <w:b w:val="false"/>
          <w:i w:val="false"/>
          <w:color w:val="000000"/>
          <w:sz w:val="28"/>
        </w:rPr>
        <w:t xml:space="preserve">
      (нөмірі және берілген күні, кім берді) </w:t>
      </w:r>
    </w:p>
    <w:p>
      <w:pPr>
        <w:spacing w:after="0"/>
        <w:ind w:left="0"/>
        <w:jc w:val="both"/>
      </w:pPr>
      <w:r>
        <w:rPr>
          <w:rFonts w:ascii="Times New Roman"/>
          <w:b w:val="false"/>
          <w:i w:val="false"/>
          <w:color w:val="000000"/>
          <w:sz w:val="28"/>
        </w:rPr>
        <w:t xml:space="preserve">
      орналасқан орны________________________________________________ </w:t>
      </w:r>
    </w:p>
    <w:p>
      <w:pPr>
        <w:spacing w:after="0"/>
        <w:ind w:left="0"/>
        <w:jc w:val="both"/>
      </w:pPr>
      <w:r>
        <w:rPr>
          <w:rFonts w:ascii="Times New Roman"/>
          <w:b w:val="false"/>
          <w:i w:val="false"/>
          <w:color w:val="000000"/>
          <w:sz w:val="28"/>
        </w:rPr>
        <w:t>
      (облыс, аудан, қала (кент, елді мекен))</w:t>
      </w:r>
    </w:p>
    <w:p>
      <w:pPr>
        <w:spacing w:after="0"/>
        <w:ind w:left="0"/>
        <w:jc w:val="both"/>
      </w:pPr>
      <w:r>
        <w:rPr>
          <w:rFonts w:ascii="Times New Roman"/>
          <w:b w:val="false"/>
          <w:i w:val="false"/>
          <w:color w:val="000000"/>
          <w:sz w:val="28"/>
        </w:rPr>
        <w:t>
      мекенжайы______________________________________________________</w:t>
      </w:r>
    </w:p>
    <w:p>
      <w:pPr>
        <w:spacing w:after="0"/>
        <w:ind w:left="0"/>
        <w:jc w:val="both"/>
      </w:pPr>
      <w:r>
        <w:rPr>
          <w:rFonts w:ascii="Times New Roman"/>
          <w:b w:val="false"/>
          <w:i w:val="false"/>
          <w:color w:val="000000"/>
          <w:sz w:val="28"/>
        </w:rPr>
        <w:t>
      кадастрлық нөмірі _______________________________________________</w:t>
      </w:r>
    </w:p>
    <w:p>
      <w:pPr>
        <w:spacing w:after="0"/>
        <w:ind w:left="0"/>
        <w:jc w:val="both"/>
      </w:pPr>
      <w:r>
        <w:rPr>
          <w:rFonts w:ascii="Times New Roman"/>
          <w:b w:val="false"/>
          <w:i w:val="false"/>
          <w:color w:val="000000"/>
          <w:sz w:val="28"/>
        </w:rPr>
        <w:t>
      барлық алаңы, гектар ____________________________________________ (оның ішінде егістік, нысаналы мақсаты)</w:t>
      </w:r>
    </w:p>
    <w:p>
      <w:pPr>
        <w:spacing w:after="0"/>
        <w:ind w:left="0"/>
        <w:jc w:val="both"/>
      </w:pPr>
      <w:r>
        <w:rPr>
          <w:rFonts w:ascii="Times New Roman"/>
          <w:b w:val="false"/>
          <w:i w:val="false"/>
          <w:color w:val="000000"/>
          <w:sz w:val="28"/>
        </w:rPr>
        <w:t>
      4. Ауыл шаруашылығы өнімін және оны тереңдете қайта өңдеу өнімдерін өндіру, дайындау, сақтау, тасымалдау, өңдеу және өткізу жөніндегі объектіге құжаттардың болуы туралы мәліметтер:</w:t>
      </w:r>
    </w:p>
    <w:p>
      <w:pPr>
        <w:spacing w:after="0"/>
        <w:ind w:left="0"/>
        <w:jc w:val="both"/>
      </w:pPr>
      <w:r>
        <w:rPr>
          <w:rFonts w:ascii="Times New Roman"/>
          <w:b w:val="false"/>
          <w:i w:val="false"/>
          <w:color w:val="000000"/>
          <w:sz w:val="28"/>
        </w:rPr>
        <w:t>
      объектінің меншік иесінің атауы__________________________________</w:t>
      </w:r>
    </w:p>
    <w:p>
      <w:pPr>
        <w:spacing w:after="0"/>
        <w:ind w:left="0"/>
        <w:jc w:val="both"/>
      </w:pPr>
      <w:r>
        <w:rPr>
          <w:rFonts w:ascii="Times New Roman"/>
          <w:b w:val="false"/>
          <w:i w:val="false"/>
          <w:color w:val="000000"/>
          <w:sz w:val="28"/>
        </w:rPr>
        <w:t xml:space="preserve">
      акт нөмірі______________________________________________________ </w:t>
      </w:r>
    </w:p>
    <w:p>
      <w:pPr>
        <w:spacing w:after="0"/>
        <w:ind w:left="0"/>
        <w:jc w:val="both"/>
      </w:pPr>
      <w:r>
        <w:rPr>
          <w:rFonts w:ascii="Times New Roman"/>
          <w:b w:val="false"/>
          <w:i w:val="false"/>
          <w:color w:val="000000"/>
          <w:sz w:val="28"/>
        </w:rPr>
        <w:t xml:space="preserve">
      (нөмірі және берілген күні, кім берді) </w:t>
      </w:r>
    </w:p>
    <w:p>
      <w:pPr>
        <w:spacing w:after="0"/>
        <w:ind w:left="0"/>
        <w:jc w:val="both"/>
      </w:pPr>
      <w:r>
        <w:rPr>
          <w:rFonts w:ascii="Times New Roman"/>
          <w:b w:val="false"/>
          <w:i w:val="false"/>
          <w:color w:val="000000"/>
          <w:sz w:val="28"/>
        </w:rPr>
        <w:t xml:space="preserve">
      орналасқан орны________________________________________________ </w:t>
      </w:r>
    </w:p>
    <w:p>
      <w:pPr>
        <w:spacing w:after="0"/>
        <w:ind w:left="0"/>
        <w:jc w:val="both"/>
      </w:pPr>
      <w:r>
        <w:rPr>
          <w:rFonts w:ascii="Times New Roman"/>
          <w:b w:val="false"/>
          <w:i w:val="false"/>
          <w:color w:val="000000"/>
          <w:sz w:val="28"/>
        </w:rPr>
        <w:t>
      (облыс, аудан, қала (кент, елді мекен))</w:t>
      </w:r>
    </w:p>
    <w:p>
      <w:pPr>
        <w:spacing w:after="0"/>
        <w:ind w:left="0"/>
        <w:jc w:val="both"/>
      </w:pPr>
      <w:r>
        <w:rPr>
          <w:rFonts w:ascii="Times New Roman"/>
          <w:b w:val="false"/>
          <w:i w:val="false"/>
          <w:color w:val="000000"/>
          <w:sz w:val="28"/>
        </w:rPr>
        <w:t>
      мекенжайы_____________________________________________________</w:t>
      </w:r>
    </w:p>
    <w:p>
      <w:pPr>
        <w:spacing w:after="0"/>
        <w:ind w:left="0"/>
        <w:jc w:val="both"/>
      </w:pPr>
      <w:r>
        <w:rPr>
          <w:rFonts w:ascii="Times New Roman"/>
          <w:b w:val="false"/>
          <w:i w:val="false"/>
          <w:color w:val="000000"/>
          <w:sz w:val="28"/>
        </w:rPr>
        <w:t>
      кадастрлық нөмірі _______________________________________________</w:t>
      </w:r>
    </w:p>
    <w:p>
      <w:pPr>
        <w:spacing w:after="0"/>
        <w:ind w:left="0"/>
        <w:jc w:val="both"/>
      </w:pPr>
      <w:r>
        <w:rPr>
          <w:rFonts w:ascii="Times New Roman"/>
          <w:b w:val="false"/>
          <w:i w:val="false"/>
          <w:color w:val="000000"/>
          <w:sz w:val="28"/>
        </w:rPr>
        <w:t>
      нысаналы мақсаты ______________________________________________</w:t>
      </w:r>
    </w:p>
    <w:p>
      <w:pPr>
        <w:spacing w:after="0"/>
        <w:ind w:left="0"/>
        <w:jc w:val="both"/>
      </w:pPr>
      <w:r>
        <w:rPr>
          <w:rFonts w:ascii="Times New Roman"/>
          <w:b w:val="false"/>
          <w:i w:val="false"/>
          <w:color w:val="000000"/>
          <w:sz w:val="28"/>
        </w:rPr>
        <w:t>
      5. Сәйкестікті растау жөніндегі орган қол қойған көрсетілген қызметтердің актісі туралы мәліметтер:</w:t>
      </w:r>
    </w:p>
    <w:p>
      <w:pPr>
        <w:spacing w:after="0"/>
        <w:ind w:left="0"/>
        <w:jc w:val="both"/>
      </w:pPr>
      <w:r>
        <w:rPr>
          <w:rFonts w:ascii="Times New Roman"/>
          <w:b w:val="false"/>
          <w:i w:val="false"/>
          <w:color w:val="000000"/>
          <w:sz w:val="28"/>
        </w:rPr>
        <w:t>
      сәйкестікті растау жөніндегі органның атауы ________________________</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акт нөмірі және күні _____________________________________________</w:t>
      </w:r>
    </w:p>
    <w:p>
      <w:pPr>
        <w:spacing w:after="0"/>
        <w:ind w:left="0"/>
        <w:jc w:val="both"/>
      </w:pPr>
      <w:r>
        <w:rPr>
          <w:rFonts w:ascii="Times New Roman"/>
          <w:b w:val="false"/>
          <w:i w:val="false"/>
          <w:color w:val="000000"/>
          <w:sz w:val="28"/>
        </w:rPr>
        <w:t>
      шарттың нөмірі мен күні, оған сәйкес көрсетілген қызметтер актісі жасалған</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көрсетілген қызметтердің түрі (атауы)_______________________________</w:t>
      </w:r>
    </w:p>
    <w:p>
      <w:pPr>
        <w:spacing w:after="0"/>
        <w:ind w:left="0"/>
        <w:jc w:val="both"/>
      </w:pPr>
      <w:r>
        <w:rPr>
          <w:rFonts w:ascii="Times New Roman"/>
          <w:b w:val="false"/>
          <w:i w:val="false"/>
          <w:color w:val="000000"/>
          <w:sz w:val="28"/>
        </w:rPr>
        <w:t>
      көрсетілген қызметтердің жалпы құны, теңгемен______________________</w:t>
      </w:r>
    </w:p>
    <w:p>
      <w:pPr>
        <w:spacing w:after="0"/>
        <w:ind w:left="0"/>
        <w:jc w:val="both"/>
      </w:pPr>
      <w:r>
        <w:rPr>
          <w:rFonts w:ascii="Times New Roman"/>
          <w:b w:val="false"/>
          <w:i w:val="false"/>
          <w:color w:val="000000"/>
          <w:sz w:val="28"/>
        </w:rPr>
        <w:t>
      6. Сәйкестік сертификаты үшін төлемдер бойынша шот-фактуралар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Шот-фактураның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Шот-фактураның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Көрсетілген қызметтердің түрі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Көрсетілген қызметтердің жалпы құны, теңгемен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алушының ЖСН/БСН-ы және атауы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7. Берілген сәйкестік сертификаты туралы мәліметтер:</w:t>
      </w:r>
    </w:p>
    <w:p>
      <w:pPr>
        <w:spacing w:after="0"/>
        <w:ind w:left="0"/>
        <w:jc w:val="both"/>
      </w:pPr>
      <w:r>
        <w:rPr>
          <w:rFonts w:ascii="Times New Roman"/>
          <w:b w:val="false"/>
          <w:i w:val="false"/>
          <w:color w:val="000000"/>
          <w:sz w:val="28"/>
        </w:rPr>
        <w:t>
      Сәйкестік сертификатын берген сәйкестікті растау жөніндегі органның атауы_______________________________________________________________</w:t>
      </w:r>
    </w:p>
    <w:p>
      <w:pPr>
        <w:spacing w:after="0"/>
        <w:ind w:left="0"/>
        <w:jc w:val="both"/>
      </w:pPr>
      <w:r>
        <w:rPr>
          <w:rFonts w:ascii="Times New Roman"/>
          <w:b w:val="false"/>
          <w:i w:val="false"/>
          <w:color w:val="000000"/>
          <w:sz w:val="28"/>
        </w:rPr>
        <w:t>
      сертификат (сертификаттар) нөмірі және берілген күні__________________</w:t>
      </w:r>
    </w:p>
    <w:p>
      <w:pPr>
        <w:spacing w:after="0"/>
        <w:ind w:left="0"/>
        <w:jc w:val="both"/>
      </w:pPr>
      <w:r>
        <w:rPr>
          <w:rFonts w:ascii="Times New Roman"/>
          <w:b w:val="false"/>
          <w:i w:val="false"/>
          <w:color w:val="000000"/>
          <w:sz w:val="28"/>
        </w:rPr>
        <w:t>
      сертификаттың (сертификаттардың) қолданылу мерзімі _________________</w:t>
      </w:r>
    </w:p>
    <w:p>
      <w:pPr>
        <w:spacing w:after="0"/>
        <w:ind w:left="0"/>
        <w:jc w:val="both"/>
      </w:pPr>
      <w:r>
        <w:rPr>
          <w:rFonts w:ascii="Times New Roman"/>
          <w:b w:val="false"/>
          <w:i w:val="false"/>
          <w:color w:val="000000"/>
          <w:sz w:val="28"/>
        </w:rPr>
        <w:t xml:space="preserve">
      Ұсынылған ақпараттың дұрыстығын растаймын, дұрыс емес мәліметтер ұсынғаным үшін Қазақстан Республикасының заңнамасына сәйкес жауапкершілік туралы хабардармын және заңмен қорғалатын құпиядан тұратын мәліметтерді пайдалануға, сондай-ақ дербес деректерді жинауға, өңдеуге келісім беремін.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(көрсетілетін қызметті алушының не оның өкілінің аты, әкесінің аты (бар болса), тегі, қолы)</w:t>
      </w:r>
    </w:p>
    <w:p>
      <w:pPr>
        <w:spacing w:after="0"/>
        <w:ind w:left="0"/>
        <w:jc w:val="both"/>
      </w:pPr>
      <w:r>
        <w:rPr>
          <w:rFonts w:ascii="Times New Roman"/>
          <w:b w:val="false"/>
          <w:i w:val="false"/>
          <w:color w:val="000000"/>
          <w:sz w:val="28"/>
        </w:rPr>
        <w:t>
      Өтініш берілген күн: 20 ___ жылғы "___" 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Ауыл шаруашылығы</w:t>
            </w:r>
            <w:r>
              <w:br/>
            </w:r>
            <w:r>
              <w:rPr>
                <w:rFonts w:ascii="Times New Roman"/>
                <w:b w:val="false"/>
                <w:i w:val="false"/>
                <w:color w:val="000000"/>
                <w:sz w:val="20"/>
              </w:rPr>
              <w:t>өнімін өндіруді басқару</w:t>
            </w:r>
            <w:r>
              <w:br/>
            </w:r>
            <w:r>
              <w:rPr>
                <w:rFonts w:ascii="Times New Roman"/>
                <w:b w:val="false"/>
                <w:i w:val="false"/>
                <w:color w:val="000000"/>
                <w:sz w:val="20"/>
              </w:rPr>
              <w:t>жүйелерін дамытуды</w:t>
            </w:r>
            <w:r>
              <w:br/>
            </w:r>
            <w:r>
              <w:rPr>
                <w:rFonts w:ascii="Times New Roman"/>
                <w:b w:val="false"/>
                <w:i w:val="false"/>
                <w:color w:val="000000"/>
                <w:sz w:val="20"/>
              </w:rPr>
              <w:t>субсидиялау қағидаларына</w:t>
            </w:r>
            <w:r>
              <w:br/>
            </w:r>
            <w:r>
              <w:rPr>
                <w:rFonts w:ascii="Times New Roman"/>
                <w:b w:val="false"/>
                <w:i w:val="false"/>
                <w:color w:val="000000"/>
                <w:sz w:val="20"/>
              </w:rPr>
              <w:t>2-қосымша</w:t>
            </w:r>
          </w:p>
        </w:tc>
      </w:tr>
    </w:tbl>
    <w:bookmarkStart w:name="z38" w:id="30"/>
    <w:p>
      <w:pPr>
        <w:spacing w:after="0"/>
        <w:ind w:left="0"/>
        <w:jc w:val="left"/>
      </w:pPr>
      <w:r>
        <w:rPr>
          <w:rFonts w:ascii="Times New Roman"/>
          <w:b/>
          <w:i w:val="false"/>
          <w:color w:val="000000"/>
        </w:rPr>
        <w:t xml:space="preserve"> "Ауыл шаруашылығы өнімін өндіруді басқару жүйелерін дамытуды субсидиялау" мемлекеттік көрсетілетін қызметін көрсетуге қойылатын негізгі талаптар тізбесі</w:t>
      </w:r>
    </w:p>
    <w:bookmarkEnd w:id="30"/>
    <w:p>
      <w:pPr>
        <w:spacing w:after="0"/>
        <w:ind w:left="0"/>
        <w:jc w:val="both"/>
      </w:pPr>
      <w:r>
        <w:rPr>
          <w:rFonts w:ascii="Times New Roman"/>
          <w:b w:val="false"/>
          <w:i w:val="false"/>
          <w:color w:val="ff0000"/>
          <w:sz w:val="28"/>
        </w:rPr>
        <w:t xml:space="preserve">
      Ескерту. 2-қосымша жаңа редакцияда - ҚР Ауыл шаруашылығы министрінің 10.10.2022 </w:t>
      </w:r>
      <w:r>
        <w:rPr>
          <w:rFonts w:ascii="Times New Roman"/>
          <w:b w:val="false"/>
          <w:i w:val="false"/>
          <w:color w:val="ff0000"/>
          <w:sz w:val="28"/>
        </w:rPr>
        <w:t>№ 319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Ауыл шаруашылығы министрлігі (бұдан әрі – көрсетілетін қызметті беруші)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жеткізу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тұлғалардың (бұдан әрі – көрсетілетін қызметті алушы) өтініштерін қабылдау және мемлекеттік қызметті көрсету нәтижелерін беру "Азаматтарға арналған үкімет" мемлекеттік корпорациясы (бұдан әрі – Мемлекеттік корпорация) арқылы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(он бес) жұмыс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түрінде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Субсидияны тағайындау туралы хабарлама не мемлекеттік қызметті көрсетуден уәжді бас тарту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көрсетілетін қызметті алушыдан алынатын төлем мөлшері және Қазақстан Республикасының заңнамасында көзделген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Мемлекеттік корпорацияның және ақпарат нысандарының жұмыс графигі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көрсетілетін қызметті беруші – Қазақстан Республикасының Еңбек </w:t>
            </w:r>
            <w:r>
              <w:rPr>
                <w:rFonts w:ascii="Times New Roman"/>
                <w:b w:val="false"/>
                <w:i w:val="false"/>
                <w:color w:val="000000"/>
                <w:sz w:val="20"/>
              </w:rPr>
              <w:t>кодексіне</w:t>
            </w:r>
            <w:r>
              <w:rPr>
                <w:rFonts w:ascii="Times New Roman"/>
                <w:b w:val="false"/>
                <w:i w:val="false"/>
                <w:color w:val="000000"/>
                <w:sz w:val="20"/>
              </w:rPr>
              <w:t xml:space="preserve"> (бұдан әрі – Кодекс) сәйкес демалыс және мереке күндерін қоспағанда, дүйсенбі-жұма аралығында, сағат 13.00-ден 14.30-ға дейінгі түскі үзіліспен сағат 9.00-ден 18.30-ға дейін;</w:t>
            </w:r>
          </w:p>
          <w:p>
            <w:pPr>
              <w:spacing w:after="20"/>
              <w:ind w:left="20"/>
              <w:jc w:val="both"/>
            </w:pPr>
            <w:r>
              <w:rPr>
                <w:rFonts w:ascii="Times New Roman"/>
                <w:b w:val="false"/>
                <w:i w:val="false"/>
                <w:color w:val="000000"/>
                <w:sz w:val="20"/>
              </w:rPr>
              <w:t xml:space="preserve">
2) Мемлекеттік корпорация – </w:t>
            </w:r>
            <w:r>
              <w:rPr>
                <w:rFonts w:ascii="Times New Roman"/>
                <w:b w:val="false"/>
                <w:i w:val="false"/>
                <w:color w:val="000000"/>
                <w:sz w:val="20"/>
              </w:rPr>
              <w:t>Кодекске</w:t>
            </w:r>
            <w:r>
              <w:rPr>
                <w:rFonts w:ascii="Times New Roman"/>
                <w:b w:val="false"/>
                <w:i w:val="false"/>
                <w:color w:val="000000"/>
                <w:sz w:val="20"/>
              </w:rPr>
              <w:t xml:space="preserve"> сәйкес демалыс және мереке күндерін қоспағанда, дүйсенбіден бастап сенбіні қоса алғанда, белгіленген жұмыс графигіне сәйкес түскі үзіліссіз сағат 9.00-ден 20.00-ге дейін.</w:t>
            </w:r>
          </w:p>
          <w:p>
            <w:pPr>
              <w:spacing w:after="20"/>
              <w:ind w:left="20"/>
              <w:jc w:val="both"/>
            </w:pPr>
            <w:r>
              <w:rPr>
                <w:rFonts w:ascii="Times New Roman"/>
                <w:b w:val="false"/>
                <w:i w:val="false"/>
                <w:color w:val="000000"/>
                <w:sz w:val="20"/>
              </w:rPr>
              <w:t>
Мемлекеттік қызметті көрсету орындарының мекенжайлары:</w:t>
            </w:r>
          </w:p>
          <w:p>
            <w:pPr>
              <w:spacing w:after="20"/>
              <w:ind w:left="20"/>
              <w:jc w:val="both"/>
            </w:pPr>
            <w:r>
              <w:rPr>
                <w:rFonts w:ascii="Times New Roman"/>
                <w:b w:val="false"/>
                <w:i w:val="false"/>
                <w:color w:val="000000"/>
                <w:sz w:val="20"/>
              </w:rPr>
              <w:t>
1) көрсетілетін қызметті берушінің www. gov. kz интернет-ресурсында;</w:t>
            </w:r>
          </w:p>
          <w:p>
            <w:pPr>
              <w:spacing w:after="20"/>
              <w:ind w:left="20"/>
              <w:jc w:val="both"/>
            </w:pPr>
            <w:r>
              <w:rPr>
                <w:rFonts w:ascii="Times New Roman"/>
                <w:b w:val="false"/>
                <w:i w:val="false"/>
                <w:color w:val="000000"/>
                <w:sz w:val="20"/>
              </w:rPr>
              <w:t>
2) Мемлекеттік корпорацияның www. gov4c. kz интернет-ресурсында орналастырылған.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үшін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Қазақстан Республикасы Ауыл шаруашылығы министрінің 2014 жылғы 15 желтоқсандағы № 5-2/671 бұйрығымен (Нормативтік құқықтық актілерді мемлекеттік тіркеу тізілімінде № 10198 болып тіркелген) бекітілген Ауыл шаруашылығы өнімін өндіруді басқару жүйелерін дамытуды субсидиялау қағидаларына (бұдан әрі – Қағида) 1-қосымшаға сәйкес нысан бойынша субсидиялауға арналған өтініш;</w:t>
            </w:r>
          </w:p>
          <w:p>
            <w:pPr>
              <w:spacing w:after="20"/>
              <w:ind w:left="20"/>
              <w:jc w:val="both"/>
            </w:pPr>
            <w:r>
              <w:rPr>
                <w:rFonts w:ascii="Times New Roman"/>
                <w:b w:val="false"/>
                <w:i w:val="false"/>
                <w:color w:val="000000"/>
                <w:sz w:val="20"/>
              </w:rPr>
              <w:t>
2) органикалық өнімді растауға арналған сәйкестік сертификатының көшірмесі.</w:t>
            </w:r>
          </w:p>
          <w:p>
            <w:pPr>
              <w:spacing w:after="20"/>
              <w:ind w:left="20"/>
              <w:jc w:val="both"/>
            </w:pPr>
            <w:r>
              <w:rPr>
                <w:rFonts w:ascii="Times New Roman"/>
                <w:b w:val="false"/>
                <w:i w:val="false"/>
                <w:color w:val="000000"/>
                <w:sz w:val="20"/>
              </w:rPr>
              <w:t>
Жеке тұлғаның жеке басын куәландыратын құжат туралы, заңды тұлғаны мемлекеттік тіркеу (қайта тіркеу) және сәйкестiктi растау жөнiндегi органның электрондық шот-фактураны төлеуі туралы мәліметтерді Мемлекеттік корпорация жұмыскері "электрондық үкіметтің" сыртқы шлюзі арқылы тиісті ақпараттық жүйелерден 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алушы мемлекеттік көрсетілетін қызметті алу үшін ұсынған құжаттардың және (немесе) олардағы деректердің (мәліметтердің) анық еместігінің анықталуы;</w:t>
            </w:r>
          </w:p>
          <w:p>
            <w:pPr>
              <w:spacing w:after="20"/>
              <w:ind w:left="20"/>
              <w:jc w:val="both"/>
            </w:pPr>
            <w:r>
              <w:rPr>
                <w:rFonts w:ascii="Times New Roman"/>
                <w:b w:val="false"/>
                <w:i w:val="false"/>
                <w:color w:val="000000"/>
                <w:sz w:val="20"/>
              </w:rPr>
              <w:t>
2) көрсетілетін қызметті алушының және (немесе) мемлекеттік қызметті көрсету үшін қажетті ұсынылған деректер мен мәліметтердің Қағидаларда белгіленген талаптарға сәйкес келмеуі.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оның ішінде электрондық нысанда және Мемлекеттік корпорация арқылы көрсетілетін қызметтердің ерекшеліктерін ескере отырып, қойылатын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мемлекеттік қызметті көрсету тәртібі мен мәртебесі туралы ақпаратты Бірыңғай байланыс орталығы арқылы қашықтықтан қол жеткізу режимінде алу мүмкіндігі бар.</w:t>
            </w:r>
          </w:p>
          <w:p>
            <w:pPr>
              <w:spacing w:after="20"/>
              <w:ind w:left="20"/>
              <w:jc w:val="both"/>
            </w:pPr>
            <w:r>
              <w:rPr>
                <w:rFonts w:ascii="Times New Roman"/>
                <w:b w:val="false"/>
                <w:i w:val="false"/>
                <w:color w:val="000000"/>
                <w:sz w:val="20"/>
              </w:rPr>
              <w:t>
Тіршілік ету әрекетін шектейтін ағза функцияларының тұрақты бұзушылығы бар, денсаулығы нашар көрсетілетін қызметті алушыларға мемлекеттік қызметті көрсету үшін құжаттарын қабылдауды Мемлекеттік корпорация жұмыскері Бірыңғай байланыс орталығына жүгіну арқылы тұрғылықты жеріне бара отырып жүргізеді.</w:t>
            </w:r>
          </w:p>
          <w:p>
            <w:pPr>
              <w:spacing w:after="20"/>
              <w:ind w:left="20"/>
              <w:jc w:val="both"/>
            </w:pPr>
            <w:r>
              <w:rPr>
                <w:rFonts w:ascii="Times New Roman"/>
                <w:b w:val="false"/>
                <w:i w:val="false"/>
                <w:color w:val="000000"/>
                <w:sz w:val="20"/>
              </w:rPr>
              <w:t>
Мемлекеттік қызмет көрсету мәселелері жөніндегі анықтамалық қызметтердің байланыс телефондары мемлекеттік органдардың бірыңғай платформасындағы www. gov. kz интернет-ресурсында көрсетілген.</w:t>
            </w:r>
          </w:p>
          <w:p>
            <w:pPr>
              <w:spacing w:after="20"/>
              <w:ind w:left="20"/>
              <w:jc w:val="both"/>
            </w:pPr>
            <w:r>
              <w:rPr>
                <w:rFonts w:ascii="Times New Roman"/>
                <w:b w:val="false"/>
                <w:i w:val="false"/>
                <w:color w:val="000000"/>
                <w:sz w:val="20"/>
              </w:rPr>
              <w:t>
Мемлекеттік қызметтер көрсету мәселелері жөніндегі бірыңғай байланыс орталығы: 1414, 8 800 080 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Ауыл шаруашылығы өнімін</w:t>
            </w:r>
            <w:r>
              <w:br/>
            </w:r>
            <w:r>
              <w:rPr>
                <w:rFonts w:ascii="Times New Roman"/>
                <w:b w:val="false"/>
                <w:i w:val="false"/>
                <w:color w:val="000000"/>
                <w:sz w:val="20"/>
              </w:rPr>
              <w:t>өндіруді басқару жүйелерін</w:t>
            </w:r>
            <w:r>
              <w:br/>
            </w:r>
            <w:r>
              <w:rPr>
                <w:rFonts w:ascii="Times New Roman"/>
                <w:b w:val="false"/>
                <w:i w:val="false"/>
                <w:color w:val="000000"/>
                <w:sz w:val="20"/>
              </w:rPr>
              <w:t>дамытуды субсидиялау</w:t>
            </w:r>
            <w:r>
              <w:br/>
            </w:r>
            <w:r>
              <w:rPr>
                <w:rFonts w:ascii="Times New Roman"/>
                <w:b w:val="false"/>
                <w:i w:val="false"/>
                <w:color w:val="000000"/>
                <w:sz w:val="20"/>
              </w:rPr>
              <w:t>қағидаларына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40" w:id="31"/>
    <w:p>
      <w:pPr>
        <w:spacing w:after="0"/>
        <w:ind w:left="0"/>
        <w:jc w:val="left"/>
      </w:pPr>
      <w:r>
        <w:rPr>
          <w:rFonts w:ascii="Times New Roman"/>
          <w:b/>
          <w:i w:val="false"/>
          <w:color w:val="000000"/>
        </w:rPr>
        <w:t xml:space="preserve"> Құжаттарды қабылдаудан бас тарту туралы хабарлама</w:t>
      </w:r>
    </w:p>
    <w:bookmarkEnd w:id="31"/>
    <w:p>
      <w:pPr>
        <w:spacing w:after="0"/>
        <w:ind w:left="0"/>
        <w:jc w:val="both"/>
      </w:pPr>
      <w:r>
        <w:rPr>
          <w:rFonts w:ascii="Times New Roman"/>
          <w:b w:val="false"/>
          <w:i w:val="false"/>
          <w:color w:val="000000"/>
          <w:sz w:val="28"/>
        </w:rPr>
        <w:t xml:space="preserve">
      "Мемлекеттік көрсетілетін қызметтер туралы" Қазақстан Республикасы Заңының </w:t>
      </w:r>
      <w:r>
        <w:rPr>
          <w:rFonts w:ascii="Times New Roman"/>
          <w:b w:val="false"/>
          <w:i w:val="false"/>
          <w:color w:val="000000"/>
          <w:sz w:val="28"/>
        </w:rPr>
        <w:t>20-бабы</w:t>
      </w:r>
      <w:r>
        <w:rPr>
          <w:rFonts w:ascii="Times New Roman"/>
          <w:b w:val="false"/>
          <w:i w:val="false"/>
          <w:color w:val="000000"/>
          <w:sz w:val="28"/>
        </w:rPr>
        <w:t xml:space="preserve"> 2-тармағын басшылыққа ала отырып "Азаматтарға арналған үкімет" мемлекеттік корпорациясының (бұдан әрі – Мемлекеттік корпорация)</w:t>
      </w:r>
    </w:p>
    <w:p>
      <w:pPr>
        <w:spacing w:after="0"/>
        <w:ind w:left="0"/>
        <w:jc w:val="both"/>
      </w:pPr>
      <w:r>
        <w:rPr>
          <w:rFonts w:ascii="Times New Roman"/>
          <w:b w:val="false"/>
          <w:i w:val="false"/>
          <w:color w:val="000000"/>
          <w:sz w:val="28"/>
        </w:rPr>
        <w:t>
      ____________________ мекенжайы бойынша орналасқан №_____ филиалының бөлімі Сіздің 2-қосымшаға сәйкес мемлекеттік қызметті көрсетуге қажетті құжаттар тізбесінде көрсетілген құжаттардың толық топтамасын, атап айтқанда:</w:t>
      </w:r>
    </w:p>
    <w:p>
      <w:pPr>
        <w:spacing w:after="0"/>
        <w:ind w:left="0"/>
        <w:jc w:val="both"/>
      </w:pPr>
      <w:r>
        <w:rPr>
          <w:rFonts w:ascii="Times New Roman"/>
          <w:b w:val="false"/>
          <w:i w:val="false"/>
          <w:color w:val="000000"/>
          <w:sz w:val="28"/>
        </w:rPr>
        <w:t>
      1) _________________________________________;</w:t>
      </w:r>
    </w:p>
    <w:p>
      <w:pPr>
        <w:spacing w:after="0"/>
        <w:ind w:left="0"/>
        <w:jc w:val="both"/>
      </w:pPr>
      <w:r>
        <w:rPr>
          <w:rFonts w:ascii="Times New Roman"/>
          <w:b w:val="false"/>
          <w:i w:val="false"/>
          <w:color w:val="000000"/>
          <w:sz w:val="28"/>
        </w:rPr>
        <w:t>
      2) _________________________________________;</w:t>
      </w:r>
    </w:p>
    <w:p>
      <w:pPr>
        <w:spacing w:after="0"/>
        <w:ind w:left="0"/>
        <w:jc w:val="both"/>
      </w:pPr>
      <w:r>
        <w:rPr>
          <w:rFonts w:ascii="Times New Roman"/>
          <w:b w:val="false"/>
          <w:i w:val="false"/>
          <w:color w:val="000000"/>
          <w:sz w:val="28"/>
        </w:rPr>
        <w:t>
      бермеуіңізге байланысты "Ауыл шаруашылығы өнімін өндіруді басқару жүйелерін дамытуды субсидиялау" мемлекеттік қызметті көрсетуге құжаттарды қабылдаудан бас тартады.</w:t>
      </w:r>
    </w:p>
    <w:p>
      <w:pPr>
        <w:spacing w:after="0"/>
        <w:ind w:left="0"/>
        <w:jc w:val="both"/>
      </w:pPr>
      <w:r>
        <w:rPr>
          <w:rFonts w:ascii="Times New Roman"/>
          <w:b w:val="false"/>
          <w:i w:val="false"/>
          <w:color w:val="000000"/>
          <w:sz w:val="28"/>
        </w:rPr>
        <w:t>
      Осы хабарлама әр тарап үшін бір-бір данадан 2 (екі) данада жасалды.</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(Мемлекеттік корпорация қызметкерінің аты, әкесінің аты (бар болса), тегі, қолы)</w:t>
      </w:r>
    </w:p>
    <w:p>
      <w:pPr>
        <w:spacing w:after="0"/>
        <w:ind w:left="0"/>
        <w:jc w:val="both"/>
      </w:pPr>
      <w:r>
        <w:rPr>
          <w:rFonts w:ascii="Times New Roman"/>
          <w:b w:val="false"/>
          <w:i w:val="false"/>
          <w:color w:val="000000"/>
          <w:sz w:val="28"/>
        </w:rPr>
        <w:t>
      Телефоны ________________</w:t>
      </w:r>
    </w:p>
    <w:p>
      <w:pPr>
        <w:spacing w:after="0"/>
        <w:ind w:left="0"/>
        <w:jc w:val="both"/>
      </w:pPr>
      <w:r>
        <w:rPr>
          <w:rFonts w:ascii="Times New Roman"/>
          <w:b w:val="false"/>
          <w:i w:val="false"/>
          <w:color w:val="000000"/>
          <w:sz w:val="28"/>
        </w:rPr>
        <w:t>
      Алдым: ______________________________________________________</w:t>
      </w:r>
    </w:p>
    <w:p>
      <w:pPr>
        <w:spacing w:after="0"/>
        <w:ind w:left="0"/>
        <w:jc w:val="both"/>
      </w:pPr>
      <w:r>
        <w:rPr>
          <w:rFonts w:ascii="Times New Roman"/>
          <w:b w:val="false"/>
          <w:i w:val="false"/>
          <w:color w:val="000000"/>
          <w:sz w:val="28"/>
        </w:rPr>
        <w:t>
      (көрсетілетін қызметті алушының аты, әкесінің аты (бар болса), тегі, қолы)</w:t>
      </w:r>
    </w:p>
    <w:p>
      <w:pPr>
        <w:spacing w:after="0"/>
        <w:ind w:left="0"/>
        <w:jc w:val="both"/>
      </w:pPr>
      <w:r>
        <w:rPr>
          <w:rFonts w:ascii="Times New Roman"/>
          <w:b w:val="false"/>
          <w:i w:val="false"/>
          <w:color w:val="000000"/>
          <w:sz w:val="28"/>
        </w:rPr>
        <w:t>
      20__ жылғы "___" 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Ауыл шаруашылығы өнімін</w:t>
            </w:r>
            <w:r>
              <w:br/>
            </w:r>
            <w:r>
              <w:rPr>
                <w:rFonts w:ascii="Times New Roman"/>
                <w:b w:val="false"/>
                <w:i w:val="false"/>
                <w:color w:val="000000"/>
                <w:sz w:val="20"/>
              </w:rPr>
              <w:t>өндіруді басқару жүйелерін</w:t>
            </w:r>
            <w:r>
              <w:br/>
            </w:r>
            <w:r>
              <w:rPr>
                <w:rFonts w:ascii="Times New Roman"/>
                <w:b w:val="false"/>
                <w:i w:val="false"/>
                <w:color w:val="000000"/>
                <w:sz w:val="20"/>
              </w:rPr>
              <w:t>дамытуды субсидиялау</w:t>
            </w:r>
            <w:r>
              <w:br/>
            </w:r>
            <w:r>
              <w:rPr>
                <w:rFonts w:ascii="Times New Roman"/>
                <w:b w:val="false"/>
                <w:i w:val="false"/>
                <w:color w:val="000000"/>
                <w:sz w:val="20"/>
              </w:rPr>
              <w:t>қағидаларына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42" w:id="32"/>
    <w:p>
      <w:pPr>
        <w:spacing w:after="0"/>
        <w:ind w:left="0"/>
        <w:jc w:val="left"/>
      </w:pPr>
      <w:r>
        <w:rPr>
          <w:rFonts w:ascii="Times New Roman"/>
          <w:b/>
          <w:i w:val="false"/>
          <w:color w:val="000000"/>
        </w:rPr>
        <w:t xml:space="preserve"> Субсидияны тағайындау туралы хабарлама</w:t>
      </w:r>
    </w:p>
    <w:bookmarkEnd w:id="32"/>
    <w:p>
      <w:pPr>
        <w:spacing w:after="0"/>
        <w:ind w:left="0"/>
        <w:jc w:val="both"/>
      </w:pPr>
      <w:r>
        <w:rPr>
          <w:rFonts w:ascii="Times New Roman"/>
          <w:b w:val="false"/>
          <w:i w:val="false"/>
          <w:color w:val="000000"/>
          <w:sz w:val="28"/>
        </w:rPr>
        <w:t>
      Құрметті __________________________________________________________________</w:t>
      </w:r>
    </w:p>
    <w:p>
      <w:pPr>
        <w:spacing w:after="0"/>
        <w:ind w:left="0"/>
        <w:jc w:val="both"/>
      </w:pPr>
      <w:r>
        <w:rPr>
          <w:rFonts w:ascii="Times New Roman"/>
          <w:b w:val="false"/>
          <w:i w:val="false"/>
          <w:color w:val="000000"/>
          <w:sz w:val="28"/>
        </w:rPr>
        <w:t>
      (көрсетілетін қызметті алушы)</w:t>
      </w:r>
    </w:p>
    <w:p>
      <w:pPr>
        <w:spacing w:after="0"/>
        <w:ind w:left="0"/>
        <w:jc w:val="both"/>
      </w:pPr>
      <w:r>
        <w:rPr>
          <w:rFonts w:ascii="Times New Roman"/>
          <w:b w:val="false"/>
          <w:i w:val="false"/>
          <w:color w:val="000000"/>
          <w:sz w:val="28"/>
        </w:rPr>
        <w:t>
      Сіздің 20___ жылғы "__" _________ №__________ өтінішіңіз бойынша "Ауыл шаруашылығы өнімін өндіруді басқару жүйелерін дамытуды субсидиялау" мемлекеттік қызмет көрсетілді және Сіздің №__________ есептік шотыңызға 20___ жылғы "__" __________ төлем шотымен _________ теңге мөлшерінде субсидия сомасы аударылды.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Ауыл шаруашылығы өнімін</w:t>
            </w:r>
            <w:r>
              <w:br/>
            </w:r>
            <w:r>
              <w:rPr>
                <w:rFonts w:ascii="Times New Roman"/>
                <w:b w:val="false"/>
                <w:i w:val="false"/>
                <w:color w:val="000000"/>
                <w:sz w:val="20"/>
              </w:rPr>
              <w:t>өндіруді басқару жүйелерін</w:t>
            </w:r>
            <w:r>
              <w:br/>
            </w:r>
            <w:r>
              <w:rPr>
                <w:rFonts w:ascii="Times New Roman"/>
                <w:b w:val="false"/>
                <w:i w:val="false"/>
                <w:color w:val="000000"/>
                <w:sz w:val="20"/>
              </w:rPr>
              <w:t>дамытуды субсидиялау</w:t>
            </w:r>
            <w:r>
              <w:br/>
            </w:r>
            <w:r>
              <w:rPr>
                <w:rFonts w:ascii="Times New Roman"/>
                <w:b w:val="false"/>
                <w:i w:val="false"/>
                <w:color w:val="000000"/>
                <w:sz w:val="20"/>
              </w:rPr>
              <w:t>қағидаларына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44" w:id="33"/>
    <w:p>
      <w:pPr>
        <w:spacing w:after="0"/>
        <w:ind w:left="0"/>
        <w:jc w:val="left"/>
      </w:pPr>
      <w:r>
        <w:rPr>
          <w:rFonts w:ascii="Times New Roman"/>
          <w:b/>
          <w:i w:val="false"/>
          <w:color w:val="000000"/>
        </w:rPr>
        <w:t xml:space="preserve"> Мемлекеттік қызмет көрсетуден уәжді бас тарту</w:t>
      </w:r>
    </w:p>
    <w:bookmarkEnd w:id="33"/>
    <w:p>
      <w:pPr>
        <w:spacing w:after="0"/>
        <w:ind w:left="0"/>
        <w:jc w:val="both"/>
      </w:pPr>
      <w:r>
        <w:rPr>
          <w:rFonts w:ascii="Times New Roman"/>
          <w:b w:val="false"/>
          <w:i w:val="false"/>
          <w:color w:val="000000"/>
          <w:sz w:val="28"/>
        </w:rPr>
        <w:t xml:space="preserve">
      "Мемлекеттік көрсетілетін қызметтер туралы" Қазақстан Республикасы Заңының 5-бабы </w:t>
      </w:r>
      <w:r>
        <w:rPr>
          <w:rFonts w:ascii="Times New Roman"/>
          <w:b w:val="false"/>
          <w:i w:val="false"/>
          <w:color w:val="000000"/>
          <w:sz w:val="28"/>
        </w:rPr>
        <w:t>1-тармағының</w:t>
      </w:r>
      <w:r>
        <w:rPr>
          <w:rFonts w:ascii="Times New Roman"/>
          <w:b w:val="false"/>
          <w:i w:val="false"/>
          <w:color w:val="000000"/>
          <w:sz w:val="28"/>
        </w:rPr>
        <w:t xml:space="preserve"> 2) тармақшасына сәйкес көрсетілетін қызметті беруші "Ауыл шаруашылығы өнімін өндіруді басқару жүйелерін дамытуды субсидиялау" мемлекеттік қызметті көрсетуден мынадай </w:t>
      </w:r>
    </w:p>
    <w:p>
      <w:pPr>
        <w:spacing w:after="0"/>
        <w:ind w:left="0"/>
        <w:jc w:val="both"/>
      </w:pPr>
      <w:r>
        <w:rPr>
          <w:rFonts w:ascii="Times New Roman"/>
          <w:b w:val="false"/>
          <w:i w:val="false"/>
          <w:color w:val="000000"/>
          <w:sz w:val="28"/>
        </w:rPr>
        <w:t>
      негіздерде: 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 бас тартады.</w:t>
      </w:r>
    </w:p>
    <w:p>
      <w:pPr>
        <w:spacing w:after="0"/>
        <w:ind w:left="0"/>
        <w:jc w:val="both"/>
      </w:pPr>
      <w:r>
        <w:rPr>
          <w:rFonts w:ascii="Times New Roman"/>
          <w:b w:val="false"/>
          <w:i w:val="false"/>
          <w:color w:val="000000"/>
          <w:sz w:val="28"/>
        </w:rPr>
        <w:t xml:space="preserve">
      Осы бас тарту әр тарап үшін бір-бірден 2 (екі) данада жасалды. </w:t>
      </w:r>
    </w:p>
    <w:p>
      <w:pPr>
        <w:spacing w:after="0"/>
        <w:ind w:left="0"/>
        <w:jc w:val="both"/>
      </w:pPr>
      <w:r>
        <w:rPr>
          <w:rFonts w:ascii="Times New Roman"/>
          <w:b w:val="false"/>
          <w:i w:val="false"/>
          <w:color w:val="000000"/>
          <w:sz w:val="28"/>
        </w:rPr>
        <w:t>
      _______________________________________________________________________________</w:t>
      </w:r>
    </w:p>
    <w:p>
      <w:pPr>
        <w:spacing w:after="0"/>
        <w:ind w:left="0"/>
        <w:jc w:val="both"/>
      </w:pPr>
      <w:r>
        <w:rPr>
          <w:rFonts w:ascii="Times New Roman"/>
          <w:b w:val="false"/>
          <w:i w:val="false"/>
          <w:color w:val="000000"/>
          <w:sz w:val="28"/>
        </w:rPr>
        <w:t>
      (көрсетілетін қызметті берушінің аты, әкесінің аты (бар болса), тегі, қолы)</w:t>
      </w:r>
    </w:p>
    <w:p>
      <w:pPr>
        <w:spacing w:after="0"/>
        <w:ind w:left="0"/>
        <w:jc w:val="left"/>
      </w:pP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