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3019" w14:textId="13e3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Салықтық өтініштердің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31 желтоқсандағы № 604 бұйрығы. Қазақстан Республикасының Әділет министрлігінде 2015 жылы 3 ақпанда № 10175 тіркелді. Күші жойылды - Қазақстан Республикасы Қаржы министрінің 2018 жылғы 12 ақпандағы № 160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12.02.2018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салықтық өтініштердің нысандары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құжаттық тексеру жүргізу туралы;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қызметті тоқтату туралы;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төлеушінің (салық агентінің) салық есептілігін кері қайтарып алу туралы;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есептілігін табыс етуді тоқтата тұру (ұзарту, қайта бастау) туралы;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қосарланған салық салуды болдырмау туралы халықаралық шарттың негізінде төленген табыс салығын бюджеттен немесе шартты банк салымынан қайтаруға;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резиденттігін растауды алуға;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Республикасындағы көздерден алынған табыстардың және ұсталған (төленген) салықтардың сомалары туралы анықтаманы алуға;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тіркеу есебіне қою туралы;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тіркеу есебінен шығару туралы;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нотариусты, жеке сот орындаушысын, адвокатты, кәсіби медиаторды тіркеу есебі туралы;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қосылған құн салығы бойынша тіркеу есебі туралы;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салық төлеушінің тіркеу есебі туралы;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алып тасталды – ҚР Қаржы министрінің 29.12.2016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 алып тасталды – ҚР Қаржы министрінің 29.12.2016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алып тасталды - ҚР Қаржы министрінің м.а. 14.07.2016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он күнтiзбелiк күн өткен соң қолданысқа енгiзiледi) бұйрығымен.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ойын бизнесі қызметін жүзеге асыратын салық төлеуші ретінде тіркеу есебі туралы;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ұтыссыз ойын автоматтарын, ойынға арналған жеке компьютерлерді, ойын жолдарын, карталарды, бильярд үстелдерін пайдалана отырып көрсетілетін қызметтер - қызметін жүзеге асыратын салық төлеуші ретінде тіркеу есебі туралы;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грант қаражаттары есебінен сатып алынатын тауарлар, жұмыстар, қызмет көрсетулер бойынша төленген қосылған құн салығын қайтару туралы;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міндеттемесін, сондай-ақ міндетті зейнетақы жарналарын, міндетті кәсіптік зейнетақы жарналарын есептеу, ұстау және аудару, әлеуметтік аударымдарды есептеу және төлеу бойынша міндеттемелерді орындау бойынша бюджетпен есеп айырысудың жай-күйі туралы жеке шоттан үзінді көшірме алуға;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салықтарды, басқа да міндетті төлемдерді, кедендік төлемдерді, өсімпұлдар мен айыппұлдарды есепке жатқызу және (немесе) қайтару жүргізуге;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бақылау-касса машинасын салық органдарында есепке қою туралы;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бақылау-касса машинасын есептен шығару туралы;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бақылау-касса машинасын пайдалану кезінде туындайтын міндеттемелердің орындалуы туралы;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бақылау-касса машинасының моделін мемлекеттік тізілімге енгізу туралы;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акцизделетін тауарларды өндіру, жинау (жинақтау) жөніндегі қызметті жүзеге асыратын салық төлеуші ретінде тіркеу есебі туралы.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Қаржы министрінің 28.11.2016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29.12.2016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 Қаржы министрлігінің Мемлекеттік кірістер комитеті (Д.Е. Ерғожин) заңнамада бекітілген тәртіппен мыналарды: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 басылымдарында және "Әділет" ақпараттық-құқықтық жүйесінде ресми жариялауға жіберуді;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ҚР Қаржы министрінің 18.12.2015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нысан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есебіне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салықтық өтінішке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есебіне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салықтық өтінішке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есебіне қою туралы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өтінішке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 </w:t>
      </w:r>
    </w:p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САУАЛНАМА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Қазақстан Республикасы Кодексінің (Салық кодексі) 563 бабының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 тәртіпте, тіркеу есебіне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өтінішін ұсыну кезінде, резидент заңды тұлғаның, 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бөлімшесінің, бейрезидент заңды тұлғаның құрылымдық бөлімшесінің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өз қолымен толтырылады және келу тәртібімен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жері бойынша мемлекеттік кірістер органына ұсынуға жатады.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(Резидент заңды тұлғаның, құрылымдық бөлімшесінің, бейрезидент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құрылымдық бөлімшесінің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/>
          <w:color w:val="000000"/>
          <w:sz w:val="28"/>
        </w:rPr>
        <w:t>. 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(резидент заңды тұлғаның, құрылымдық бөлімшесінің, бейрезидент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заңды тұлғаның құрылымдық бөлімшесінің бизнес-сәйкестендіру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(БСН))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(резидент заңды тұлғаның, құрылымдық бөлімшесінің, бейрезидент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заңды тұлғаның құрылымдық бөлімшесінің орналасқан жерінің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мекен-жайы)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(резидент заңды тұлғаның, құрылымдық бөлімшесінің, бейрезидент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заңды тұлғаның құрылымдық бөлімшесінің қосылған құн салығы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бойынша тіркеу есебіне қою туралы (ҚҚС) куәлігінің деректемелері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(қойылу күні, сериясы, нөмірі, берілген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4"/>
        <w:gridCol w:w="6356"/>
      </w:tblGrid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Резидент заңды тұлғаның, құрылымдық бөлімшесінің, бейрезидент заңды тұлғаның құрылымдық бөлімшесінің бірінші басшысының жеке деректері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(егер ол жеке басын куәландыратын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құжатта көрсетілсе)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мекен - 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тұрғылықты мекен-жайы_____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Сіздің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(первого руководителя юридического лица- резидента, структурного подразделения, структурного подразделения юридического лица-нерезидента)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лауазымыңызды көрсетумен бұрынғы жұмыс орныңыз: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Лауазымы________________________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Сіз қылмыстық жауапкершілікке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(резидент заңды тұлғаның, құрылымдық бөлімшесінің, бейрезидент заңды тұлғаның құрылымдық бөлімшесінің бірінші басшысы)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тартылдыңыз ба?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(қылмыстық жауапкершілікке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тартылған жағдайда, сотталу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кезеңін, қандай қылмыстарға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екенін көрсету қажет)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Соңғы бес жыл ішінде Сіз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(резидент заңды тұлғаның, құрылымдық бөлімшесінің, бейрезидент заңды тұлғаның құрылымдық бөлімшесінің бірінші басшысы)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әкімшілік жауапкершілікке тартылдыңыз ба?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(әкімшілік жауапкершілікке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тартылған жағдайда, 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бұзушылықтарға екенін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қажет)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Сіз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(резидент заңды тұлғаның, құрылымдық бөлімшесінің, бейрезидент заңды тұлғаның құрылымдық бөлімшесінің бірінші басшысы)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келесі ауруларға байланысты диспансерлік есепте тұрсыз ба: онкологиялық, психикалық, АҚТҚ/ЖҚТБ, туберкулез, нашақорлық және токсикомания ауруларымен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Ия______________________________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3-тармақта көрсетілген орналасқан жерінің мекен-жайы, резидент заңды тұлғаның, құрылымдық бөлімшесінің, бейрезидент заңды тұлғаның құрылымдық бөлімшесінің: Адрес места нахождения, указанный в пункте 3, находится у юридического лица-резидента, структурного подразделения, структурного подразделения юридического лица- нерезидента, на праве: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иелену және қолдану құқығында бар___________________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иелену және қолдану мерзімінін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4 айға дейін______________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12 айға дейін_____________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айдан және астам_____________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3-тармақта көрсетілген орналасқан жерінің мекен-жайы, резидент заңды тұлғаның, құрылымдық бөлімшесінің, бейрезидент заңды тұлғаның құрылымдық бөлімшесінің бірінші басшысының немесе құрылтайшысының (қатысушы) меншігі болып табылады: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Ия______________________________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Сіздің меншік құқығыңызда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(резидент заңды тұлғаның, құрылымдық бөлімшесінің, бейрезидент заңды тұлғаның құрылымдық бөлімшесінің бірінші басшысының)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жылжымайтын (жылжитын) мүлік бар ма: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 Қылмыстық кодексінің 215 "Жалға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кәсіпкерлік" және 216 "Іс жүзінде жұмыстар орындалмай,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көрсетілмей, тауарлар тиеп-жөнелтілмей шот-фактура жазу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әрекеттер жасау" баптарымен қарастырылған қылмыстық жауапкершілік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жөнінде ескертілгенімді, заңды тұлғаның басшысы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тағайындалатынымды және бизнес қызметіне міндетті болатынымды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87"/>
        <w:gridCol w:w="113"/>
      </w:tblGrid>
      <w:tr>
        <w:trPr>
          <w:trHeight w:val="30" w:hRule="atLeast"/>
        </w:trPr>
        <w:tc>
          <w:tcPr>
            <w:tcW w:w="12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растаймын.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осы сауалнамада келтірілген мәліметтердің дұрыстығы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 үшін Қазақстан Республикасының заңдарына сәйкес</w:t>
            </w:r>
          </w:p>
        </w:tc>
        <w:tc>
          <w:tcPr>
            <w:tcW w:w="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жауапкершілікте боламын.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Мен, Салық кодексінің 563 бабының 2-1 &lt;npa:K080000099_#4592&gt;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тәртіпте ұсынылған тіркеу есебіне қою туралы салықтық өтініші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көрсетілген мемлекеттік қызметті алу үшін қажетті дербес</w:t>
            </w:r>
          </w:p>
        </w:tc>
        <w:tc>
          <w:tcPr>
            <w:tcW w:w="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басшының А. Ж. Т.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*3 - қосымша "Заңды тұлға туралы ақпарат" бөлімінде көрсетілген мәліметтердің өзгеруіне байланысты "Салықтық өтініш" бөлімінің 1 тармағындағы "В" торкөзі көрсетілген жағдайда толтырылады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10-қосымша жаңа редакцияда - ҚР Қаржы министрінің 28.11.2016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– ҚР Қаржы министрінің 29.03.2017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министрінің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 13-қосымша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– ҚР Қаржы министрінің 29.12.2016 </w:t>
      </w:r>
      <w:r>
        <w:rPr>
          <w:rFonts w:ascii="Times New Roman"/>
          <w:b w:val="false"/>
          <w:i w:val="false"/>
          <w:color w:val="ff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– ҚР Қаржы министрінің 29.12.2016 </w:t>
      </w:r>
      <w:r>
        <w:rPr>
          <w:rFonts w:ascii="Times New Roman"/>
          <w:b w:val="false"/>
          <w:i w:val="false"/>
          <w:color w:val="ff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- ҚР Қаржы министрінің м.а. 14.07.2016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күнтiзбелiк күн өткен соң қолданысқа енгiзiледi)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header.xml" Type="http://schemas.openxmlformats.org/officeDocument/2006/relationships/header" Id="rId8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