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ad24" w14:textId="e05a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19 желтоқсандағы № 573 бұйрығы. Қазақстан Республикасының Әділет министрлігінде 2015 жылғы 19 қаңтарда № 10099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5463 болып тіркелген, "Заң газеті" газетінде 2009 жылғы 20 ақпанда № 27 (1450)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кірістер органы есептеген салықтардың сомасы туралы хабарлама;</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салықтық тексеру нәтижелері туралы хабарлама;</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есепке жазылған сомалары туралы хабарлама;</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салық заңнамасында белгіленген мерзімде салық есептілігінің табыс етілмеуі туралы хабарлама;</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салық берешегін өтеу туралы хабарлама;</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дебиторлардың банк шоттарындағы ақшадан өндiрiп алу туралы хабарлама;</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камералдық бақылау нәтижелері бойынша мемлекеттік кірістер органдары анықтаған бұзушылықтарды жою туралы хабарлама;</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салықтық тексеру нәтижелері туралы хабарламаға және (немесе) хабарламаға шағымды қарау нәтижелері бойынша шығарылған жоғары тұрған мемлекеттік кірістер органының шешіміне салық төлеушінің (салық агентінің) шағымын қараудың қорытындылары туралы хабарлама";</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салық заңнамасын бұзушылықтарды жою туралы хабарлама;</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салық төлеушінің орналасқан жерін (жоқтығын) растау туралы хабарлама;</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салық есептілігін кері қайтарып алу туралы хабарландыру;</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салықтық тексеру жүргізу туралы хабарландыру;</w:t>
      </w:r>
    </w:p>
    <w:bookmarkEnd w:id="13"/>
    <w:bookmarkStart w:name="z1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салықтық тексеру актісіне қорытынды;</w:t>
      </w:r>
    </w:p>
    <w:bookmarkEnd w:id="14"/>
    <w:bookmarkStart w:name="z1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камералдық бақылау нәтижелері бойынша қорытынды;</w:t>
      </w:r>
    </w:p>
    <w:bookmarkEnd w:id="15"/>
    <w:bookmarkStart w:name="z1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салық есептілігін табыс етуді тоқтата тұру туралы немесе салық есептілігін табыс етуді тоқтата тұрудан бас тарту туралы шешім;</w:t>
      </w:r>
    </w:p>
    <w:bookmarkEnd w:id="16"/>
    <w:bookmarkStart w:name="z19"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бақылауды тағайындау туралы шешім;</w:t>
      </w:r>
    </w:p>
    <w:bookmarkEnd w:id="17"/>
    <w:bookmarkStart w:name="z20"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бақылауды тағайындау туралы шешімге қосымша шешім;</w:t>
      </w:r>
    </w:p>
    <w:bookmarkEnd w:id="18"/>
    <w:bookmarkStart w:name="z21"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салық төлеушінің (салық агентінің) салық берешегінің, төлеушінің кедендік төлемдер, салықтар және өсімпұлдар бойынша берешегінің есебіне мүлікке билік етуін шектеу туралы шешім;</w:t>
      </w:r>
    </w:p>
    <w:bookmarkEnd w:id="19"/>
    <w:bookmarkStart w:name="z22"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салық төлеушінің (салық агентінің) салық берешегінің, төлеушінің кедендік төлемдер, салықтар және өсімпұлдар бойынша берешегінің есебіне билік етуі шектелген мүлік тізімдемесінің актісі;</w:t>
      </w:r>
    </w:p>
    <w:bookmarkEnd w:id="20"/>
    <w:bookmarkStart w:name="z23"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мемлекеттік кірістер органының салық төлеушінің (салық агентінің) кассасы бойынша шығыс операцияларын тоқтата тұру туралы өкімі;</w:t>
      </w:r>
    </w:p>
    <w:bookmarkEnd w:id="21"/>
    <w:bookmarkStart w:name="z24"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салық төлеушінің (салық агентінің) билік етуі шектелген мүлкін өндіріп алу туралы қаулы;</w:t>
      </w:r>
    </w:p>
    <w:bookmarkEnd w:id="22"/>
    <w:bookmarkStart w:name="z25"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тауар чегі;</w:t>
      </w:r>
    </w:p>
    <w:bookmarkEnd w:id="23"/>
    <w:bookmarkStart w:name="z26"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тауар чегінің кітабы;</w:t>
      </w:r>
    </w:p>
    <w:bookmarkEnd w:id="24"/>
    <w:bookmarkStart w:name="z27"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қолма-қол ақшаны есепке алу кітабы;</w:t>
      </w:r>
    </w:p>
    <w:bookmarkEnd w:id="25"/>
    <w:bookmarkStart w:name="z28"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фискалдық есепті алу актісі;</w:t>
      </w:r>
    </w:p>
    <w:bookmarkEnd w:id="26"/>
    <w:bookmarkStart w:name="z29"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салықтық талап;</w:t>
      </w:r>
    </w:p>
    <w:bookmarkEnd w:id="27"/>
    <w:bookmarkStart w:name="z30"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Қазақстан Республикасының салық заңнамасының бұзушылықтарын жою туралы талап;</w:t>
      </w:r>
    </w:p>
    <w:bookmarkEnd w:id="28"/>
    <w:bookmarkStart w:name="z31"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қосылған құн салығы бойынша тіркеу есебінен шығарудан бас тарту туралы шешім;</w:t>
      </w:r>
    </w:p>
    <w:bookmarkEnd w:id="29"/>
    <w:bookmarkStart w:name="z32"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дебиторлардың банк шоттарындағы ақшадан өндiрiп алу туралы хабарлама;</w:t>
      </w:r>
    </w:p>
    <w:bookmarkEnd w:id="30"/>
    <w:bookmarkStart w:name="z33"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төлеушінің кассасы бойынша шығыс операцияларын тоқтата тұру туралы мемлекеттік кірістер органының өкімі;</w:t>
      </w:r>
    </w:p>
    <w:bookmarkEnd w:id="31"/>
    <w:bookmarkStart w:name="z34"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төлеушінің билік етуі шектелген мүлкін өндіріп алу туралы қаулы;</w:t>
      </w:r>
    </w:p>
    <w:bookmarkEnd w:id="32"/>
    <w:bookmarkStart w:name="z35"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нысан бойынша салық төлеушінің (салық агентінің) салық берешегінің,  төлеушінің кедендік төлемдер, салықтары және өсімпұлдары бойынша берешегінің есебіне мүлікке билік етуін шектеу туралы шешімінің және мүлік тізімдемесінің актісінің күшін жою туралы шешім;</w:t>
      </w:r>
    </w:p>
    <w:bookmarkEnd w:id="33"/>
    <w:bookmarkStart w:name="z36"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қолданылатын салық салу режимі туралы хабарлама;</w:t>
      </w:r>
    </w:p>
    <w:bookmarkEnd w:id="34"/>
    <w:bookmarkStart w:name="z37"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дара кәсіпкерлерге арналған арнаулы салық режимін қолдануға патент;</w:t>
      </w:r>
    </w:p>
    <w:bookmarkEnd w:id="35"/>
    <w:bookmarkStart w:name="z38"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жеке табыс салығы мен мүлік жөніндегі декларацияларды электрондық түрде қабылдау туралы анықтама;</w:t>
      </w:r>
    </w:p>
    <w:bookmarkEnd w:id="36"/>
    <w:bookmarkStart w:name="z39"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электронды түрдегі салық есептілігін мемлекеттік кірістер органының қабылдағаны немесе қабылдамағаны туралы хабарлама;</w:t>
      </w:r>
    </w:p>
    <w:bookmarkEnd w:id="37"/>
    <w:bookmarkStart w:name="z40"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салық есептілігін табыс ету мерзімін ұзарту туралы хабарлама;</w:t>
      </w:r>
    </w:p>
    <w:bookmarkEnd w:id="38"/>
    <w:bookmarkStart w:name="z41"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мемлекеттік кірістер органының салық есептілігін кері қайтарып алуға арналған шешімі;</w:t>
      </w:r>
    </w:p>
    <w:bookmarkEnd w:id="39"/>
    <w:bookmarkStart w:name="z42"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жеке табыс салығы мен мүлік жөніндегі декларацияларды қағаз жеткізгіште қабылдау туралы анықтама;</w:t>
      </w:r>
    </w:p>
    <w:bookmarkEnd w:id="40"/>
    <w:bookmarkStart w:name="z43"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камералдық бақылау нәтижелері бойынша анықталған бұзушылықтар туралы хабарлама;</w:t>
      </w:r>
    </w:p>
    <w:bookmarkEnd w:id="41"/>
    <w:bookmarkStart w:name="z44"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қосылған құн салығы бойынша тіркеу есебіне қоюдан бас тарту туралы шешім;</w:t>
      </w:r>
    </w:p>
    <w:bookmarkEnd w:id="42"/>
    <w:bookmarkStart w:name="z45"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қосылған құн салығы бойынша тіркеу есебінен шығару туралы шешім;</w:t>
      </w:r>
    </w:p>
    <w:bookmarkEnd w:id="43"/>
    <w:bookmarkStart w:name="z46"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жекелеген қызмет түрлерін жүзеге асыратын салық төлеушіні тіркеу есебінен шығару туралы шешім;</w:t>
      </w:r>
    </w:p>
    <w:bookmarkEnd w:id="44"/>
    <w:bookmarkStart w:name="z47" w:id="45"/>
    <w:p>
      <w:pPr>
        <w:spacing w:after="0"/>
        <w:ind w:left="0"/>
        <w:jc w:val="both"/>
      </w:pPr>
      <w:r>
        <w:rPr>
          <w:rFonts w:ascii="Times New Roman"/>
          <w:b w:val="false"/>
          <w:i w:val="false"/>
          <w:color w:val="000000"/>
          <w:sz w:val="28"/>
        </w:rPr>
        <w:t>
      44) осы бұйрыққа 44-қосымшаға сәйкес нысан бойынша бақылау-касса машинасын тіркеу карточкасы;</w:t>
      </w:r>
    </w:p>
    <w:bookmarkEnd w:id="45"/>
    <w:bookmarkStart w:name="z48" w:id="46"/>
    <w:p>
      <w:pPr>
        <w:spacing w:after="0"/>
        <w:ind w:left="0"/>
        <w:jc w:val="both"/>
      </w:pPr>
      <w:r>
        <w:rPr>
          <w:rFonts w:ascii="Times New Roman"/>
          <w:b w:val="false"/>
          <w:i w:val="false"/>
          <w:color w:val="000000"/>
          <w:sz w:val="28"/>
        </w:rPr>
        <w:t>
      45) осы бұйрыққа 45-қосымшаға сәйкес нысан бойынша бақылау-касса машинасы пломбасының бүтіндігін бұзуға мемлекеттік кірістер органының рұқсаты;</w:t>
      </w:r>
    </w:p>
    <w:bookmarkEnd w:id="46"/>
    <w:bookmarkStart w:name="z49" w:id="47"/>
    <w:p>
      <w:pPr>
        <w:spacing w:after="0"/>
        <w:ind w:left="0"/>
        <w:jc w:val="both"/>
      </w:pPr>
      <w:r>
        <w:rPr>
          <w:rFonts w:ascii="Times New Roman"/>
          <w:b w:val="false"/>
          <w:i w:val="false"/>
          <w:color w:val="000000"/>
          <w:sz w:val="28"/>
        </w:rPr>
        <w:t>
      46) осы бұйрыққа 46-қосымшаға сәйкес нысан бойынша импортталатын тауарларға қосылған құн салығын төлеу мерзімін өзгерту (өзгертуден бас тарту) туралы шешім;</w:t>
      </w:r>
    </w:p>
    <w:bookmarkEnd w:id="47"/>
    <w:bookmarkStart w:name="z50" w:id="48"/>
    <w:p>
      <w:pPr>
        <w:spacing w:after="0"/>
        <w:ind w:left="0"/>
        <w:jc w:val="both"/>
      </w:pPr>
      <w:r>
        <w:rPr>
          <w:rFonts w:ascii="Times New Roman"/>
          <w:b w:val="false"/>
          <w:i w:val="false"/>
          <w:color w:val="000000"/>
          <w:sz w:val="28"/>
        </w:rPr>
        <w:t>
      47) осы бұйрыққа 47-қосымшаға сәйкес нысан бойынша салықтар,  бюджетке төленетін басқа да міндетті төлемдер және (немесе) өсiмпұлдар төлеу жөніндегі салық міндеттемесін орындау мерзімдерін өзгерту (өзгертуден бас тарту) туралы шешім;</w:t>
      </w:r>
    </w:p>
    <w:bookmarkEnd w:id="48"/>
    <w:bookmarkStart w:name="z51" w:id="49"/>
    <w:p>
      <w:pPr>
        <w:spacing w:after="0"/>
        <w:ind w:left="0"/>
        <w:jc w:val="both"/>
      </w:pPr>
      <w:r>
        <w:rPr>
          <w:rFonts w:ascii="Times New Roman"/>
          <w:b w:val="false"/>
          <w:i w:val="false"/>
          <w:color w:val="000000"/>
          <w:sz w:val="28"/>
        </w:rPr>
        <w:t>
      48) осы бұйрыққа 48-қосымшаға сәйкес нысан бойынша Кеден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 бекітілсін.";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редакцияда жазылсын:</w:t>
      </w:r>
    </w:p>
    <w:bookmarkStart w:name="z53" w:id="50"/>
    <w:p>
      <w:pPr>
        <w:spacing w:after="0"/>
        <w:ind w:left="0"/>
        <w:jc w:val="both"/>
      </w:pPr>
      <w:r>
        <w:rPr>
          <w:rFonts w:ascii="Times New Roman"/>
          <w:b w:val="false"/>
          <w:i w:val="false"/>
          <w:color w:val="000000"/>
          <w:sz w:val="28"/>
        </w:rPr>
        <w:t>
      "2. Осы бұйрықтың 49 қосымшасына сәйкес Қазақстан Республикасының кейбір нормативтік құқықтық актілерінің күші жойылды деп танылсын.";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42-қосымшалар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42-қосымшаларға</w:t>
      </w:r>
      <w:r>
        <w:rPr>
          <w:rFonts w:ascii="Times New Roman"/>
          <w:b w:val="false"/>
          <w:i w:val="false"/>
          <w:color w:val="000000"/>
          <w:sz w:val="28"/>
        </w:rPr>
        <w:t xml:space="preserve"> сәйкес жаңа редакцияда жазылсын;</w:t>
      </w:r>
    </w:p>
    <w:bookmarkStart w:name="z55"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48-қосымшаларға</w:t>
      </w:r>
      <w:r>
        <w:rPr>
          <w:rFonts w:ascii="Times New Roman"/>
          <w:b w:val="false"/>
          <w:i w:val="false"/>
          <w:color w:val="000000"/>
          <w:sz w:val="28"/>
        </w:rPr>
        <w:t xml:space="preserve"> сәйкес 43-48-қосымшалармен толықтырылсын;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жаңа редакцияда жазылсын.</w:t>
      </w:r>
    </w:p>
    <w:bookmarkStart w:name="z57" w:id="5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52"/>
    <w:bookmarkStart w:name="z58" w:id="5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3"/>
    <w:bookmarkStart w:name="z59" w:id="5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бұқаралық ақпарат құралдарында және "Әділет" ақпараттық-құқықтық жүйесінде ресми жариялануын;</w:t>
      </w:r>
    </w:p>
    <w:bookmarkEnd w:id="54"/>
    <w:bookmarkStart w:name="z60" w:id="5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5"/>
    <w:bookmarkStart w:name="z61" w:id="56"/>
    <w:p>
      <w:pPr>
        <w:spacing w:after="0"/>
        <w:ind w:left="0"/>
        <w:jc w:val="both"/>
      </w:pPr>
      <w:r>
        <w:rPr>
          <w:rFonts w:ascii="Times New Roman"/>
          <w:b w:val="false"/>
          <w:i w:val="false"/>
          <w:color w:val="000000"/>
          <w:sz w:val="28"/>
        </w:rPr>
        <w:t>
      3. Осы бұйрық 2015 жылдың 1 қаңтарынан бастап күшіне енеді және ресми жариялануға жатады.</w:t>
      </w:r>
    </w:p>
    <w:bookmarkEnd w:id="5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кірістер органы есептеген салықтардың сомасы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607-баптарына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бюджетке мынадай салықтарды төлеудің қажеті туралы хабарлайды: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80"/>
        <w:gridCol w:w="501"/>
        <w:gridCol w:w="501"/>
        <w:gridCol w:w="501"/>
        <w:gridCol w:w="2544"/>
        <w:gridCol w:w="4343"/>
        <w:gridCol w:w="2126"/>
        <w:gridCol w:w="50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түрлері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жіктеуішінің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сомасы ТБК (төлемнің белгілеу коды) 991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 бересі, (+) асыра төлеу ТБК (төлемнің белгілеу коды) 994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ТБК (төлемнің белгілеу коды) 992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Сізге 20__ жылдың "1" қазан айына дейін осы соманы төлеу қажет.</w:t>
      </w:r>
    </w:p>
    <w:p>
      <w:pPr>
        <w:spacing w:after="0"/>
        <w:ind w:left="0"/>
        <w:jc w:val="both"/>
      </w:pPr>
      <w:r>
        <w:rPr>
          <w:rFonts w:ascii="Times New Roman"/>
          <w:b w:val="false"/>
          <w:i w:val="false"/>
          <w:color w:val="000000"/>
          <w:sz w:val="28"/>
        </w:rPr>
        <w:t xml:space="preserve">
      Осы хабарламада көрсетілген соманы мерзімінде төлемеген жағдайда Салық кодексінің </w:t>
      </w:r>
      <w:r>
        <w:rPr>
          <w:rFonts w:ascii="Times New Roman"/>
          <w:b w:val="false"/>
          <w:i w:val="false"/>
          <w:color w:val="000000"/>
          <w:sz w:val="28"/>
        </w:rPr>
        <w:t>610-бабында</w:t>
      </w:r>
      <w:r>
        <w:rPr>
          <w:rFonts w:ascii="Times New Roman"/>
          <w:b w:val="false"/>
          <w:i w:val="false"/>
          <w:color w:val="000000"/>
          <w:sz w:val="28"/>
        </w:rPr>
        <w:t xml:space="preserve"> белгіленген мөлшерде өсімпұл есептеледі.</w:t>
      </w:r>
    </w:p>
    <w:p>
      <w:pPr>
        <w:spacing w:after="0"/>
        <w:ind w:left="0"/>
        <w:jc w:val="both"/>
      </w:pPr>
      <w:r>
        <w:rPr>
          <w:rFonts w:ascii="Times New Roman"/>
          <w:b w:val="false"/>
          <w:i w:val="false"/>
          <w:color w:val="000000"/>
          <w:sz w:val="28"/>
        </w:rPr>
        <w:t>
      Осы хабарламада көрсетілген мерзімде есептелген салық сомасын бюджетке төлемеген жағдайда, Сізді Әкімшілік құқық бұзушылықтар туралы Қазақстан Республикасының кодексіне сәйкес әкімшілік жауапкершілікке тарту мәселесі қаралатын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687-бабына</w:t>
      </w:r>
      <w:r>
        <w:rPr>
          <w:rFonts w:ascii="Times New Roman"/>
          <w:b w:val="false"/>
          <w:i w:val="false"/>
          <w:color w:val="000000"/>
          <w:sz w:val="28"/>
        </w:rPr>
        <w:t xml:space="preserve"> сәйкес Сіздің мемлекеттік кірістер органдарының лауазымды тұлғаларының әрекетін (әрекетсіздігін) мемлекеттік кірістер органдарының жоғары тұрған органына немесе Қазақстан Республикасының Заңдарында көзделген тәртіппен сотқа шағым арыз беруінізге құқыңыз бар.</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органның басшысы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w:t>
      </w:r>
    </w:p>
    <w:p>
      <w:pPr>
        <w:spacing w:after="0"/>
        <w:ind w:left="0"/>
        <w:jc w:val="both"/>
      </w:pPr>
      <w:r>
        <w:rPr>
          <w:rFonts w:ascii="Times New Roman"/>
          <w:b w:val="false"/>
          <w:i w:val="false"/>
          <w:color w:val="000000"/>
          <w:sz w:val="28"/>
        </w:rPr>
        <w:t>
      болған жағдайда), ЖСН, қолы, күні)</w:t>
      </w:r>
    </w:p>
    <w:p>
      <w:pPr>
        <w:spacing w:after="0"/>
        <w:ind w:left="0"/>
        <w:jc w:val="both"/>
      </w:pPr>
      <w:r>
        <w:rPr>
          <w:rFonts w:ascii="Times New Roman"/>
          <w:b w:val="false"/>
          <w:i w:val="false"/>
          <w:color w:val="000000"/>
          <w:sz w:val="28"/>
        </w:rPr>
        <w:t>
      Хабарлама салық төлеушіге тапсырылды ________________________________</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деректі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Салықтық тексеру нәтижелері туралы хабарлама</w:t>
      </w:r>
    </w:p>
    <w:p>
      <w:pPr>
        <w:spacing w:after="0"/>
        <w:ind w:left="0"/>
        <w:jc w:val="both"/>
      </w:pPr>
      <w:r>
        <w:rPr>
          <w:rFonts w:ascii="Times New Roman"/>
          <w:b w:val="false"/>
          <w:i w:val="false"/>
          <w:color w:val="000000"/>
          <w:sz w:val="28"/>
        </w:rPr>
        <w:t>
      20 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20__ жылғы "__" ______ салық тексеруінің актісі негізінде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мекен-жайы))</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1) салық және бюджетке төленетін басқа да міндетті төлемдердің және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5017"/>
        <w:gridCol w:w="3803"/>
        <w:gridCol w:w="3400"/>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2) міндетті зейнетақы жарналарының, міндетті кәсіптік зейнетақы жарналарының, әлеуметтік аударымдардың және өсімпұлдардың есептелген сомасы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5017"/>
        <w:gridCol w:w="3803"/>
        <w:gridCol w:w="3400"/>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3) бюджетке төленуге жатпайтын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4) бюджетке төленуге жатпайтын есепке жатқызылатын қосылған құн салығының қайтарылуға расталмаған, есепке жазылған салық сомасынан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коды, атауы)</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5) бюджеттен қайтарылған және қайтарылуы расталмаған қосылған құн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4731"/>
        <w:gridCol w:w="3519"/>
      </w:tblGrid>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(салық коды, атауы)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________________________(салық сомасы)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6)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6061"/>
      </w:tblGrid>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салық коды, атауы)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608-бабының</w:t>
      </w:r>
      <w:r>
        <w:rPr>
          <w:rFonts w:ascii="Times New Roman"/>
          <w:b w:val="false"/>
          <w:i w:val="false"/>
          <w:color w:val="000000"/>
          <w:sz w:val="28"/>
        </w:rPr>
        <w:t xml:space="preserve"> 2-тармағына, </w:t>
      </w:r>
      <w:r>
        <w:rPr>
          <w:rFonts w:ascii="Times New Roman"/>
          <w:b w:val="false"/>
          <w:i w:val="false"/>
          <w:color w:val="000000"/>
          <w:sz w:val="28"/>
        </w:rPr>
        <w:t>638 бабының</w:t>
      </w:r>
      <w:r>
        <w:rPr>
          <w:rFonts w:ascii="Times New Roman"/>
          <w:b w:val="false"/>
          <w:i w:val="false"/>
          <w:color w:val="000000"/>
          <w:sz w:val="28"/>
        </w:rPr>
        <w:t xml:space="preserve"> 5 тармағына сәйкес Сізге осы хабарлама тапсырылған (алған) күннен кейінгі күннен бастап отыз жұмыс күні ішінде </w:t>
      </w:r>
    </w:p>
    <w:p>
      <w:pPr>
        <w:spacing w:after="0"/>
        <w:ind w:left="0"/>
        <w:jc w:val="both"/>
      </w:pPr>
      <w:r>
        <w:rPr>
          <w:rFonts w:ascii="Times New Roman"/>
          <w:b w:val="false"/>
          <w:i w:val="false"/>
          <w:color w:val="000000"/>
          <w:sz w:val="28"/>
        </w:rPr>
        <w:t>
      _________________________________________________ мөлшеріндегі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БСН ______________________ № _________________________________ шотына</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638-бабының</w:t>
      </w:r>
      <w:r>
        <w:rPr>
          <w:rFonts w:ascii="Times New Roman"/>
          <w:b w:val="false"/>
          <w:i w:val="false"/>
          <w:color w:val="000000"/>
          <w:sz w:val="28"/>
        </w:rPr>
        <w:t xml:space="preserve"> 6-тармағына сәйкес салық тексеруінің нәтижелері туралы хабарламада көрсетілген салықтардың, бюджетке төленетін басқа да міндетті төлемдер мен өсімпұлдардың есептелген сомаларымен салық төлеуші (салық агенті) келіскен жағдайда, төлеу кестесімен қоса салық төлеушінің (салық агентінің) өтініші бойынша салықтарды, бюджетке төленетін басқа да міндетті төлемдерді төлеу бойынша, сондай-ақ өсімпұлларды төлеу бойынша салық міндеттемесін орындау мерзімі алпыс жұмыс күніне ұзартылуы мүмкін. Бұл ретте көрсетілген сома төлеу мерзімі ұзартылған әрбір күнге өсімпұл есептеле отырып, осы кезеңнің әрбір он бес жұмыс күні сайын тең үлеспен бюджетке төленуге тиіс.</w:t>
      </w:r>
    </w:p>
    <w:p>
      <w:pPr>
        <w:spacing w:after="0"/>
        <w:ind w:left="0"/>
        <w:jc w:val="both"/>
      </w:pPr>
      <w:r>
        <w:rPr>
          <w:rFonts w:ascii="Times New Roman"/>
          <w:b w:val="false"/>
          <w:i w:val="false"/>
          <w:color w:val="000000"/>
          <w:sz w:val="28"/>
        </w:rPr>
        <w:t>
      Акциздің және төлем көзінен ұсталатын салықтардың салық тексеруінің нәтижелері бойынша есептелген сомаларын, сондай-ақ тексеру нәтижелеріне шағым жасалғаннан кейін салық тексеруі нәтижелері бойынша есептелген салықтардың, бюджетке төленетін басқа да міндетті төлемдер мен өсімпұлдардың сомаларын төлеу бойынша салық міндеттемесін орындау мерзімі ұзартылуға жатпайды.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күні ішінде жоғары тұрған мемлекеттік кірістер органына не сотқа шағым беруге құқығыңыз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салық тексеруі нәтижелері бойынша бұзушылықтар белгіленбеген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міндетті зейнетақы жарналары, міндетті кәсіптік зейнетақы жарналары, әлеуметтік аударымдар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есепке жазылған сомалары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xml:space="preserve"> сәйкес және 20__ ж. "__" ___ салық тексеруі актісінің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жеке сәйкестендіру нөмірі/бизнес-сәйкестендіру нөмірі</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 үшін салық және бюджетке төленетін басқа да</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1) міндетті төлемдердің, есептелген сомасы туралы хабардар етеді: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6933"/>
        <w:gridCol w:w="5257"/>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2) міндетті зейнетақы жарналарының, міндетті кәсіптік зейнетақы жарналарының, әлеуметтік аударымдардың есептелген сомасы туралы хабардар етеді: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6933"/>
        <w:gridCol w:w="5257"/>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_________________________________________________________________үшін</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608-бабының</w:t>
      </w:r>
      <w:r>
        <w:rPr>
          <w:rFonts w:ascii="Times New Roman"/>
          <w:b w:val="false"/>
          <w:i w:val="false"/>
          <w:color w:val="000000"/>
          <w:sz w:val="28"/>
        </w:rPr>
        <w:t xml:space="preserve"> 2-тармағына, </w:t>
      </w:r>
      <w:r>
        <w:rPr>
          <w:rFonts w:ascii="Times New Roman"/>
          <w:b w:val="false"/>
          <w:i w:val="false"/>
          <w:color w:val="000000"/>
          <w:sz w:val="28"/>
        </w:rPr>
        <w:t>638-бабына</w:t>
      </w:r>
      <w:r>
        <w:rPr>
          <w:rFonts w:ascii="Times New Roman"/>
          <w:b w:val="false"/>
          <w:i w:val="false"/>
          <w:color w:val="000000"/>
          <w:sz w:val="28"/>
        </w:rPr>
        <w:t xml:space="preserve"> сәйкес Сізге аталған соманы осы хабарлама тапсырылған (алған) күннен кейінгі күннен бастап отыз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БСН-і ______________________________ № _______________________ шотына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Мемлекеттік кірістер органдарының және олардың лауазымды адамдарының заңды талаптары орындалмаған жағдайда, Сізге Қазақстан Республикасының әкімшілік құқық бұзушылықтар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органдарының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салық заңнамасында белгіленген мерзімде салық есептілігінің табыс етілмеуі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607-бабы</w:t>
      </w:r>
      <w:r>
        <w:rPr>
          <w:rFonts w:ascii="Times New Roman"/>
          <w:b w:val="false"/>
          <w:i w:val="false"/>
          <w:color w:val="000000"/>
          <w:sz w:val="28"/>
        </w:rPr>
        <w:t xml:space="preserve"> 2-тармағы 4) тармақшасына сәйкес Сізді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немесе толық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атауы және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мемлекеттік кірістер органдарының лауазымды тұлғалары әрекетіне (әрекетсіздігіне) мемлекеттік кірістер органының жоғары тұрған органына немесе сотқа шағымдануына құқылы.</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 қолы, мөрі, күні)</w:t>
      </w:r>
    </w:p>
    <w:p>
      <w:pPr>
        <w:spacing w:after="0"/>
        <w:ind w:left="0"/>
        <w:jc w:val="both"/>
      </w:pPr>
      <w:r>
        <w:rPr>
          <w:rFonts w:ascii="Times New Roman"/>
          <w:b w:val="false"/>
          <w:i w:val="false"/>
          <w:color w:val="000000"/>
          <w:sz w:val="28"/>
        </w:rPr>
        <w:t>
      Хабарлама салық төлеушіге 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берешегін өтеу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w:t>
      </w:r>
    </w:p>
    <w:p>
      <w:pPr>
        <w:spacing w:after="0"/>
        <w:ind w:left="0"/>
        <w:jc w:val="both"/>
      </w:pPr>
      <w:r>
        <w:rPr>
          <w:rFonts w:ascii="Times New Roman"/>
          <w:b w:val="false"/>
          <w:i w:val="false"/>
          <w:color w:val="000000"/>
          <w:sz w:val="28"/>
        </w:rPr>
        <w:t>
      болған жағдайда),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салық және бюджетке төленетін басқа да міндетті төлем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3219"/>
        <w:gridCol w:w="3038"/>
        <w:gridCol w:w="2858"/>
        <w:gridCol w:w="2859"/>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(төлемнің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(өсімпұл сомасы)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 өтелмеген жағдайда Сізге мынадай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p>
      <w:pPr>
        <w:spacing w:after="0"/>
        <w:ind w:left="0"/>
        <w:jc w:val="both"/>
      </w:pPr>
      <w:r>
        <w:rPr>
          <w:rFonts w:ascii="Times New Roman"/>
          <w:b w:val="false"/>
          <w:i w:val="false"/>
          <w:color w:val="000000"/>
          <w:sz w:val="28"/>
        </w:rPr>
        <w:t>
      1) осы хабарламаны табыс еткен күннен бастап он жұмыс күні өткеннен кейін банк шоттары бойынша шығыс операцияларын тоқтата тұру;</w:t>
      </w:r>
    </w:p>
    <w:p>
      <w:pPr>
        <w:spacing w:after="0"/>
        <w:ind w:left="0"/>
        <w:jc w:val="both"/>
      </w:pPr>
      <w:r>
        <w:rPr>
          <w:rFonts w:ascii="Times New Roman"/>
          <w:b w:val="false"/>
          <w:i w:val="false"/>
          <w:color w:val="000000"/>
          <w:sz w:val="28"/>
        </w:rPr>
        <w:t>
      2) осы хабарламаны табыс еткен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3) осы хабарламаны табыс еткен күннен бастап он бес жұмыс күні өткен соң мүлікке билік етуін шектеу;</w:t>
      </w:r>
    </w:p>
    <w:p>
      <w:pPr>
        <w:spacing w:after="0"/>
        <w:ind w:left="0"/>
        <w:jc w:val="both"/>
      </w:pPr>
      <w:r>
        <w:rPr>
          <w:rFonts w:ascii="Times New Roman"/>
          <w:b w:val="false"/>
          <w:i w:val="false"/>
          <w:color w:val="000000"/>
          <w:sz w:val="28"/>
        </w:rPr>
        <w:t>
      4) осы хабарламаны табыс еткен күннен бастап жиырма жұмыс күні өткен соң банк шоттарындағы ақшадан өндіріп алу;</w:t>
      </w:r>
    </w:p>
    <w:p>
      <w:pPr>
        <w:spacing w:after="0"/>
        <w:ind w:left="0"/>
        <w:jc w:val="both"/>
      </w:pPr>
      <w:r>
        <w:rPr>
          <w:rFonts w:ascii="Times New Roman"/>
          <w:b w:val="false"/>
          <w:i w:val="false"/>
          <w:color w:val="000000"/>
          <w:sz w:val="28"/>
        </w:rPr>
        <w:t>
      5) дебиторларының банк шоттарындағы ақшадан өндіріп алу;</w:t>
      </w:r>
    </w:p>
    <w:p>
      <w:pPr>
        <w:spacing w:after="0"/>
        <w:ind w:left="0"/>
        <w:jc w:val="both"/>
      </w:pPr>
      <w:r>
        <w:rPr>
          <w:rFonts w:ascii="Times New Roman"/>
          <w:b w:val="false"/>
          <w:i w:val="false"/>
          <w:color w:val="000000"/>
          <w:sz w:val="28"/>
        </w:rPr>
        <w:t>
      6) билік етуі шектелген мүліктен өндіріп алу;</w:t>
      </w:r>
    </w:p>
    <w:p>
      <w:pPr>
        <w:spacing w:after="0"/>
        <w:ind w:left="0"/>
        <w:jc w:val="both"/>
      </w:pPr>
      <w:r>
        <w:rPr>
          <w:rFonts w:ascii="Times New Roman"/>
          <w:b w:val="false"/>
          <w:i w:val="false"/>
          <w:color w:val="000000"/>
          <w:sz w:val="28"/>
        </w:rPr>
        <w:t>
      7) жарияланған акцияларды мәжбүрлеп шығару*.</w:t>
      </w:r>
    </w:p>
    <w:p>
      <w:pPr>
        <w:spacing w:after="0"/>
        <w:ind w:left="0"/>
        <w:jc w:val="both"/>
      </w:pPr>
      <w:r>
        <w:rPr>
          <w:rFonts w:ascii="Times New Roman"/>
          <w:b w:val="false"/>
          <w:i w:val="false"/>
          <w:color w:val="000000"/>
          <w:sz w:val="28"/>
        </w:rPr>
        <w:t>
      Бюджетке төлеу күнін қоса алғанда,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616-бабының</w:t>
      </w:r>
      <w:r>
        <w:rPr>
          <w:rFonts w:ascii="Times New Roman"/>
          <w:b w:val="false"/>
          <w:i w:val="false"/>
          <w:color w:val="000000"/>
          <w:sz w:val="28"/>
        </w:rPr>
        <w:t xml:space="preserve"> 2-тармағына сәйкес Сізге осы хабарламаны алған күннен бастап он жұмыс күнінен кешіктірмей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дебитормен бірлесе отырып жасалған және дебиторлық берешек сомаларын растайтын өзара есеп айырысудың салыстырып тексеру актілерін табыс ету қажет.</w:t>
      </w:r>
    </w:p>
    <w:p>
      <w:pPr>
        <w:spacing w:after="0"/>
        <w:ind w:left="0"/>
        <w:jc w:val="both"/>
      </w:pPr>
      <w:r>
        <w:rPr>
          <w:rFonts w:ascii="Times New Roman"/>
          <w:b w:val="false"/>
          <w:i w:val="false"/>
          <w:color w:val="000000"/>
          <w:sz w:val="28"/>
        </w:rPr>
        <w:t>
      Дебиторлар тізімі осы хабарламада көрсетілген мерзімде табыс етілмеген жағдайда, немесе дебиторлар жоқ туралы мәлімет ұсынған жағдайда мемлекеттік кірістер органы салық төлеушіге (салық агентіне)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 тапсырылды.</w:t>
      </w:r>
    </w:p>
    <w:p>
      <w:pPr>
        <w:spacing w:after="0"/>
        <w:ind w:left="0"/>
        <w:jc w:val="both"/>
      </w:pPr>
      <w:r>
        <w:rPr>
          <w:rFonts w:ascii="Times New Roman"/>
          <w:b w:val="false"/>
          <w:i w:val="false"/>
          <w:color w:val="000000"/>
          <w:sz w:val="28"/>
        </w:rPr>
        <w:t>
                  (мемлекетік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xml:space="preserve">
      Ескерту: *осы шара салық төлеушінің (салық агентінің) - жарғылық капиталына мемлекет қатысатын акционерлік қоғамға қатысты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Дебиторлардың банк шоттарындағы ақшадан өндіріп алу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және </w:t>
      </w:r>
      <w:r>
        <w:rPr>
          <w:rFonts w:ascii="Times New Roman"/>
          <w:b w:val="false"/>
          <w:i w:val="false"/>
          <w:color w:val="000000"/>
          <w:sz w:val="28"/>
        </w:rPr>
        <w:t>616-баптарына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 (салық агенті) дебиторының тегі, аты, әкесінің аты</w:t>
      </w:r>
    </w:p>
    <w:p>
      <w:pPr>
        <w:spacing w:after="0"/>
        <w:ind w:left="0"/>
        <w:jc w:val="both"/>
      </w:pPr>
      <w:r>
        <w:rPr>
          <w:rFonts w:ascii="Times New Roman"/>
          <w:b w:val="false"/>
          <w:i w:val="false"/>
          <w:color w:val="000000"/>
          <w:sz w:val="28"/>
        </w:rPr>
        <w:t>
      (ол болған жағдайда) немесе толық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нөмірі/бизнес-сәйкестендіру нөмірі</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санмен және жазбамен көрсетілсін </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сомасында Сіздің банк шоттарыңыздағы ақшадан салық төлеушінің (салық агентінің)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салық берешегін өтеу есебіне өндіріп алуды ақшаға айналдыру туралы хабардар етеді.</w:t>
      </w:r>
    </w:p>
    <w:p>
      <w:pPr>
        <w:spacing w:after="0"/>
        <w:ind w:left="0"/>
        <w:jc w:val="both"/>
      </w:pPr>
      <w:r>
        <w:rPr>
          <w:rFonts w:ascii="Times New Roman"/>
          <w:b w:val="false"/>
          <w:i w:val="false"/>
          <w:color w:val="000000"/>
          <w:sz w:val="28"/>
        </w:rPr>
        <w:t xml:space="preserve">
      Осы хабарламаны алған сәттен бастап Сізге Салық кодексінің </w:t>
      </w:r>
      <w:r>
        <w:rPr>
          <w:rFonts w:ascii="Times New Roman"/>
          <w:b w:val="false"/>
          <w:i w:val="false"/>
          <w:color w:val="000000"/>
          <w:sz w:val="28"/>
        </w:rPr>
        <w:t>616-бабының</w:t>
      </w:r>
      <w:r>
        <w:rPr>
          <w:rFonts w:ascii="Times New Roman"/>
          <w:b w:val="false"/>
          <w:i w:val="false"/>
          <w:color w:val="000000"/>
          <w:sz w:val="28"/>
        </w:rPr>
        <w:t xml:space="preserve"> 3-тармағына сәйкес хабарламаны алу күніне салық төлеушімен бірлесе отырып жасасқан өзара есеп айырысуларды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жиырма жұмыс күнінен кешіктірмей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 салыстыру актісі берілмеген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 (салық агенті) дебиторының/салық төлеушінің</w:t>
      </w:r>
    </w:p>
    <w:p>
      <w:pPr>
        <w:spacing w:after="0"/>
        <w:ind w:left="0"/>
        <w:jc w:val="both"/>
      </w:pPr>
      <w:r>
        <w:rPr>
          <w:rFonts w:ascii="Times New Roman"/>
          <w:b w:val="false"/>
          <w:i w:val="false"/>
          <w:color w:val="000000"/>
          <w:sz w:val="28"/>
        </w:rPr>
        <w:t>
      (салық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w:t>
      </w:r>
    </w:p>
    <w:p>
      <w:pPr>
        <w:spacing w:after="0"/>
        <w:ind w:left="0"/>
        <w:jc w:val="both"/>
      </w:pPr>
      <w:r>
        <w:rPr>
          <w:rFonts w:ascii="Times New Roman"/>
          <w:b w:val="false"/>
          <w:i w:val="false"/>
          <w:color w:val="000000"/>
          <w:sz w:val="28"/>
        </w:rPr>
        <w:t>
      (салық агенті) дебиторына _______________________________ тапсырылды.</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w:t>
      </w:r>
    </w:p>
    <w:p>
      <w:pPr>
        <w:spacing w:after="0"/>
        <w:ind w:left="0"/>
        <w:jc w:val="both"/>
      </w:pPr>
      <w:r>
        <w:rPr>
          <w:rFonts w:ascii="Times New Roman"/>
          <w:b w:val="false"/>
          <w:i w:val="false"/>
          <w:color w:val="000000"/>
          <w:sz w:val="28"/>
        </w:rPr>
        <w:t>
      (салық агенті) дебиторына 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Камералдық бақылау нәтижелері бойынша мемлекеттік кірістер</w:t>
      </w:r>
      <w:r>
        <w:br/>
      </w:r>
      <w:r>
        <w:rPr>
          <w:rFonts w:ascii="Times New Roman"/>
          <w:b/>
          <w:i w:val="false"/>
          <w:color w:val="000000"/>
        </w:rPr>
        <w:t>органдары анықтаған бұзушылықтарды жою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587-бабына</w:t>
      </w:r>
      <w:r>
        <w:rPr>
          <w:rFonts w:ascii="Times New Roman"/>
          <w:b w:val="false"/>
          <w:i w:val="false"/>
          <w:color w:val="000000"/>
          <w:sz w:val="28"/>
        </w:rPr>
        <w:t xml:space="preserve"> және </w:t>
      </w:r>
      <w:r>
        <w:rPr>
          <w:rFonts w:ascii="Times New Roman"/>
          <w:b w:val="false"/>
          <w:i w:val="false"/>
          <w:color w:val="000000"/>
          <w:sz w:val="28"/>
        </w:rPr>
        <w:t>607-бабы</w:t>
      </w:r>
      <w:r>
        <w:rPr>
          <w:rFonts w:ascii="Times New Roman"/>
          <w:b w:val="false"/>
          <w:i w:val="false"/>
          <w:color w:val="000000"/>
          <w:sz w:val="28"/>
        </w:rPr>
        <w:t xml:space="preserve"> 2-тармағының 7) тармақшасына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20___ жылдың "____" ________________________________ салық есептілігі</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587-бабының</w:t>
      </w:r>
      <w:r>
        <w:rPr>
          <w:rFonts w:ascii="Times New Roman"/>
          <w:b w:val="false"/>
          <w:i w:val="false"/>
          <w:color w:val="000000"/>
          <w:sz w:val="28"/>
        </w:rPr>
        <w:t xml:space="preserve">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 мына құжаттардың бірін:</w:t>
      </w:r>
    </w:p>
    <w:p>
      <w:pPr>
        <w:spacing w:after="0"/>
        <w:ind w:left="0"/>
        <w:jc w:val="both"/>
      </w:pPr>
      <w:r>
        <w:rPr>
          <w:rFonts w:ascii="Times New Roman"/>
          <w:b w:val="false"/>
          <w:i w:val="false"/>
          <w:color w:val="000000"/>
          <w:sz w:val="28"/>
        </w:rPr>
        <w:t>
      1) анықталған бұзушылықтар жататын салық кезеңі үшін салық есептілігін,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587-бабында</w:t>
      </w:r>
      <w:r>
        <w:rPr>
          <w:rFonts w:ascii="Times New Roman"/>
          <w:b w:val="false"/>
          <w:i w:val="false"/>
          <w:color w:val="000000"/>
          <w:sz w:val="28"/>
        </w:rPr>
        <w:t xml:space="preserve"> белгіленген талаптарға сәйкес келетін анықталған бұзушылықтар бойынша түсініктемені,</w:t>
      </w:r>
    </w:p>
    <w:p>
      <w:pPr>
        <w:spacing w:after="0"/>
        <w:ind w:left="0"/>
        <w:jc w:val="both"/>
      </w:pPr>
      <w:r>
        <w:rPr>
          <w:rFonts w:ascii="Times New Roman"/>
          <w:b w:val="false"/>
          <w:i w:val="false"/>
          <w:color w:val="000000"/>
          <w:sz w:val="28"/>
        </w:rPr>
        <w:t>
      3) осындай хабарламаны жіберу бойынша мемлекеттік кірістер органдарының лауазымды адамдарының әрекетіне (әрекетсіздігіне) шағымдарды ұсынуы осы хабарламаның орындалуы болып танылады.</w:t>
      </w:r>
    </w:p>
    <w:p>
      <w:pPr>
        <w:spacing w:after="0"/>
        <w:ind w:left="0"/>
        <w:jc w:val="both"/>
      </w:pPr>
      <w:r>
        <w:rPr>
          <w:rFonts w:ascii="Times New Roman"/>
          <w:b w:val="false"/>
          <w:i w:val="false"/>
          <w:color w:val="000000"/>
          <w:sz w:val="28"/>
        </w:rPr>
        <w:t>
      Хабарламада көрсетілген бұзушылықтармен келіскен жағдайда салық төлеуші (салық агенті) мемлекеттік кірістер органдарына анықталған бұзушылықтар жататын кезең үшін салық есептілігін ұсынады.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салық төлеуші (салық агенті) мынадай құжаттардың бірін ұсынады:</w:t>
      </w:r>
    </w:p>
    <w:p>
      <w:pPr>
        <w:spacing w:after="0"/>
        <w:ind w:left="0"/>
        <w:jc w:val="both"/>
      </w:pPr>
      <w:r>
        <w:rPr>
          <w:rFonts w:ascii="Times New Roman"/>
          <w:b w:val="false"/>
          <w:i w:val="false"/>
          <w:color w:val="000000"/>
          <w:sz w:val="28"/>
        </w:rPr>
        <w:t>
      1) осы хабарламаны жіберген мемлекеттік кірістер органына - анықталған бұзушылықтар бойынша қағаз немесе электрондық жеткізгіште түсініктеме;</w:t>
      </w:r>
    </w:p>
    <w:p>
      <w:pPr>
        <w:spacing w:after="0"/>
        <w:ind w:left="0"/>
        <w:jc w:val="both"/>
      </w:pPr>
      <w:r>
        <w:rPr>
          <w:rFonts w:ascii="Times New Roman"/>
          <w:b w:val="false"/>
          <w:i w:val="false"/>
          <w:color w:val="000000"/>
          <w:sz w:val="28"/>
        </w:rPr>
        <w:t>
      2) жоғары тұрған мемлекеттік кірістер органына - осы хабарламаны жіберу бойынша мемлекеттік кірістер органдары лауазымды адамдарының әрекеттеріне (әрекетсіздігіне) шағым.</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кодекстің </w:t>
      </w:r>
      <w:r>
        <w:rPr>
          <w:rFonts w:ascii="Times New Roman"/>
          <w:b w:val="false"/>
          <w:i w:val="false"/>
          <w:color w:val="000000"/>
          <w:sz w:val="28"/>
        </w:rPr>
        <w:t>611-бабына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осы хабарламамен келіспеген жағдайда, салық төлеуші немесе оның уәкілетті өкілі мемлекеттік кірістер органдарының лауазымды тұлғаларының әрекетіне (әрекетсіздігіне) сотқа шағымдануға құқылы.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Хабарлама салық төлеушіге             Салық төлеушінің тегі, аты, </w:t>
      </w:r>
    </w:p>
    <w:p>
      <w:pPr>
        <w:spacing w:after="0"/>
        <w:ind w:left="0"/>
        <w:jc w:val="both"/>
      </w:pPr>
      <w:r>
        <w:rPr>
          <w:rFonts w:ascii="Times New Roman"/>
          <w:b w:val="false"/>
          <w:i w:val="false"/>
          <w:color w:val="000000"/>
          <w:sz w:val="28"/>
        </w:rPr>
        <w:t xml:space="preserve">
      (салық агентіне) табыс етілді         әкесінің аты (ол болған </w:t>
      </w:r>
    </w:p>
    <w:p>
      <w:pPr>
        <w:spacing w:after="0"/>
        <w:ind w:left="0"/>
        <w:jc w:val="both"/>
      </w:pPr>
      <w:r>
        <w:rPr>
          <w:rFonts w:ascii="Times New Roman"/>
          <w:b w:val="false"/>
          <w:i w:val="false"/>
          <w:color w:val="000000"/>
          <w:sz w:val="28"/>
        </w:rPr>
        <w:t>
      _______________________________       жағдайда) және немесе атауы</w:t>
      </w:r>
    </w:p>
    <w:p>
      <w:pPr>
        <w:spacing w:after="0"/>
        <w:ind w:left="0"/>
        <w:jc w:val="both"/>
      </w:pPr>
      <w:r>
        <w:rPr>
          <w:rFonts w:ascii="Times New Roman"/>
          <w:b w:val="false"/>
          <w:i w:val="false"/>
          <w:color w:val="000000"/>
          <w:sz w:val="28"/>
        </w:rPr>
        <w:t>
      (мемлекеттік органның лауазымды       __________________________</w:t>
      </w:r>
    </w:p>
    <w:p>
      <w:pPr>
        <w:spacing w:after="0"/>
        <w:ind w:left="0"/>
        <w:jc w:val="both"/>
      </w:pPr>
      <w:r>
        <w:rPr>
          <w:rFonts w:ascii="Times New Roman"/>
          <w:b w:val="false"/>
          <w:i w:val="false"/>
          <w:color w:val="000000"/>
          <w:sz w:val="28"/>
        </w:rPr>
        <w:t>
      тұлғасының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Мекенжайы:</w:t>
      </w:r>
    </w:p>
    <w:p>
      <w:pPr>
        <w:spacing w:after="0"/>
        <w:ind w:left="0"/>
        <w:jc w:val="both"/>
      </w:pPr>
      <w:r>
        <w:rPr>
          <w:rFonts w:ascii="Times New Roman"/>
          <w:b w:val="false"/>
          <w:i w:val="false"/>
          <w:color w:val="000000"/>
          <w:sz w:val="28"/>
        </w:rPr>
        <w:t>
      агентіне) жіберілді                   _______________________________</w:t>
      </w:r>
    </w:p>
    <w:p>
      <w:pPr>
        <w:spacing w:after="0"/>
        <w:ind w:left="0"/>
        <w:jc w:val="both"/>
      </w:pPr>
      <w:r>
        <w:rPr>
          <w:rFonts w:ascii="Times New Roman"/>
          <w:b w:val="false"/>
          <w:i w:val="false"/>
          <w:color w:val="000000"/>
          <w:sz w:val="28"/>
        </w:rPr>
        <w:t>
      ________________________________      _______________________________</w:t>
      </w:r>
    </w:p>
    <w:p>
      <w:pPr>
        <w:spacing w:after="0"/>
        <w:ind w:left="0"/>
        <w:jc w:val="both"/>
      </w:pPr>
      <w:r>
        <w:rPr>
          <w:rFonts w:ascii="Times New Roman"/>
          <w:b w:val="false"/>
          <w:i w:val="false"/>
          <w:color w:val="000000"/>
          <w:sz w:val="28"/>
        </w:rPr>
        <w:t>
      (жіберу және (немесе) алу</w:t>
      </w:r>
    </w:p>
    <w:p>
      <w:pPr>
        <w:spacing w:after="0"/>
        <w:ind w:left="0"/>
        <w:jc w:val="both"/>
      </w:pPr>
      <w:r>
        <w:rPr>
          <w:rFonts w:ascii="Times New Roman"/>
          <w:b w:val="false"/>
          <w:i w:val="false"/>
          <w:color w:val="000000"/>
          <w:sz w:val="28"/>
        </w:rPr>
        <w:t>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Салықтық тексеру нәтижелері туралы хабарламаға және (немесе) хабарламаға шағымды қарау нәтижелері бойынша шығарылған жоғары тұрған мемлекеттік кірістер органының шешіміне салық төлеушінің (салық агентінің) шағымын қараудың қорытындылары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және </w:t>
      </w:r>
      <w:r>
        <w:rPr>
          <w:rFonts w:ascii="Times New Roman"/>
          <w:b w:val="false"/>
          <w:i w:val="false"/>
          <w:color w:val="000000"/>
          <w:sz w:val="28"/>
        </w:rPr>
        <w:t>681-баптарына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нәтижелері бойынша шығарылған жоғары тұрған</w:t>
      </w:r>
    </w:p>
    <w:p>
      <w:pPr>
        <w:spacing w:after="0"/>
        <w:ind w:left="0"/>
        <w:jc w:val="both"/>
      </w:pPr>
      <w:r>
        <w:rPr>
          <w:rFonts w:ascii="Times New Roman"/>
          <w:b w:val="false"/>
          <w:i w:val="false"/>
          <w:color w:val="000000"/>
          <w:sz w:val="28"/>
        </w:rPr>
        <w:t>
      мемлекеттік кірістер органының шешімін көрсету)</w:t>
      </w:r>
    </w:p>
    <w:p>
      <w:pPr>
        <w:spacing w:after="0"/>
        <w:ind w:left="0"/>
        <w:jc w:val="both"/>
      </w:pPr>
      <w:r>
        <w:rPr>
          <w:rFonts w:ascii="Times New Roman"/>
          <w:b w:val="false"/>
          <w:i w:val="false"/>
          <w:color w:val="000000"/>
          <w:sz w:val="28"/>
        </w:rPr>
        <w:t>
      20__ жылғы "____" ______________ шағымыңызды қарау нәтижелері бойынша</w:t>
      </w:r>
    </w:p>
    <w:p>
      <w:pPr>
        <w:spacing w:after="0"/>
        <w:ind w:left="0"/>
        <w:jc w:val="both"/>
      </w:pPr>
      <w:r>
        <w:rPr>
          <w:rFonts w:ascii="Times New Roman"/>
          <w:b w:val="false"/>
          <w:i w:val="false"/>
          <w:color w:val="000000"/>
          <w:sz w:val="28"/>
        </w:rPr>
        <w:t>
      Cізді 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немесе толық атауы, жеке сәйкестендіру</w:t>
      </w:r>
    </w:p>
    <w:p>
      <w:pPr>
        <w:spacing w:after="0"/>
        <w:ind w:left="0"/>
        <w:jc w:val="both"/>
      </w:pPr>
      <w:r>
        <w:rPr>
          <w:rFonts w:ascii="Times New Roman"/>
          <w:b w:val="false"/>
          <w:i w:val="false"/>
          <w:color w:val="000000"/>
          <w:sz w:val="28"/>
        </w:rPr>
        <w:t>
                 нөмірі/бизнес сәйкестендіру нөмірі (ЖСН/БСН),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5017"/>
        <w:gridCol w:w="3803"/>
        <w:gridCol w:w="3400"/>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кемітілген залал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есепке жатқызылатын қосылған құн салығының қайтарылуға расталмаған, есепке жазылған салық сомасынан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5865"/>
      </w:tblGrid>
      <w:tr>
        <w:trPr>
          <w:trHeight w:val="3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коды, атауы)</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4160"/>
        <w:gridCol w:w="3432"/>
      </w:tblGrid>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(салық коды,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(салық сомасы)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7"/>
        <w:gridCol w:w="5523"/>
      </w:tblGrid>
      <w:tr>
        <w:trPr>
          <w:trHeight w:val="30" w:hRule="atLeast"/>
        </w:trPr>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сомасы)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(салық коды,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___________________________________________ теңге мөлшеріндегі соманы</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Бизнес сәйкестендіру нөмірі (БСН)________ № __________________ шотына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банктің сәйкестендіру коды (БСК))</w:t>
      </w:r>
    </w:p>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xml:space="preserve">
      Хабарламаны салық төлеушіге </w:t>
      </w:r>
    </w:p>
    <w:p>
      <w:pPr>
        <w:spacing w:after="0"/>
        <w:ind w:left="0"/>
        <w:jc w:val="both"/>
      </w:pPr>
      <w:r>
        <w:rPr>
          <w:rFonts w:ascii="Times New Roman"/>
          <w:b w:val="false"/>
          <w:i w:val="false"/>
          <w:color w:val="000000"/>
          <w:sz w:val="28"/>
        </w:rPr>
        <w:t>
      (салық агентіне) ___________________________________________ тапсырды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Сізді, 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(болған кезде),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w:t>
      </w:r>
      <w:r>
        <w:rPr>
          <w:rFonts w:ascii="Times New Roman"/>
          <w:b w:val="false"/>
          <w:i w:val="false"/>
          <w:color w:val="000000"/>
          <w:sz w:val="28"/>
        </w:rPr>
        <w:t xml:space="preserve"> 2-тармағына сәйкес Сізге жіберілген бұзушылықтарды осы хабарлама ұсынылған күннен кейінгі күннен бастап отыз жұмыс күні ішінде жою қажет.</w:t>
      </w:r>
    </w:p>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 актілеріне сәйкес жауапқа тартылады.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687-бабтарына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органдарының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 табыс етілді</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орналасқан жерін (жоқтығын) растау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 атауы,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 _____________ 20___ жылы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p>
      <w:pPr>
        <w:spacing w:after="0"/>
        <w:ind w:left="0"/>
        <w:jc w:val="both"/>
      </w:pPr>
      <w:r>
        <w:rPr>
          <w:rFonts w:ascii="Times New Roman"/>
          <w:b w:val="false"/>
          <w:i w:val="false"/>
          <w:color w:val="000000"/>
          <w:sz w:val="28"/>
        </w:rPr>
        <w:t>
      Осыған байланысты, Сіз хабарлама жіберілген күннен бастап жиырма жұмыс күнінің ішінде келу тәртібінде мемлекеттік кірістер органына жазбаша түрде тексеру кезінде болмау себептеріңіз туралы түсініктеме беруге міндеттісіз.</w:t>
      </w:r>
    </w:p>
    <w:p>
      <w:pPr>
        <w:spacing w:after="0"/>
        <w:ind w:left="0"/>
        <w:jc w:val="both"/>
      </w:pPr>
      <w:r>
        <w:rPr>
          <w:rFonts w:ascii="Times New Roman"/>
          <w:b w:val="false"/>
          <w:i w:val="false"/>
          <w:color w:val="000000"/>
          <w:sz w:val="28"/>
        </w:rPr>
        <w:t>
      Осы талаптарды орындамаған жағдайда, Сізге қатысты Салық кодексімен белгіленген мынадай әрекеттер іске асырылады:</w:t>
      </w:r>
    </w:p>
    <w:p>
      <w:pPr>
        <w:spacing w:after="0"/>
        <w:ind w:left="0"/>
        <w:jc w:val="both"/>
      </w:pPr>
      <w:r>
        <w:rPr>
          <w:rFonts w:ascii="Times New Roman"/>
          <w:b w:val="false"/>
          <w:i w:val="false"/>
          <w:color w:val="000000"/>
          <w:sz w:val="28"/>
        </w:rPr>
        <w:t>
      1) банк шоттары бойынша шығыс операцияларын тоқтата тұру;</w:t>
      </w:r>
    </w:p>
    <w:p>
      <w:pPr>
        <w:spacing w:after="0"/>
        <w:ind w:left="0"/>
        <w:jc w:val="both"/>
      </w:pPr>
      <w:r>
        <w:rPr>
          <w:rFonts w:ascii="Times New Roman"/>
          <w:b w:val="false"/>
          <w:i w:val="false"/>
          <w:color w:val="000000"/>
          <w:sz w:val="28"/>
        </w:rPr>
        <w:t>
      2 мемлекеттік кірістер органының шешімі негізінде қосылған құн салығы бойынша тіркеу есебінен шығару.</w:t>
      </w:r>
    </w:p>
    <w:p>
      <w:pPr>
        <w:spacing w:after="0"/>
        <w:ind w:left="0"/>
        <w:jc w:val="both"/>
      </w:pPr>
      <w:r>
        <w:rPr>
          <w:rFonts w:ascii="Times New Roman"/>
          <w:b w:val="false"/>
          <w:i w:val="false"/>
          <w:color w:val="000000"/>
          <w:sz w:val="28"/>
        </w:rPr>
        <w:t>
      Бұдан басқа, мемлекеттік кірістер органының шешімі негізінде қосылған құн салығы бойынша тіркеу есебінен шығарылған салық төлеушіге егер мемлекеттік кірістер органының шешімі негізінде қосылған құн салығы бойынша тіркеу есебінен шығарылғанына екі жыл өтпесе, өз еркімен қосылған құн салығы бойынша тіркеу есебіне тұруға бас тартылатылатынын айта кетеміз.</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мемлекеттік кірістер органдарының лауазымды тұлғаларының әрекетін (әрекетсіздігін) жоғары тұрған мемлекеттік кірістер органына немесе сотқа шағымдануға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 алды 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(салық агентінің) лауазымды тұлғасының тегі, аты, әкесінің</w:t>
      </w:r>
    </w:p>
    <w:p>
      <w:pPr>
        <w:spacing w:after="0"/>
        <w:ind w:left="0"/>
        <w:jc w:val="both"/>
      </w:pPr>
      <w:r>
        <w:rPr>
          <w:rFonts w:ascii="Times New Roman"/>
          <w:b w:val="false"/>
          <w:i w:val="false"/>
          <w:color w:val="000000"/>
          <w:sz w:val="28"/>
        </w:rPr>
        <w:t>
                      аты (ол болған жағдайда), атауы,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                                     № _____</w:t>
      </w:r>
    </w:p>
    <w:p>
      <w:pPr>
        <w:spacing w:after="0"/>
        <w:ind w:left="0"/>
        <w:jc w:val="left"/>
      </w:pPr>
      <w:r>
        <w:rPr>
          <w:rFonts w:ascii="Times New Roman"/>
          <w:b/>
          <w:i w:val="false"/>
          <w:color w:val="000000"/>
        </w:rPr>
        <w:t xml:space="preserve"> Салық есептілігін керi қайтарып алу туралы хабарландыру</w:t>
      </w:r>
    </w:p>
    <w:p>
      <w:pPr>
        <w:spacing w:after="0"/>
        <w:ind w:left="0"/>
        <w:jc w:val="both"/>
      </w:pPr>
      <w:r>
        <w:rPr>
          <w:rFonts w:ascii="Times New Roman"/>
          <w:b w:val="false"/>
          <w:i w:val="false"/>
          <w:color w:val="000000"/>
          <w:sz w:val="28"/>
        </w:rPr>
        <w:t>
            Салықтық өтінішіне сәйкес (мемлекеттік кірістер органының шешіміне) 20__ жылғы "__" ______________ № ______ салық есептілігін кері қайтарып алу туралы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атауы)</w:t>
      </w:r>
    </w:p>
    <w:p>
      <w:pPr>
        <w:spacing w:after="0"/>
        <w:ind w:left="0"/>
        <w:jc w:val="both"/>
      </w:pPr>
      <w:r>
        <w:rPr>
          <w:rFonts w:ascii="Times New Roman"/>
          <w:b w:val="false"/>
          <w:i w:val="false"/>
          <w:color w:val="000000"/>
          <w:sz w:val="28"/>
        </w:rPr>
        <w:t>
      Бизнес-сәйкестендіру нөмірі/жеке сәйкестендіру нөмірі (БСН/ЖСН)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коды, түрі мен салық кезеңінің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нөмірімен ____________________________________________________</w:t>
      </w:r>
    </w:p>
    <w:p>
      <w:pPr>
        <w:spacing w:after="0"/>
        <w:ind w:left="0"/>
        <w:jc w:val="both"/>
      </w:pPr>
      <w:r>
        <w:rPr>
          <w:rFonts w:ascii="Times New Roman"/>
          <w:b w:val="false"/>
          <w:i w:val="false"/>
          <w:color w:val="000000"/>
          <w:sz w:val="28"/>
        </w:rPr>
        <w:t>
                           (салық есептілігінің 18 мәнді тіркеу нөмірі)</w:t>
      </w:r>
    </w:p>
    <w:p>
      <w:pPr>
        <w:spacing w:after="0"/>
        <w:ind w:left="0"/>
        <w:jc w:val="both"/>
      </w:pPr>
      <w:r>
        <w:rPr>
          <w:rFonts w:ascii="Times New Roman"/>
          <w:b w:val="false"/>
          <w:i w:val="false"/>
          <w:color w:val="000000"/>
          <w:sz w:val="28"/>
        </w:rPr>
        <w:t>
      себебі бойынша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 өңдеу нәтижесін хабарлаймыз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(кері қайтарылды, кері қайтару жүргізілген жоқ)</w:t>
      </w:r>
    </w:p>
    <w:p>
      <w:pPr>
        <w:spacing w:after="0"/>
        <w:ind w:left="0"/>
        <w:jc w:val="both"/>
      </w:pPr>
      <w:r>
        <w:rPr>
          <w:rFonts w:ascii="Times New Roman"/>
          <w:b w:val="false"/>
          <w:i w:val="false"/>
          <w:color w:val="000000"/>
          <w:sz w:val="28"/>
        </w:rPr>
        <w:t>
      кері қайтарылған қосымша нысандар туралы мәліметтер (бастапқы, кезекті, тарату кері қайтарылған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кері қайтаруға бас тарту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кері қайтару жүргізілмеген болса, толтырылуға жатады)</w:t>
      </w:r>
    </w:p>
    <w:p>
      <w:pPr>
        <w:spacing w:after="0"/>
        <w:ind w:left="0"/>
        <w:jc w:val="both"/>
      </w:pPr>
      <w:r>
        <w:rPr>
          <w:rFonts w:ascii="Times New Roman"/>
          <w:b w:val="false"/>
          <w:i w:val="false"/>
          <w:color w:val="000000"/>
          <w:sz w:val="28"/>
        </w:rPr>
        <w:t>
      түзетпе жасау туралы мәліметтер _____________________________________</w:t>
      </w:r>
    </w:p>
    <w:p>
      <w:pPr>
        <w:spacing w:after="0"/>
        <w:ind w:left="0"/>
        <w:jc w:val="both"/>
      </w:pPr>
      <w:r>
        <w:rPr>
          <w:rFonts w:ascii="Times New Roman"/>
          <w:b w:val="false"/>
          <w:i w:val="false"/>
          <w:color w:val="000000"/>
          <w:sz w:val="28"/>
        </w:rPr>
        <w:t>
                                 (түзетпе жасау өңделген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_____________________</w:t>
      </w:r>
    </w:p>
    <w:p>
      <w:pPr>
        <w:spacing w:after="0"/>
        <w:ind w:left="0"/>
        <w:jc w:val="both"/>
      </w:pPr>
      <w:r>
        <w:rPr>
          <w:rFonts w:ascii="Times New Roman"/>
          <w:b w:val="false"/>
          <w:i w:val="false"/>
          <w:color w:val="000000"/>
          <w:sz w:val="28"/>
        </w:rPr>
        <w:t xml:space="preserve">
      Мемлекеттік органның лауазымды тұлғасының             (қолы)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 мөр орны</w:t>
      </w:r>
    </w:p>
    <w:p>
      <w:pPr>
        <w:spacing w:after="0"/>
        <w:ind w:left="0"/>
        <w:jc w:val="both"/>
      </w:pPr>
      <w:r>
        <w:rPr>
          <w:rFonts w:ascii="Times New Roman"/>
          <w:b w:val="false"/>
          <w:i w:val="false"/>
          <w:color w:val="000000"/>
          <w:sz w:val="28"/>
        </w:rPr>
        <w:t>
      (мемлекеттік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Салық төлеушінің (салық агентінін)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немесе толық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Жеке сәйкестендіру нөмірі/бизнес-</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Тұрғылықты жерінің немесе орналасқан</w:t>
      </w:r>
    </w:p>
    <w:p>
      <w:pPr>
        <w:spacing w:after="0"/>
        <w:ind w:left="0"/>
        <w:jc w:val="both"/>
      </w:pPr>
      <w:r>
        <w:rPr>
          <w:rFonts w:ascii="Times New Roman"/>
          <w:b w:val="false"/>
          <w:i w:val="false"/>
          <w:color w:val="000000"/>
          <w:sz w:val="28"/>
        </w:rPr>
        <w:t>
      жерінің мекен-жайы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left"/>
      </w:pPr>
      <w:r>
        <w:rPr>
          <w:rFonts w:ascii="Times New Roman"/>
          <w:b/>
          <w:i w:val="false"/>
          <w:color w:val="000000"/>
        </w:rPr>
        <w:t xml:space="preserve"> Салықтық тексеру жүргізу туралы хабарландыру</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БСН)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631-бабына</w:t>
      </w:r>
      <w:r>
        <w:rPr>
          <w:rFonts w:ascii="Times New Roman"/>
          <w:b w:val="false"/>
          <w:i w:val="false"/>
          <w:color w:val="000000"/>
          <w:sz w:val="28"/>
        </w:rPr>
        <w:t xml:space="preserve"> сәйкес Сізді мыналар жөнінде:</w:t>
      </w:r>
    </w:p>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барлық түрлері бойынша салық міндеттемесінің орындалуы, міндетті зейнетақы жарналарын, міндетті кәсіптік зейнетақы жарналарын толық және уақтылы есептеу, ұстап қалу және аудару және әлеуметтік аударымдарды толық және уақтылы есептеу және төлеу мәселелері бойынша жоспарлы кешенді тексеру жүргізілетіні туралы;</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салықтардың және (немесе) бюджетке төленетін басқа да міндетті төлемдердің жекелеген түрлері бойынша салық міндеттемесінің орындалуы;</w:t>
      </w:r>
    </w:p>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толық және уақтылы есептеу, ұстап қалу және аудару, сондай-ақ әлеуметтік аударымдарды толық және уақтылы есептеу және төлеу;</w:t>
      </w:r>
    </w:p>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Салық </w:t>
      </w:r>
      <w:r>
        <w:rPr>
          <w:rFonts w:ascii="Times New Roman"/>
          <w:b w:val="false"/>
          <w:i w:val="false"/>
          <w:color w:val="000000"/>
          <w:sz w:val="28"/>
        </w:rPr>
        <w:t>кодексінде</w:t>
      </w:r>
      <w:r>
        <w:rPr>
          <w:rFonts w:ascii="Times New Roman"/>
          <w:b w:val="false"/>
          <w:i w:val="false"/>
          <w:color w:val="000000"/>
          <w:sz w:val="28"/>
        </w:rPr>
        <w:t xml:space="preserve">, сондай-ақ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белгіленген міндеттерді орындауы;</w:t>
      </w:r>
    </w:p>
    <w:p>
      <w:pPr>
        <w:spacing w:after="0"/>
        <w:ind w:left="0"/>
        <w:jc w:val="both"/>
      </w:pPr>
      <w:r>
        <w:rPr>
          <w:rFonts w:ascii="Times New Roman"/>
          <w:b w:val="false"/>
          <w:i w:val="false"/>
          <w:color w:val="000000"/>
          <w:sz w:val="28"/>
        </w:rPr>
        <w:t>
      трансферттік баға белгілеу;</w:t>
      </w:r>
    </w:p>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мемлекеттік реттеу;</w:t>
      </w:r>
    </w:p>
    <w:p>
      <w:pPr>
        <w:spacing w:after="0"/>
        <w:ind w:left="0"/>
        <w:jc w:val="both"/>
      </w:pPr>
      <w:r>
        <w:rPr>
          <w:rFonts w:ascii="Times New Roman"/>
          <w:b w:val="false"/>
          <w:i w:val="false"/>
          <w:color w:val="000000"/>
          <w:sz w:val="28"/>
        </w:rPr>
        <w:t>
      соттың заңды күшіне енген үкімінің немесе қаулысының негізінде жалған кәсіпорын деп танылған салық төлеушімен жасалған операциялары бойынша салық міндеттемесін айқындау;</w:t>
      </w:r>
    </w:p>
    <w:p>
      <w:pPr>
        <w:spacing w:after="0"/>
        <w:ind w:left="0"/>
        <w:jc w:val="both"/>
      </w:pPr>
      <w:r>
        <w:rPr>
          <w:rFonts w:ascii="Times New Roman"/>
          <w:b w:val="false"/>
          <w:i w:val="false"/>
          <w:color w:val="000000"/>
          <w:sz w:val="28"/>
        </w:rPr>
        <w:t>
      жасалуы сотпен кәсіпкерлік қызметті жүзеге асыру ниетінсіз жүзеге асырылған деп танылған мәміле (мәмілелер) бойынша салық міндеттемесін айқындау;</w:t>
      </w:r>
    </w:p>
    <w:p>
      <w:pPr>
        <w:spacing w:after="0"/>
        <w:ind w:left="0"/>
        <w:jc w:val="both"/>
      </w:pPr>
      <w:r>
        <w:rPr>
          <w:rFonts w:ascii="Times New Roman"/>
          <w:b w:val="false"/>
          <w:i w:val="false"/>
          <w:color w:val="000000"/>
          <w:sz w:val="28"/>
        </w:rPr>
        <w:t>
      салық төлеушілер (салық агенті) мен оның дебиторлары арасындағы өзара есеп айырысуларды айқындау;</w:t>
      </w:r>
    </w:p>
    <w:p>
      <w:pPr>
        <w:spacing w:after="0"/>
        <w:ind w:left="0"/>
        <w:jc w:val="both"/>
      </w:pPr>
      <w:r>
        <w:rPr>
          <w:rFonts w:ascii="Times New Roman"/>
          <w:b w:val="false"/>
          <w:i w:val="false"/>
          <w:color w:val="000000"/>
          <w:sz w:val="28"/>
        </w:rPr>
        <w:t>
      халықаралық шарттардың (келісімдердің) ережелерін қолдану заңдылығы;</w:t>
      </w:r>
    </w:p>
    <w:p>
      <w:pPr>
        <w:spacing w:after="0"/>
        <w:ind w:left="0"/>
        <w:jc w:val="both"/>
      </w:pPr>
      <w:r>
        <w:rPr>
          <w:rFonts w:ascii="Times New Roman"/>
          <w:b w:val="false"/>
          <w:i w:val="false"/>
          <w:color w:val="000000"/>
          <w:sz w:val="28"/>
        </w:rPr>
        <w:t>
      қайтаруға ұсынылған қосылған құн салығының сомаларының дұрыстығын растау;</w:t>
      </w:r>
    </w:p>
    <w:p>
      <w:pPr>
        <w:spacing w:after="0"/>
        <w:ind w:left="0"/>
        <w:jc w:val="both"/>
      </w:pPr>
      <w:r>
        <w:rPr>
          <w:rFonts w:ascii="Times New Roman"/>
          <w:b w:val="false"/>
          <w:i w:val="false"/>
          <w:color w:val="000000"/>
          <w:sz w:val="28"/>
        </w:rPr>
        <w:t>
      резидент еместің салықтық өтініші және қосарланған салық салуды болдырмау туралы халықаралық шарт негізінде бюджеттен төленген табыс салығын немесе шартты банктік салымды қайтару;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608-бабында</w:t>
      </w:r>
      <w:r>
        <w:rPr>
          <w:rFonts w:ascii="Times New Roman"/>
          <w:b w:val="false"/>
          <w:i w:val="false"/>
          <w:color w:val="000000"/>
          <w:sz w:val="28"/>
        </w:rPr>
        <w:t xml:space="preserve"> белгіленген тәртіпте камералды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жоспарлы тақырыптық тексеру жүргізілетіні туралы хабарлайды.</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w:t>
      </w:r>
    </w:p>
    <w:p>
      <w:pPr>
        <w:spacing w:after="0"/>
        <w:ind w:left="0"/>
        <w:jc w:val="both"/>
      </w:pPr>
      <w:r>
        <w:rPr>
          <w:rFonts w:ascii="Times New Roman"/>
          <w:b w:val="false"/>
          <w:i w:val="false"/>
          <w:color w:val="000000"/>
          <w:sz w:val="28"/>
        </w:rPr>
        <w:t xml:space="preserve">
      Сондай-ақ Сіз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мемлекеттік кірістер органдарының лауазымды тұлғаларының әрекетіне (әрекетсіздігіне) жоғары тұрған мемлекеттік кірістер органына немесе сотқа шағым жасауға құқылысыз.</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Хабарландыруды 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қолы, мөрі, күні)</w:t>
      </w:r>
    </w:p>
    <w:p>
      <w:pPr>
        <w:spacing w:after="0"/>
        <w:ind w:left="0"/>
        <w:jc w:val="both"/>
      </w:pPr>
      <w:r>
        <w:rPr>
          <w:rFonts w:ascii="Times New Roman"/>
          <w:b w:val="false"/>
          <w:i w:val="false"/>
          <w:color w:val="000000"/>
          <w:sz w:val="28"/>
        </w:rPr>
        <w:t>
      Хабарландыру салық төлеушіге</w:t>
      </w:r>
    </w:p>
    <w:p>
      <w:pPr>
        <w:spacing w:after="0"/>
        <w:ind w:left="0"/>
        <w:jc w:val="both"/>
      </w:pPr>
      <w:r>
        <w:rPr>
          <w:rFonts w:ascii="Times New Roman"/>
          <w:b w:val="false"/>
          <w:i w:val="false"/>
          <w:color w:val="000000"/>
          <w:sz w:val="28"/>
        </w:rPr>
        <w:t>
      (салық агентіне) ________________________________________ тапсырылды.</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w:t>
      </w:r>
    </w:p>
    <w:p>
      <w:pPr>
        <w:spacing w:after="0"/>
        <w:ind w:left="0"/>
        <w:jc w:val="both"/>
      </w:pPr>
      <w:r>
        <w:rPr>
          <w:rFonts w:ascii="Times New Roman"/>
          <w:b w:val="false"/>
          <w:i w:val="false"/>
          <w:color w:val="000000"/>
          <w:sz w:val="28"/>
        </w:rPr>
        <w:t>
      аты (ол болған жағдайда), қолы, күні)</w:t>
      </w:r>
    </w:p>
    <w:p>
      <w:pPr>
        <w:spacing w:after="0"/>
        <w:ind w:left="0"/>
        <w:jc w:val="both"/>
      </w:pPr>
      <w:r>
        <w:rPr>
          <w:rFonts w:ascii="Times New Roman"/>
          <w:b w:val="false"/>
          <w:i w:val="false"/>
          <w:color w:val="000000"/>
          <w:sz w:val="28"/>
        </w:rPr>
        <w:t>
      Хабарландыру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төлеушіні (салық агентін) жоспарлы кешенді және (немесе) жоспарлы тақырыптық тексеру жүргізу туралы хабарландыру кезінде торкөзде тиісті тексеру жүргізу мәселесі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left"/>
      </w:pPr>
      <w:r>
        <w:rPr>
          <w:rFonts w:ascii="Times New Roman"/>
          <w:b/>
          <w:i w:val="false"/>
          <w:color w:val="000000"/>
        </w:rPr>
        <w:t xml:space="preserve"> Бюджеттен қайтаруға ұсынылған қосылған құн салығы сомаларының</w:t>
      </w:r>
      <w:r>
        <w:br/>
      </w:r>
      <w:r>
        <w:rPr>
          <w:rFonts w:ascii="Times New Roman"/>
          <w:b/>
          <w:i w:val="false"/>
          <w:color w:val="000000"/>
        </w:rPr>
        <w:t>дұрыстығын растау бойынша 20___ жылғы "____" ______________</w:t>
      </w:r>
      <w:r>
        <w:br/>
      </w:r>
      <w:r>
        <w:rPr>
          <w:rFonts w:ascii="Times New Roman"/>
          <w:b/>
          <w:i w:val="false"/>
          <w:color w:val="000000"/>
        </w:rPr>
        <w:t>№ _____ салықтық тексеру актісіне</w:t>
      </w:r>
      <w:r>
        <w:br/>
      </w:r>
      <w:r>
        <w:rPr>
          <w:rFonts w:ascii="Times New Roman"/>
          <w:b/>
          <w:i w:val="false"/>
          <w:color w:val="000000"/>
        </w:rPr>
        <w:t>20__ жылғы "____" ______________________ № ___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6837"/>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(ҚҚС) бойынша тіркеу есебіне қою туралы куәліктің сериясы және нөмірі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декларацияны тапсыру күні</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w:t>
            </w:r>
          </w:p>
          <w:p>
            <w:pPr>
              <w:spacing w:after="20"/>
              <w:ind w:left="20"/>
              <w:jc w:val="both"/>
            </w:pPr>
            <w:r>
              <w:rPr>
                <w:rFonts w:ascii="Times New Roman"/>
                <w:b w:val="false"/>
                <w:i w:val="false"/>
                <w:color w:val="000000"/>
                <w:sz w:val="20"/>
              </w:rPr>
              <w:t>
20__ жылғы "___" ____ бойынша</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бойынша декларацияда көрcетілген талап бойынша көрсетілген ҚҚС сомасы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акті(лері)сі және қорытынды(лар)ға сәйкес қайтарылуы тиіс ҚҚС сомасы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тексерудің актісімен растамаған, оның ішінде: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өзара есеп айырысулардың дұрыстығын растау үшін қарсы тексерулер жүргізуге сауал салуға жауаптар алынбаған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сауал салу бойынша мемлекеттік кірістер органы алған жауаптар негізінде мониторингке жататын, ірі салық төлеуші бойынша қосылған құн салығы сомаларының дұрыстығы расталмаған</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 ___________ жағдай бойынша</w:t>
      </w:r>
    </w:p>
    <w:p>
      <w:pPr>
        <w:spacing w:after="0"/>
        <w:ind w:left="0"/>
        <w:jc w:val="both"/>
      </w:pPr>
      <w:r>
        <w:rPr>
          <w:rFonts w:ascii="Times New Roman"/>
          <w:b w:val="false"/>
          <w:i w:val="false"/>
          <w:color w:val="000000"/>
          <w:sz w:val="28"/>
        </w:rPr>
        <w:t>
      Салық тексеруін аяқтағаннан кейін қайтармаудың себебін жоюды растайтын құжаттар: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149"/>
        <w:gridCol w:w="1150"/>
        <w:gridCol w:w="568"/>
        <w:gridCol w:w="568"/>
        <w:gridCol w:w="459"/>
        <w:gridCol w:w="469"/>
        <w:gridCol w:w="470"/>
        <w:gridCol w:w="755"/>
        <w:gridCol w:w="1174"/>
        <w:gridCol w:w="2796"/>
        <w:gridCol w:w="2298"/>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өткізуге және мониторингке жататын, ірі салық төлеуші бойынша ҚҚС сомасының дұрыстығын растау туралы сауал жасау</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Расталуы тиіс ҚҚС сомасы</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 туралы сауал салуына жауабы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жауабы</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жауаппен бірге қарсы тексерудің актісімен расталған ҚҚС сомасы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 бағ. - 11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қайтаруға жататын ҚҚС сомасы</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бөлім (басқарма) қызметкерінің тегі, аты, жөні, лауазымы)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Жауапты басқарманың </w:t>
      </w:r>
    </w:p>
    <w:p>
      <w:pPr>
        <w:spacing w:after="0"/>
        <w:ind w:left="0"/>
        <w:jc w:val="both"/>
      </w:pPr>
      <w:r>
        <w:rPr>
          <w:rFonts w:ascii="Times New Roman"/>
          <w:b w:val="false"/>
          <w:i w:val="false"/>
          <w:color w:val="000000"/>
          <w:sz w:val="28"/>
        </w:rPr>
        <w:t>
      (бөлімінің) басшысы 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Салық төлеушіге тапсырылды __________________________________________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(ол болған жағдайда), лауазымы және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Камералдық бақылау нәтижелері бойынша қорытынды</w:t>
      </w:r>
    </w:p>
    <w:p>
      <w:pPr>
        <w:spacing w:after="0"/>
        <w:ind w:left="0"/>
        <w:jc w:val="both"/>
      </w:pPr>
      <w:r>
        <w:rPr>
          <w:rFonts w:ascii="Times New Roman"/>
          <w:b w:val="false"/>
          <w:i w:val="false"/>
          <w:color w:val="000000"/>
          <w:sz w:val="28"/>
        </w:rPr>
        <w:t>
      ___________________                                      № 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 (біз), ____________________________________________________</w:t>
      </w:r>
    </w:p>
    <w:p>
      <w:pPr>
        <w:spacing w:after="0"/>
        <w:ind w:left="0"/>
        <w:jc w:val="both"/>
      </w:pPr>
      <w:r>
        <w:rPr>
          <w:rFonts w:ascii="Times New Roman"/>
          <w:b w:val="false"/>
          <w:i w:val="false"/>
          <w:color w:val="000000"/>
          <w:sz w:val="28"/>
        </w:rPr>
        <w:t>
      (мемлекеттік органның қызметкер(лер)інің тегі, аты, әкесінің</w:t>
      </w:r>
    </w:p>
    <w:p>
      <w:pPr>
        <w:spacing w:after="0"/>
        <w:ind w:left="0"/>
        <w:jc w:val="both"/>
      </w:pPr>
      <w:r>
        <w:rPr>
          <w:rFonts w:ascii="Times New Roman"/>
          <w:b w:val="false"/>
          <w:i w:val="false"/>
          <w:color w:val="000000"/>
          <w:sz w:val="28"/>
        </w:rPr>
        <w:t>
      аты (ол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және 20___ жылғы "___"_________ №___ (20___ жылғы "___" _____ № ___ кіріс) қызметті тоқтату туралы салықтық өтініш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(дара кәсіпкердің аты-жөні, резидент-заңды тұлғаның атауы, жеке</w:t>
      </w:r>
    </w:p>
    <w:p>
      <w:pPr>
        <w:spacing w:after="0"/>
        <w:ind w:left="0"/>
        <w:jc w:val="both"/>
      </w:pPr>
      <w:r>
        <w:rPr>
          <w:rFonts w:ascii="Times New Roman"/>
          <w:b w:val="false"/>
          <w:i w:val="false"/>
          <w:color w:val="000000"/>
          <w:sz w:val="28"/>
        </w:rPr>
        <w:t>
      сәйкестендіру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жылғы "___" ____________ бастап 20___ жылғы "___" _____________ дейінгі кезеңге камералдық бақылау нәтижелері бойынша қорытынды жасадым(дық).</w:t>
      </w:r>
    </w:p>
    <w:p>
      <w:pPr>
        <w:spacing w:after="0"/>
        <w:ind w:left="0"/>
        <w:jc w:val="left"/>
      </w:pPr>
      <w:r>
        <w:rPr>
          <w:rFonts w:ascii="Times New Roman"/>
          <w:b/>
          <w:i w:val="false"/>
          <w:color w:val="000000"/>
        </w:rPr>
        <w:t xml:space="preserve"> 1. Салық төлеуші туралы мәлімет</w:t>
      </w:r>
    </w:p>
    <w:p>
      <w:pPr>
        <w:spacing w:after="0"/>
        <w:ind w:left="0"/>
        <w:jc w:val="both"/>
      </w:pPr>
      <w:r>
        <w:rPr>
          <w:rFonts w:ascii="Times New Roman"/>
          <w:b w:val="false"/>
          <w:i w:val="false"/>
          <w:color w:val="000000"/>
          <w:sz w:val="28"/>
        </w:rPr>
        <w:t>
      1. Дара кәсіпкер ретінде мемлекеттік тіркеу туралы куәлік: сериясы _____; нөмірі ______ берілген күні ______ жыл "__" ________</w:t>
      </w:r>
    </w:p>
    <w:p>
      <w:pPr>
        <w:spacing w:after="0"/>
        <w:ind w:left="0"/>
        <w:jc w:val="both"/>
      </w:pPr>
      <w:r>
        <w:rPr>
          <w:rFonts w:ascii="Times New Roman"/>
          <w:b w:val="false"/>
          <w:i w:val="false"/>
          <w:color w:val="000000"/>
          <w:sz w:val="28"/>
        </w:rPr>
        <w:t>
      2. Заңды тұлғаны мемлекеттік тіркеу туралы куәлік: сериясы _____; нөмірі ______ берілген күні ______ жыл "__" ________</w:t>
      </w:r>
    </w:p>
    <w:p>
      <w:pPr>
        <w:spacing w:after="0"/>
        <w:ind w:left="0"/>
        <w:jc w:val="both"/>
      </w:pPr>
      <w:r>
        <w:rPr>
          <w:rFonts w:ascii="Times New Roman"/>
          <w:b w:val="false"/>
          <w:i w:val="false"/>
          <w:color w:val="000000"/>
          <w:sz w:val="28"/>
        </w:rPr>
        <w:t>
      3. Салық салу режимі __________________________________________</w:t>
      </w:r>
    </w:p>
    <w:p>
      <w:pPr>
        <w:spacing w:after="0"/>
        <w:ind w:left="0"/>
        <w:jc w:val="both"/>
      </w:pPr>
      <w:r>
        <w:rPr>
          <w:rFonts w:ascii="Times New Roman"/>
          <w:b w:val="false"/>
          <w:i w:val="false"/>
          <w:color w:val="000000"/>
          <w:sz w:val="28"/>
        </w:rPr>
        <w:t>
      4. Қызмет түрлері және оларды жүзеге асыру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5678"/>
        <w:gridCol w:w="2207"/>
        <w:gridCol w:w="2208"/>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(ЭҚТЖЖ)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Банктік сәйкестендіру коды (БСК) ______________________________</w:t>
      </w:r>
    </w:p>
    <w:p>
      <w:pPr>
        <w:spacing w:after="0"/>
        <w:ind w:left="0"/>
        <w:jc w:val="both"/>
      </w:pPr>
      <w:r>
        <w:rPr>
          <w:rFonts w:ascii="Times New Roman"/>
          <w:b w:val="false"/>
          <w:i w:val="false"/>
          <w:color w:val="000000"/>
          <w:sz w:val="28"/>
        </w:rPr>
        <w:t>
      Бизнес сәйкестендіру нөмірі (БСН) _____________________________</w:t>
      </w:r>
    </w:p>
    <w:p>
      <w:pPr>
        <w:spacing w:after="0"/>
        <w:ind w:left="0"/>
        <w:jc w:val="both"/>
      </w:pPr>
      <w:r>
        <w:rPr>
          <w:rFonts w:ascii="Times New Roman"/>
          <w:b w:val="false"/>
          <w:i w:val="false"/>
          <w:color w:val="000000"/>
          <w:sz w:val="28"/>
        </w:rPr>
        <w:t>
      Облыс (қала, аудан) ___________________________________________</w:t>
      </w:r>
    </w:p>
    <w:p>
      <w:pPr>
        <w:spacing w:after="0"/>
        <w:ind w:left="0"/>
        <w:jc w:val="both"/>
      </w:pPr>
      <w:r>
        <w:rPr>
          <w:rFonts w:ascii="Times New Roman"/>
          <w:b w:val="false"/>
          <w:i w:val="false"/>
          <w:color w:val="000000"/>
          <w:sz w:val="28"/>
        </w:rPr>
        <w:t>
      Банк шоттарының деректемелері:</w:t>
      </w:r>
    </w:p>
    <w:p>
      <w:pPr>
        <w:spacing w:after="0"/>
        <w:ind w:left="0"/>
        <w:jc w:val="both"/>
      </w:pPr>
      <w:r>
        <w:rPr>
          <w:rFonts w:ascii="Times New Roman"/>
          <w:b w:val="false"/>
          <w:i w:val="false"/>
          <w:color w:val="000000"/>
          <w:sz w:val="28"/>
        </w:rPr>
        <w:t>
      шот атауы _____________________________;</w:t>
      </w:r>
    </w:p>
    <w:p>
      <w:pPr>
        <w:spacing w:after="0"/>
        <w:ind w:left="0"/>
        <w:jc w:val="both"/>
      </w:pPr>
      <w:r>
        <w:rPr>
          <w:rFonts w:ascii="Times New Roman"/>
          <w:b w:val="false"/>
          <w:i w:val="false"/>
          <w:color w:val="000000"/>
          <w:sz w:val="28"/>
        </w:rPr>
        <w:t>
      нөмірі ________________________________;</w:t>
      </w:r>
    </w:p>
    <w:p>
      <w:pPr>
        <w:spacing w:after="0"/>
        <w:ind w:left="0"/>
        <w:jc w:val="both"/>
      </w:pPr>
      <w:r>
        <w:rPr>
          <w:rFonts w:ascii="Times New Roman"/>
          <w:b w:val="false"/>
          <w:i w:val="false"/>
          <w:color w:val="000000"/>
          <w:sz w:val="28"/>
        </w:rPr>
        <w:t>
      ашылған күні __________________________;</w:t>
      </w:r>
    </w:p>
    <w:p>
      <w:pPr>
        <w:spacing w:after="0"/>
        <w:ind w:left="0"/>
        <w:jc w:val="both"/>
      </w:pPr>
      <w:r>
        <w:rPr>
          <w:rFonts w:ascii="Times New Roman"/>
          <w:b w:val="false"/>
          <w:i w:val="false"/>
          <w:color w:val="000000"/>
          <w:sz w:val="28"/>
        </w:rPr>
        <w:t>
      жабылған күні _________________________;</w:t>
      </w:r>
    </w:p>
    <w:p>
      <w:pPr>
        <w:spacing w:after="0"/>
        <w:ind w:left="0"/>
        <w:jc w:val="both"/>
      </w:pPr>
      <w:r>
        <w:rPr>
          <w:rFonts w:ascii="Times New Roman"/>
          <w:b w:val="false"/>
          <w:i w:val="false"/>
          <w:color w:val="000000"/>
          <w:sz w:val="28"/>
        </w:rPr>
        <w:t>
      шоттағы ақша қаражаттарының қалдығы ___________________________</w:t>
      </w:r>
    </w:p>
    <w:p>
      <w:pPr>
        <w:spacing w:after="0"/>
        <w:ind w:left="0"/>
        <w:jc w:val="both"/>
      </w:pPr>
      <w:r>
        <w:rPr>
          <w:rFonts w:ascii="Times New Roman"/>
          <w:b w:val="false"/>
          <w:i w:val="false"/>
          <w:color w:val="000000"/>
          <w:sz w:val="28"/>
        </w:rPr>
        <w:t>
                                     (сомасын және валюта кодын көрсетіңіз)</w:t>
      </w:r>
    </w:p>
    <w:p>
      <w:pPr>
        <w:spacing w:after="0"/>
        <w:ind w:left="0"/>
        <w:jc w:val="both"/>
      </w:pPr>
      <w:r>
        <w:rPr>
          <w:rFonts w:ascii="Times New Roman"/>
          <w:b w:val="false"/>
          <w:i w:val="false"/>
          <w:color w:val="000000"/>
          <w:sz w:val="28"/>
        </w:rPr>
        <w:t>
      6. Бақылау-касса машинасын тіркеу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Қызметті тоқтата тұру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252"/>
        <w:gridCol w:w="3252"/>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басталған күн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аяқталған күн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Бұрын жіберілген камералдық бақылау нәтижелері бойынша мемлекеттік кірістер органдары анықтаған бұзушылықтарды жою туралы хабарламалар бойынша және олардың орындалуы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1862"/>
        <w:gridCol w:w="2897"/>
        <w:gridCol w:w="381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 сипаты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Камералдық бақылау нәтижелері</w:t>
      </w:r>
    </w:p>
    <w:p>
      <w:pPr>
        <w:spacing w:after="0"/>
        <w:ind w:left="0"/>
        <w:jc w:val="both"/>
      </w:pPr>
      <w:r>
        <w:rPr>
          <w:rFonts w:ascii="Times New Roman"/>
          <w:b w:val="false"/>
          <w:i w:val="false"/>
          <w:color w:val="000000"/>
          <w:sz w:val="28"/>
        </w:rPr>
        <w:t>
      9. Камералдық бақылау барысында мынадай уәкілетті мемлекеттік органдардан, банктерден және (немесе) банк операцияларының жекелеген түрлерін іске асыратын ұйымдардан мәліметтер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6481"/>
        <w:gridCol w:w="1632"/>
        <w:gridCol w:w="1277"/>
        <w:gridCol w:w="1633"/>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банктің және (немесе) банк операцияларының жекелеген түрлерін іске асыратын ұйымның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есептілігі нысандарының деректерін мемлекеттік кірістер органының, бақылау-касса машинасының (БКМ) қолма-қол ақшаларды есепке алу кітабының, БКМ бойынша фискалды есептің, банк шоттарының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2203"/>
        <w:gridCol w:w="4431"/>
        <w:gridCol w:w="1417"/>
        <w:gridCol w:w="141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табыс</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табыс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мемлекеттік кірістер органында табыстар туралы деректер, БКМ деректер болмаған кезде, сондай-ақ банк шоттары болмаған кезде деректер 3-бағаннан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2952"/>
        <w:gridCol w:w="4758"/>
        <w:gridCol w:w="1148"/>
        <w:gridCol w:w="1148"/>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белгіленген тәртіпте жүзеге асыратын салық төлеушілер бойынша толтырылады. Мемлекеттік кірістер органында табыстар туралы деректер, БКМ деректер болмаған кезде, сондай-ақ банк шоттары болмаған кезде деректер 3-бағаннан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2652"/>
        <w:gridCol w:w="4626"/>
        <w:gridCol w:w="1256"/>
        <w:gridCol w:w="1256"/>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табыс</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табыс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2203"/>
        <w:gridCol w:w="4431"/>
        <w:gridCol w:w="1417"/>
        <w:gridCol w:w="141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43-баптарымен</w:t>
      </w:r>
      <w:r>
        <w:rPr>
          <w:rFonts w:ascii="Times New Roman"/>
          <w:b w:val="false"/>
          <w:i w:val="false"/>
          <w:color w:val="000000"/>
          <w:sz w:val="28"/>
        </w:rPr>
        <w:t xml:space="preserve"> белгіленген салық міндеттемесін орындау ерекшеліктерін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37-1</w:t>
      </w:r>
      <w:r>
        <w:rPr>
          <w:rFonts w:ascii="Times New Roman"/>
          <w:b w:val="false"/>
          <w:i w:val="false"/>
          <w:color w:val="000000"/>
          <w:sz w:val="28"/>
        </w:rPr>
        <w:t xml:space="preserve"> бабының 1-тармағының 1)-4) тармақшаларын,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43-бабы</w:t>
      </w:r>
      <w:r>
        <w:rPr>
          <w:rFonts w:ascii="Times New Roman"/>
          <w:b w:val="false"/>
          <w:i w:val="false"/>
          <w:color w:val="000000"/>
          <w:sz w:val="28"/>
        </w:rPr>
        <w:t xml:space="preserve"> 1-тармағының (1)-4)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тармақшаларын көрсете отырып, қолдану шартын сақтамау</w:t>
      </w:r>
    </w:p>
    <w:p>
      <w:pPr>
        <w:spacing w:after="0"/>
        <w:ind w:left="0"/>
        <w:jc w:val="both"/>
      </w:pPr>
      <w:r>
        <w:rPr>
          <w:rFonts w:ascii="Times New Roman"/>
          <w:b w:val="false"/>
          <w:i w:val="false"/>
          <w:color w:val="000000"/>
          <w:sz w:val="28"/>
        </w:rPr>
        <w:t>
      бұзушылықтарының сипатын егжей-тегжейлі сипаттау)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Ескерту: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43-баптарында</w:t>
      </w:r>
      <w:r>
        <w:rPr>
          <w:rFonts w:ascii="Times New Roman"/>
          <w:b w:val="false"/>
          <w:i w:val="false"/>
          <w:color w:val="000000"/>
          <w:sz w:val="28"/>
        </w:rPr>
        <w:t xml:space="preserve"> белгіленген салық міндеттемелерін орындау ерекшеліктерін қолдану шарттарын сақтамау бойынша бұзушылықтар камералдық бақылауды жүзеге асыру кезінде анықтаған жағдайда толтырылады, бұзушылық түрі егжей-тегжейлі жазылады және таратылатын салық төлеушіге Қазақстан Республикасының салық заңнамасын бұзушылықтарды жою туралы хабарлама жіберіледі.</w:t>
      </w:r>
    </w:p>
    <w:p>
      <w:pPr>
        <w:spacing w:after="0"/>
        <w:ind w:left="0"/>
        <w:jc w:val="both"/>
      </w:pPr>
      <w:r>
        <w:rPr>
          <w:rFonts w:ascii="Times New Roman"/>
          <w:b w:val="false"/>
          <w:i w:val="false"/>
          <w:color w:val="000000"/>
          <w:sz w:val="28"/>
        </w:rPr>
        <w:t>
      12. Арнаулы салық режимдерін (АСР) қолдану шарттарын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АСР қолдану шарттарын бұзушылықтар анықталған жағдайда бұзушылық түрі егжей-тегжейлі жазылады.</w:t>
      </w:r>
    </w:p>
    <w:p>
      <w:pPr>
        <w:spacing w:after="0"/>
        <w:ind w:left="0"/>
        <w:jc w:val="both"/>
      </w:pPr>
      <w:r>
        <w:rPr>
          <w:rFonts w:ascii="Times New Roman"/>
          <w:b w:val="false"/>
          <w:i w:val="false"/>
          <w:color w:val="000000"/>
          <w:sz w:val="28"/>
        </w:rPr>
        <w:t>
      13. Басқа салық және бюджетке төленетін басқа да міндетті төлемдер түрлері бойынша салық есептілігі нысандарының деректерін уәкілетті мемлекеттік органдардың, банктердің және (немесе) банк операцияларының жекелеген түрлерін жүзеге асыратын ұйымдардың деректерімен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264"/>
        <w:gridCol w:w="1234"/>
        <w:gridCol w:w="1578"/>
        <w:gridCol w:w="3520"/>
        <w:gridCol w:w="1235"/>
        <w:gridCol w:w="12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деректер 4-бағаннан 5-бағанға көшіріледі. Салық және бюджетке төленетін басқа да міндетті төлемдердің әрбір түрі бойынша бөлек толтырылады.</w:t>
      </w:r>
    </w:p>
    <w:p>
      <w:pPr>
        <w:spacing w:after="0"/>
        <w:ind w:left="0"/>
        <w:jc w:val="both"/>
      </w:pPr>
      <w:r>
        <w:rPr>
          <w:rFonts w:ascii="Times New Roman"/>
          <w:b w:val="false"/>
          <w:i w:val="false"/>
          <w:color w:val="000000"/>
          <w:sz w:val="28"/>
        </w:rPr>
        <w:t>
      14. Салық есептілігі нысандарының деректерін міндетті зейнетақы жарналары (МЗЖ)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839"/>
        <w:gridCol w:w="4708"/>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салық төлеушінің деректері бойынша табыс</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мемлекеттік кірістер органының (камералдық бақылау) деректері бойынша табыс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both"/>
      </w:pPr>
      <w:r>
        <w:rPr>
          <w:rFonts w:ascii="Times New Roman"/>
          <w:b w:val="false"/>
          <w:i w:val="false"/>
          <w:color w:val="000000"/>
          <w:sz w:val="28"/>
        </w:rPr>
        <w:t>
      15. Салық есептілігі нысандарының деректерін міндетті кәсіптік зейнетақы жарналары (МКЗЖ)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839"/>
        <w:gridCol w:w="4708"/>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салық төлеушінің деректері бойынша табыс</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мемлекеттік кірістер органының (камералдық бақылау) деректері бойынша табыс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both"/>
      </w:pPr>
      <w:r>
        <w:rPr>
          <w:rFonts w:ascii="Times New Roman"/>
          <w:b w:val="false"/>
          <w:i w:val="false"/>
          <w:color w:val="000000"/>
          <w:sz w:val="28"/>
        </w:rPr>
        <w:t>
      16. Салық есептілігі нысандарының деректерін әлеуметтік аударымдар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3008"/>
        <w:gridCol w:w="4782"/>
        <w:gridCol w:w="1128"/>
        <w:gridCol w:w="1128"/>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деректері бойынша табыс</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мемлекеттік кірістер органының (камералдық бақылау) деректері бойынша табыс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деректер болмаған кезде деректер 3-бағаннан 4-бағанға көшіріледі.</w:t>
      </w:r>
    </w:p>
    <w:p>
      <w:pPr>
        <w:spacing w:after="0"/>
        <w:ind w:left="0"/>
        <w:jc w:val="left"/>
      </w:pPr>
      <w:r>
        <w:rPr>
          <w:rFonts w:ascii="Times New Roman"/>
          <w:b/>
          <w:i w:val="false"/>
          <w:color w:val="000000"/>
        </w:rPr>
        <w:t xml:space="preserve"> 3. Қорытынды</w:t>
      </w:r>
    </w:p>
    <w:p>
      <w:pPr>
        <w:spacing w:after="0"/>
        <w:ind w:left="0"/>
        <w:jc w:val="both"/>
      </w:pPr>
      <w:r>
        <w:rPr>
          <w:rFonts w:ascii="Times New Roman"/>
          <w:b w:val="false"/>
          <w:i w:val="false"/>
          <w:color w:val="000000"/>
          <w:sz w:val="28"/>
        </w:rPr>
        <w:t>
      17. Камералдық бақылау нәтижелері бойынша қорытындыны жасау кезінде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бойынша есептердің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887"/>
        <w:gridCol w:w="4669"/>
        <w:gridCol w:w="2059"/>
        <w:gridCol w:w="2060"/>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МКЗЖ және әлеуметтік аударым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МКЗЖ, әлеуметтік аударым сальдосы ( +,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есептер сальдосында салықтық тексеру нәтижесі бойынша есептелген, шағымдалу кезеңіндегі және шағымдалған сомалар, сондай-ақ төлеу мерзімі өзгертілген (кейінге қалдырылған) сомалар көрсетілмейді</w:t>
      </w:r>
    </w:p>
    <w:p>
      <w:pPr>
        <w:spacing w:after="0"/>
        <w:ind w:left="0"/>
        <w:jc w:val="both"/>
      </w:pPr>
      <w:r>
        <w:rPr>
          <w:rFonts w:ascii="Times New Roman"/>
          <w:b w:val="false"/>
          <w:i w:val="false"/>
          <w:color w:val="000000"/>
          <w:sz w:val="28"/>
        </w:rPr>
        <w:t>
      18. Камералдық бақылау нәтижелері бойынша бұзушылықтар болмаған кезде камералдық бақылау бұзушылықтарсыз аяқталды деп саналады.</w:t>
      </w:r>
    </w:p>
    <w:p>
      <w:pPr>
        <w:spacing w:after="0"/>
        <w:ind w:left="0"/>
        <w:jc w:val="both"/>
      </w:pPr>
      <w:r>
        <w:rPr>
          <w:rFonts w:ascii="Times New Roman"/>
          <w:b w:val="false"/>
          <w:i w:val="false"/>
          <w:color w:val="000000"/>
          <w:sz w:val="28"/>
        </w:rPr>
        <w:t>
      19. Камералдық бақылау нәтижелері бойынша алшақтықтар анықталған жағдайда камералдық бақылау нәтижелері бойынша мемлекеттік кірістер органдары анықтаған бұзушылықтарды жою туралы хабарлама мынадай салық есептілігінің түрлері бойынша ресімделеді: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3681"/>
        <w:gridCol w:w="4047"/>
        <w:gridCol w:w="2566"/>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басқа міндетті төлем түрі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 (БСК)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тұлғалары 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p>
      <w:pPr>
        <w:spacing w:after="0"/>
        <w:ind w:left="0"/>
        <w:jc w:val="both"/>
      </w:pPr>
      <w:r>
        <w:rPr>
          <w:rFonts w:ascii="Times New Roman"/>
          <w:b w:val="false"/>
          <w:i w:val="false"/>
          <w:color w:val="000000"/>
          <w:sz w:val="28"/>
        </w:rPr>
        <w:t>
      Қорытындыны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Қорытынды салық төлеушіге табыс етілді 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Қорытынды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есептілігін табыс етуді тоқтата тұру туралы немесе салық есептілігін табыс етуді тоқтата тұрудан бас тарту туралы шешім</w:t>
      </w:r>
    </w:p>
    <w:p>
      <w:pPr>
        <w:spacing w:after="0"/>
        <w:ind w:left="0"/>
        <w:jc w:val="both"/>
      </w:pPr>
      <w:r>
        <w:rPr>
          <w:rFonts w:ascii="Times New Roman"/>
          <w:b w:val="false"/>
          <w:i w:val="false"/>
          <w:color w:val="000000"/>
          <w:sz w:val="28"/>
        </w:rPr>
        <w:t>
      20 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74-бабыларына</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салықтық өтініші негізінде</w:t>
      </w:r>
    </w:p>
    <w:p>
      <w:pPr>
        <w:spacing w:after="0"/>
        <w:ind w:left="0"/>
        <w:jc w:val="both"/>
      </w:pPr>
      <w:r>
        <w:rPr>
          <w:rFonts w:ascii="Times New Roman"/>
          <w:b w:val="false"/>
          <w:i w:val="false"/>
          <w:color w:val="000000"/>
          <w:sz w:val="28"/>
        </w:rPr>
        <w:t>
      (салық төлеушiнiң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 (БСН/ЖСН) _____</w:t>
      </w:r>
    </w:p>
    <w:p>
      <w:pPr>
        <w:spacing w:after="0"/>
        <w:ind w:left="0"/>
        <w:jc w:val="both"/>
      </w:pPr>
      <w:r>
        <w:rPr>
          <w:rFonts w:ascii="Times New Roman"/>
          <w:b w:val="false"/>
          <w:i w:val="false"/>
          <w:color w:val="000000"/>
          <w:sz w:val="28"/>
        </w:rPr>
        <w:t>
      20__ жылдың "___" __________ салық есептілігін тапсыруды тоқтата тұруға салық өтінішінің негізінде шешті: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"____"__________ дейін салық есептілігін тапсыруды тоқтата тұру;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"____"___________ дейін салық есептілігін тапсыруды тоқтата тұрудан бас тарту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(басшы орынбасары) ______________________________ 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Бақылауды тағайындау туралы шешім</w:t>
      </w:r>
    </w:p>
    <w:p>
      <w:pPr>
        <w:spacing w:after="0"/>
        <w:ind w:left="0"/>
        <w:jc w:val="both"/>
      </w:pPr>
      <w:r>
        <w:rPr>
          <w:rFonts w:ascii="Times New Roman"/>
          <w:b w:val="false"/>
          <w:i w:val="false"/>
          <w:color w:val="000000"/>
          <w:sz w:val="28"/>
        </w:rPr>
        <w:t>
      20 __ жылғы "___" ________                                    № 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2) бақылау жүргізу үшін жіберілсін: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орган(дар)ның лауазымды тұлғасы(лары)ның лауазымы,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3) бақылау өткізу мерзімі шешімді тапсырған кезден бастап__ жұмыс күні</w:t>
      </w:r>
    </w:p>
    <w:p>
      <w:pPr>
        <w:spacing w:after="0"/>
        <w:ind w:left="0"/>
        <w:jc w:val="both"/>
      </w:pPr>
      <w:r>
        <w:rPr>
          <w:rFonts w:ascii="Times New Roman"/>
          <w:b w:val="false"/>
          <w:i w:val="false"/>
          <w:color w:val="000000"/>
          <w:sz w:val="28"/>
        </w:rPr>
        <w:t>
      4) бақылау жүргізілетін кезең 20__ жылдың "__"________-дан 20__ жылдың "___" _____________ дейін белгіленсін</w:t>
      </w:r>
    </w:p>
    <w:p>
      <w:pPr>
        <w:spacing w:after="0"/>
        <w:ind w:left="0"/>
        <w:jc w:val="both"/>
      </w:pPr>
      <w:r>
        <w:rPr>
          <w:rFonts w:ascii="Times New Roman"/>
          <w:b w:val="false"/>
          <w:i w:val="false"/>
          <w:color w:val="000000"/>
          <w:sz w:val="28"/>
        </w:rPr>
        <w:t>
      5) бақылау жүргізу сұрақтары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жүргізуге басқа мемлекеттік органдардан жұмылдырылған</w:t>
      </w:r>
    </w:p>
    <w:p>
      <w:pPr>
        <w:spacing w:after="0"/>
        <w:ind w:left="0"/>
        <w:jc w:val="both"/>
      </w:pPr>
      <w:r>
        <w:rPr>
          <w:rFonts w:ascii="Times New Roman"/>
          <w:b w:val="false"/>
          <w:i w:val="false"/>
          <w:color w:val="000000"/>
          <w:sz w:val="28"/>
        </w:rPr>
        <w:t>
      маман(-дар)ның тегі, аты, әкесінің аты (ол болған жағдайда))</w:t>
      </w:r>
    </w:p>
    <w:p>
      <w:pPr>
        <w:spacing w:after="0"/>
        <w:ind w:left="0"/>
        <w:jc w:val="both"/>
      </w:pPr>
      <w:r>
        <w:rPr>
          <w:rFonts w:ascii="Times New Roman"/>
          <w:b w:val="false"/>
          <w:i w:val="false"/>
          <w:color w:val="000000"/>
          <w:sz w:val="28"/>
        </w:rPr>
        <w:t>
      Мемлекеттік органның басшысы _____________________________ __________</w:t>
      </w:r>
    </w:p>
    <w:p>
      <w:pPr>
        <w:spacing w:after="0"/>
        <w:ind w:left="0"/>
        <w:jc w:val="both"/>
      </w:pPr>
      <w:r>
        <w:rPr>
          <w:rFonts w:ascii="Times New Roman"/>
          <w:b w:val="false"/>
          <w:i w:val="false"/>
          <w:color w:val="000000"/>
          <w:sz w:val="28"/>
        </w:rPr>
        <w:t>
      Мөр орны      (тегі, аты, әкесінің аты (ол болған жағдайда)  (қолы)</w:t>
      </w:r>
    </w:p>
    <w:p>
      <w:pPr>
        <w:spacing w:after="0"/>
        <w:ind w:left="0"/>
        <w:jc w:val="both"/>
      </w:pPr>
      <w:r>
        <w:rPr>
          <w:rFonts w:ascii="Times New Roman"/>
          <w:b w:val="false"/>
          <w:i w:val="false"/>
          <w:color w:val="000000"/>
          <w:sz w:val="28"/>
        </w:rPr>
        <w:t>
      Таныстым және шешімді (көшірмесін) алдым: ___________________________</w:t>
      </w:r>
    </w:p>
    <w:p>
      <w:pPr>
        <w:spacing w:after="0"/>
        <w:ind w:left="0"/>
        <w:jc w:val="both"/>
      </w:pPr>
      <w:r>
        <w:rPr>
          <w:rFonts w:ascii="Times New Roman"/>
          <w:b w:val="false"/>
          <w:i w:val="false"/>
          <w:color w:val="000000"/>
          <w:sz w:val="28"/>
        </w:rPr>
        <w:t>
                    (уәкілетті мемлекеттік органның лауазымды тұлғасының</w:t>
      </w:r>
    </w:p>
    <w:p>
      <w:pPr>
        <w:spacing w:after="0"/>
        <w:ind w:left="0"/>
        <w:jc w:val="both"/>
      </w:pPr>
      <w:r>
        <w:rPr>
          <w:rFonts w:ascii="Times New Roman"/>
          <w:b w:val="false"/>
          <w:i w:val="false"/>
          <w:color w:val="000000"/>
          <w:sz w:val="28"/>
        </w:rPr>
        <w:t>
                 (тегі, аты, әкесінің аты (ол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Бақылауды тағайындау туралы __________ № ______ шешімге</w:t>
      </w:r>
      <w:r>
        <w:br/>
      </w:r>
      <w:r>
        <w:rPr>
          <w:rFonts w:ascii="Times New Roman"/>
          <w:b/>
          <w:i w:val="false"/>
          <w:color w:val="000000"/>
        </w:rPr>
        <w:t>қосымша 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органындағы бақылау "___"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бақылау кезеңі 20__ жылдың "__"________ -дан 20__ жылдың "___" _____________ дейін өзгертілсін.</w:t>
      </w:r>
    </w:p>
    <w:p>
      <w:pPr>
        <w:spacing w:after="0"/>
        <w:ind w:left="0"/>
        <w:jc w:val="both"/>
      </w:pPr>
      <w:r>
        <w:rPr>
          <w:rFonts w:ascii="Times New Roman"/>
          <w:b w:val="false"/>
          <w:i w:val="false"/>
          <w:color w:val="000000"/>
          <w:sz w:val="28"/>
        </w:rPr>
        <w:t>
      3) бақылау жүргізіп жатқан тұлғалардың құрамына мемлекеттік кірістер органның мынадай мамандары қосылсын: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орган(дар)ның лауазымды тұлғасы(лары)ның лауазымы,</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бақылау жүргізуге мынадай маман(-дар) жұмылдырылсын: ____________</w:t>
      </w:r>
    </w:p>
    <w:p>
      <w:pPr>
        <w:spacing w:after="0"/>
        <w:ind w:left="0"/>
        <w:jc w:val="both"/>
      </w:pPr>
      <w:r>
        <w:rPr>
          <w:rFonts w:ascii="Times New Roman"/>
          <w:b w:val="false"/>
          <w:i w:val="false"/>
          <w:color w:val="000000"/>
          <w:sz w:val="28"/>
        </w:rPr>
        <w:t>
      (бақылау жүргізуге басқа мемлекеттік органдардан жұмылдырылған</w:t>
      </w:r>
    </w:p>
    <w:p>
      <w:pPr>
        <w:spacing w:after="0"/>
        <w:ind w:left="0"/>
        <w:jc w:val="both"/>
      </w:pPr>
      <w:r>
        <w:rPr>
          <w:rFonts w:ascii="Times New Roman"/>
          <w:b w:val="false"/>
          <w:i w:val="false"/>
          <w:color w:val="000000"/>
          <w:sz w:val="28"/>
        </w:rPr>
        <w:t>
      маман(-дар)ның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бақылау жүргізіп жатқан тұлғалардың құрамынан мынадай мемлекеттік кірістер органдарының мамандары және (немесе) басқа мамандар шығарылсын: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органның басшысы ______ _____________________________________________</w:t>
      </w:r>
    </w:p>
    <w:p>
      <w:pPr>
        <w:spacing w:after="0"/>
        <w:ind w:left="0"/>
        <w:jc w:val="both"/>
      </w:pPr>
      <w:r>
        <w:rPr>
          <w:rFonts w:ascii="Times New Roman"/>
          <w:b w:val="false"/>
          <w:i w:val="false"/>
          <w:color w:val="000000"/>
          <w:sz w:val="28"/>
        </w:rPr>
        <w:t>
        Мөр орны       (қолы) (тегі, аты, әкесінің аты (ол болған жағдайда)</w:t>
      </w:r>
    </w:p>
    <w:p>
      <w:pPr>
        <w:spacing w:after="0"/>
        <w:ind w:left="0"/>
        <w:jc w:val="both"/>
      </w:pPr>
      <w:r>
        <w:rPr>
          <w:rFonts w:ascii="Times New Roman"/>
          <w:b w:val="false"/>
          <w:i w:val="false"/>
          <w:color w:val="000000"/>
          <w:sz w:val="28"/>
        </w:rPr>
        <w:t>
      Таныстым және шешімді (көшірмесін)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лауазымды тұлғасының аты-жөні,</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және өсімпұлдар бойынша берешегінің есебіне мүлікке билік етуін шектеу туралы 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(басшы орынбасарының)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салық берешегін өтеу туралы 20___ жылғы __________ № _____________ хабарламаның (берешекті және өсімпұлды өтеу туралы хабарлама) негізінде, сондай-ақ салық тексеруінің нәтижелері туралы 20___ жылғы ____________ №____* хабарламаға шағым жасалған жағдайда және (немесе) хабарламаға шағымды қарау нәтижелері бойынша шығарылған жоғары тұрған мемлекет кірістер органының 20___ жылғы ____ № _______ шешімі негізінде; сондай-ақ, Салық Кодексінің </w:t>
      </w:r>
      <w:r>
        <w:rPr>
          <w:rFonts w:ascii="Times New Roman"/>
          <w:b w:val="false"/>
          <w:i w:val="false"/>
          <w:color w:val="000000"/>
          <w:sz w:val="28"/>
        </w:rPr>
        <w:t>51-3 бабына</w:t>
      </w:r>
      <w:r>
        <w:rPr>
          <w:rFonts w:ascii="Times New Roman"/>
          <w:b w:val="false"/>
          <w:i w:val="false"/>
          <w:color w:val="000000"/>
          <w:sz w:val="28"/>
        </w:rPr>
        <w:t xml:space="preserve"> сәйкес төлеу мерзімі өзгерген ішкі тұтыну үшін кедендік рәсімінде жайланып шығарылған салық төлеуші импортталатын тауарлар бойынша жанама салықтарды төлеу бойынша салық міндеттемесін орындамаған жағдайда, берешектерді, кедендік төлемдер және өсімпұлдарды өтеу туралы </w:t>
      </w:r>
    </w:p>
    <w:p>
      <w:pPr>
        <w:spacing w:after="0"/>
        <w:ind w:left="0"/>
        <w:jc w:val="both"/>
      </w:pPr>
      <w:r>
        <w:rPr>
          <w:rFonts w:ascii="Times New Roman"/>
          <w:b w:val="false"/>
          <w:i w:val="false"/>
          <w:color w:val="000000"/>
          <w:sz w:val="28"/>
        </w:rPr>
        <w:t>
      20__ жылғы __________ №____ хабарлама** негізінде салық төлеушінің (салық агентінің)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w:t>
      </w:r>
    </w:p>
    <w:p>
      <w:pPr>
        <w:spacing w:after="0"/>
        <w:ind w:left="0"/>
        <w:jc w:val="both"/>
      </w:pPr>
      <w:r>
        <w:rPr>
          <w:rFonts w:ascii="Times New Roman"/>
          <w:b w:val="false"/>
          <w:i w:val="false"/>
          <w:color w:val="000000"/>
          <w:sz w:val="28"/>
        </w:rPr>
        <w:t>
      болған жағдайда), атауы, төлеушінің атауы,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сомадағы салық берешегінің есебіне шектеуді ШЕШТІ,</w:t>
      </w:r>
    </w:p>
    <w:p>
      <w:pPr>
        <w:spacing w:after="0"/>
        <w:ind w:left="0"/>
        <w:jc w:val="both"/>
      </w:pPr>
      <w:r>
        <w:rPr>
          <w:rFonts w:ascii="Times New Roman"/>
          <w:b w:val="false"/>
          <w:i w:val="false"/>
          <w:color w:val="000000"/>
          <w:sz w:val="28"/>
        </w:rPr>
        <w:t xml:space="preserve">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3000"/>
        <w:gridCol w:w="3180"/>
        <w:gridCol w:w="3001"/>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 сомасы)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 сомасы)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 сомасы)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 сомасы)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5)_______________</w:t>
            </w:r>
          </w:p>
          <w:p>
            <w:pPr>
              <w:spacing w:after="20"/>
              <w:ind w:left="20"/>
              <w:jc w:val="both"/>
            </w:pPr>
            <w:r>
              <w:rPr>
                <w:rFonts w:ascii="Times New Roman"/>
                <w:b w:val="false"/>
                <w:i w:val="false"/>
                <w:color w:val="000000"/>
                <w:sz w:val="20"/>
              </w:rPr>
              <w:t>
(төлемнің коды,</w:t>
            </w:r>
          </w:p>
          <w:p>
            <w:pPr>
              <w:spacing w:after="20"/>
              <w:ind w:left="20"/>
              <w:jc w:val="both"/>
            </w:pPr>
            <w:r>
              <w:rPr>
                <w:rFonts w:ascii="Times New Roman"/>
                <w:b w:val="false"/>
                <w:i w:val="false"/>
                <w:color w:val="000000"/>
                <w:sz w:val="20"/>
              </w:rPr>
              <w:t>
      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 сомасы)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басшысының (басшы орынбасарының) қолы, мөрі)</w:t>
      </w:r>
    </w:p>
    <w:p>
      <w:pPr>
        <w:spacing w:after="0"/>
        <w:ind w:left="0"/>
        <w:jc w:val="both"/>
      </w:pPr>
      <w:r>
        <w:rPr>
          <w:rFonts w:ascii="Times New Roman"/>
          <w:b w:val="false"/>
          <w:i w:val="false"/>
          <w:color w:val="000000"/>
          <w:sz w:val="28"/>
        </w:rPr>
        <w:t>
      Мемлекеттік кірістер органына салық төлеушінің (салық агентінің) қаржы лизингіне не кепілге берілген (алынған) билік етуі шектелген мүлкін лизинг және (немесе) кепіл шартының қолданысы тоқтағанға дейін алуға тыйым салынады.</w:t>
      </w:r>
    </w:p>
    <w:p>
      <w:pPr>
        <w:spacing w:after="0"/>
        <w:ind w:left="0"/>
        <w:jc w:val="both"/>
      </w:pPr>
      <w:r>
        <w:rPr>
          <w:rFonts w:ascii="Times New Roman"/>
          <w:b w:val="false"/>
          <w:i w:val="false"/>
          <w:color w:val="000000"/>
          <w:sz w:val="28"/>
        </w:rPr>
        <w:t>
      Салық төлеушіге (салық агентіне) салық органы мүлкіне билік етуді шектеген күннен бастап және оның күшін жойғанға дейін шарт ережелерін өзгертуге (шарт қолданысын ұзартуға, сублизинг және (немесе) кепілге қайта салу), сондай-ақ мемлекеттік кірістер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агентінің)/лауазымды тұлғасының, төлеушінің</w:t>
      </w:r>
    </w:p>
    <w:p>
      <w:pPr>
        <w:spacing w:after="0"/>
        <w:ind w:left="0"/>
        <w:jc w:val="both"/>
      </w:pPr>
      <w:r>
        <w:rPr>
          <w:rFonts w:ascii="Times New Roman"/>
          <w:b w:val="false"/>
          <w:i w:val="false"/>
          <w:color w:val="000000"/>
          <w:sz w:val="28"/>
        </w:rPr>
        <w:t>
      (тегі, аты, әкесінің аты (ол болған жағдайда), қолы, күні, мөрі)</w:t>
      </w:r>
    </w:p>
    <w:p>
      <w:pPr>
        <w:spacing w:after="0"/>
        <w:ind w:left="0"/>
        <w:jc w:val="both"/>
      </w:pPr>
      <w:r>
        <w:rPr>
          <w:rFonts w:ascii="Times New Roman"/>
          <w:b w:val="false"/>
          <w:i w:val="false"/>
          <w:color w:val="000000"/>
          <w:sz w:val="28"/>
        </w:rPr>
        <w:t>
      * - салық берешегі бар жағдайда толтырылады</w:t>
      </w:r>
    </w:p>
    <w:p>
      <w:pPr>
        <w:spacing w:after="0"/>
        <w:ind w:left="0"/>
        <w:jc w:val="both"/>
      </w:pPr>
      <w:r>
        <w:rPr>
          <w:rFonts w:ascii="Times New Roman"/>
          <w:b w:val="false"/>
          <w:i w:val="false"/>
          <w:color w:val="000000"/>
          <w:sz w:val="28"/>
        </w:rPr>
        <w:t>
      ** - кедендік төлемдер бойынша берешек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және өсімпұлдар бойынша берешегінің есебіне билік етуі шектелген мүлік тізімдемесінің актісі</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(мемлекеттік органның лауазымды тұлғасының аты-жөні)</w:t>
      </w:r>
    </w:p>
    <w:p>
      <w:pPr>
        <w:spacing w:after="0"/>
        <w:ind w:left="0"/>
        <w:jc w:val="both"/>
      </w:pPr>
      <w:r>
        <w:rPr>
          <w:rFonts w:ascii="Times New Roman"/>
          <w:b w:val="false"/>
          <w:i w:val="false"/>
          <w:color w:val="000000"/>
          <w:sz w:val="28"/>
        </w:rPr>
        <w:t>
      20__ жылғы ____ №____ салық төлеушінің (салық агентінің) билік ету мүлкін салық берешегінің, төлеушінің кедендік төлемдер, салықтар және өсімпұлдар бойынша берешегінің есебіне шектеу туралы ШЕШІМНІҢ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 төлеуші лауазымды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тұлғаларының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(тегі, аты, әкесінің аты (ол болған</w:t>
      </w:r>
    </w:p>
    <w:p>
      <w:pPr>
        <w:spacing w:after="0"/>
        <w:ind w:left="0"/>
        <w:jc w:val="both"/>
      </w:pPr>
      <w:r>
        <w:rPr>
          <w:rFonts w:ascii="Times New Roman"/>
          <w:b w:val="false"/>
          <w:i w:val="false"/>
          <w:color w:val="000000"/>
          <w:sz w:val="28"/>
        </w:rPr>
        <w:t>
      жағдайда), немесе атауы, заңды мекен-жайы)</w:t>
      </w:r>
    </w:p>
    <w:p>
      <w:pPr>
        <w:spacing w:after="0"/>
        <w:ind w:left="0"/>
        <w:jc w:val="both"/>
      </w:pPr>
      <w:r>
        <w:rPr>
          <w:rFonts w:ascii="Times New Roman"/>
          <w:b w:val="false"/>
          <w:i w:val="false"/>
          <w:color w:val="000000"/>
          <w:sz w:val="28"/>
        </w:rPr>
        <w:t>
      салық төлеушіге (салық агентіне), төлеушіге тиесілі мүліктің тізімдемесін жүргізді.</w:t>
      </w:r>
    </w:p>
    <w:p>
      <w:pPr>
        <w:spacing w:after="0"/>
        <w:ind w:left="0"/>
        <w:jc w:val="both"/>
      </w:pPr>
      <w:r>
        <w:rPr>
          <w:rFonts w:ascii="Times New Roman"/>
          <w:b w:val="false"/>
          <w:i w:val="false"/>
          <w:color w:val="000000"/>
          <w:sz w:val="28"/>
        </w:rPr>
        <w:t xml:space="preserve">
      Тізімдемеде мынадай мүлік қозғалады: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8"/>
        <w:gridCol w:w="758"/>
        <w:gridCol w:w="3921"/>
        <w:gridCol w:w="3446"/>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 (әрқайсысының)</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(әрқайсысының) бағасы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Сипатталған мүлік құнының жиыны: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Осы 20__ жылғы ____ №____ салық төлеушінің (салық агентінің) салық берешегінің, кеден төлемдері, салықтар және өсімпұлдар бойынша берешегінің есебіне билік етуі шектелген мүлік тізімдемесінің Актісінде айтылған барлық негізгі құралдарды мемлекеттік кірістер органының және салық төлеушінің (салық агентінің) лауазымды тұлғалары заттай түрде және менің (біздің) қатысуыммен тексерді және тізімдемеге енгізді, осыған байланысты түгендеуге талабым жоқ.</w:t>
      </w:r>
    </w:p>
    <w:p>
      <w:pPr>
        <w:spacing w:after="0"/>
        <w:ind w:left="0"/>
        <w:jc w:val="both"/>
      </w:pPr>
      <w:r>
        <w:rPr>
          <w:rFonts w:ascii="Times New Roman"/>
          <w:b w:val="false"/>
          <w:i w:val="false"/>
          <w:color w:val="000000"/>
          <w:sz w:val="28"/>
        </w:rPr>
        <w:t>
      Тізімдеме Актісінде санамаланған негізгі құралдар менің (біздің) жауапты сақтауым(-ыз)да.</w:t>
      </w:r>
    </w:p>
    <w:p>
      <w:pPr>
        <w:spacing w:after="0"/>
        <w:ind w:left="0"/>
        <w:jc w:val="both"/>
      </w:pPr>
      <w:r>
        <w:rPr>
          <w:rFonts w:ascii="Times New Roman"/>
          <w:b w:val="false"/>
          <w:i w:val="false"/>
          <w:color w:val="000000"/>
          <w:sz w:val="28"/>
        </w:rPr>
        <w:t xml:space="preserve">
      Билік етуі шектелген тізімдемеде келтірілген мүлікті шығындағаны, иеліктен шығарғаны немесе заңсыз бергені үшін Қазақстан Республикасы Қылмыстық кодексінің </w:t>
      </w:r>
      <w:r>
        <w:rPr>
          <w:rFonts w:ascii="Times New Roman"/>
          <w:b w:val="false"/>
          <w:i w:val="false"/>
          <w:color w:val="000000"/>
          <w:sz w:val="28"/>
        </w:rPr>
        <w:t>246 бабы</w:t>
      </w:r>
      <w:r>
        <w:rPr>
          <w:rFonts w:ascii="Times New Roman"/>
          <w:b w:val="false"/>
          <w:i w:val="false"/>
          <w:color w:val="000000"/>
          <w:sz w:val="28"/>
        </w:rPr>
        <w:t xml:space="preserve"> бойынша қылмыстық жауапкершілік туралы ескертілді.</w:t>
      </w:r>
    </w:p>
    <w:p>
      <w:pPr>
        <w:spacing w:after="0"/>
        <w:ind w:left="0"/>
        <w:jc w:val="both"/>
      </w:pPr>
      <w:r>
        <w:rPr>
          <w:rFonts w:ascii="Times New Roman"/>
          <w:b w:val="false"/>
          <w:i w:val="false"/>
          <w:color w:val="000000"/>
          <w:sz w:val="28"/>
        </w:rPr>
        <w:t>
      Осы Актіге, меншік және (немесе) шаруашылық жүргізу құқығын растайтын келесі құжаттардың көшірмелері қосылып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құралдардың сақталуына жауапты тұлға(-лар):</w:t>
      </w:r>
    </w:p>
    <w:tbl>
      <w:tblPr>
        <w:tblW w:w="0" w:type="auto"/>
        <w:tblCellSpacing w:w="0" w:type="auto"/>
        <w:tblBorders>
          <w:top w:val="none"/>
          <w:left w:val="none"/>
          <w:bottom w:val="none"/>
          <w:right w:val="none"/>
          <w:insideH w:val="none"/>
          <w:insideV w:val="none"/>
        </w:tblBorders>
      </w:tblPr>
      <w:tblGrid>
        <w:gridCol w:w="3794"/>
        <w:gridCol w:w="4161"/>
        <w:gridCol w:w="4345"/>
      </w:tblGrid>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 тексерді:</w:t>
      </w:r>
    </w:p>
    <w:tbl>
      <w:tblPr>
        <w:tblW w:w="0" w:type="auto"/>
        <w:tblCellSpacing w:w="0" w:type="auto"/>
        <w:tblBorders>
          <w:top w:val="none"/>
          <w:left w:val="none"/>
          <w:bottom w:val="none"/>
          <w:right w:val="none"/>
          <w:insideH w:val="none"/>
          <w:insideV w:val="none"/>
        </w:tblBorders>
      </w:tblPr>
      <w:tblGrid>
        <w:gridCol w:w="5138"/>
        <w:gridCol w:w="3581"/>
        <w:gridCol w:w="3581"/>
      </w:tblGrid>
      <w:tr>
        <w:trPr>
          <w:trHeight w:val="30" w:hRule="atLeast"/>
        </w:trPr>
        <w:tc>
          <w:tcPr>
            <w:tcW w:w="5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(салық төлеуші (салық</w:t>
            </w:r>
          </w:p>
          <w:p>
            <w:pPr>
              <w:spacing w:after="20"/>
              <w:ind w:left="20"/>
              <w:jc w:val="both"/>
            </w:pPr>
            <w:r>
              <w:rPr>
                <w:rFonts w:ascii="Times New Roman"/>
                <w:b w:val="false"/>
                <w:i w:val="false"/>
                <w:color w:val="000000"/>
                <w:sz w:val="20"/>
              </w:rPr>
              <w:t>
      агенті), төлеуші)</w:t>
            </w:r>
          </w:p>
        </w:tc>
        <w:tc>
          <w:tcPr>
            <w:tcW w:w="3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c>
          <w:tcPr>
            <w:tcW w:w="3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(қолының толық</w:t>
            </w:r>
          </w:p>
          <w:p>
            <w:pPr>
              <w:spacing w:after="20"/>
              <w:ind w:left="20"/>
              <w:jc w:val="both"/>
            </w:pPr>
            <w:r>
              <w:rPr>
                <w:rFonts w:ascii="Times New Roman"/>
                <w:b w:val="false"/>
                <w:i w:val="false"/>
                <w:color w:val="000000"/>
                <w:sz w:val="20"/>
              </w:rPr>
              <w:t>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Тізімдеме Актісін </w:t>
      </w:r>
    </w:p>
    <w:p>
      <w:pPr>
        <w:spacing w:after="0"/>
        <w:ind w:left="0"/>
        <w:jc w:val="both"/>
      </w:pPr>
      <w:r>
        <w:rPr>
          <w:rFonts w:ascii="Times New Roman"/>
          <w:b w:val="false"/>
          <w:i w:val="false"/>
          <w:color w:val="000000"/>
          <w:sz w:val="28"/>
        </w:rPr>
        <w:t>
      ______________________________________________________________ жасады</w:t>
      </w:r>
    </w:p>
    <w:p>
      <w:pPr>
        <w:spacing w:after="0"/>
        <w:ind w:left="0"/>
        <w:jc w:val="both"/>
      </w:pPr>
      <w:r>
        <w:rPr>
          <w:rFonts w:ascii="Times New Roman"/>
          <w:b w:val="false"/>
          <w:i w:val="false"/>
          <w:color w:val="000000"/>
          <w:sz w:val="28"/>
        </w:rPr>
        <w:t>
      (мемлекеттік органның лауазымды тұлғасының тегі, аты, әкесінің</w:t>
      </w:r>
    </w:p>
    <w:p>
      <w:pPr>
        <w:spacing w:after="0"/>
        <w:ind w:left="0"/>
        <w:jc w:val="both"/>
      </w:pPr>
      <w:r>
        <w:rPr>
          <w:rFonts w:ascii="Times New Roman"/>
          <w:b w:val="false"/>
          <w:i w:val="false"/>
          <w:color w:val="000000"/>
          <w:sz w:val="28"/>
        </w:rPr>
        <w:t>
      аты (ол болған жағдайда), қолы)</w:t>
      </w:r>
    </w:p>
    <w:p>
      <w:pPr>
        <w:spacing w:after="0"/>
        <w:ind w:left="0"/>
        <w:jc w:val="both"/>
      </w:pPr>
      <w:r>
        <w:rPr>
          <w:rFonts w:ascii="Times New Roman"/>
          <w:b w:val="false"/>
          <w:i w:val="false"/>
          <w:color w:val="000000"/>
          <w:sz w:val="28"/>
        </w:rPr>
        <w:t>
      Тізімдеме Актісімен таныстым және бір данасын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агентінің), төлеушінің лауазымды тұлғасының</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Тізімдеме жүргізген тұлға және салық төлеушінің (салық агентінің), төлеушінің лауазымды тұлғасы Тізімдеме Актісінің әрбір бетіне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кірістер органының салық төлеушінің (салық агентінің) кассасы бойынша шығыс операцияларын тоқтата тұру туралы өкімі</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кассадағы: салық берешегін, банкке немесе банк операцияларының жекелеген түрлерін жүзеге асыратын ұйымға кейіннен оларды салық берешегін, міндетті зейнетақы жарналары, міндетті кәсіптік зейнетақы жарналары және әлеуметтік аударымдар бойынша берешектерді өтеу есебіне аудару үшін ақша тапсыру;</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ұйымдардың клиенттердің қолма-қол ақшасын беруі бойынша операциялардан басқа, кассадағы қолма-қол ақшаның барлық шығыс операцияларын тоқтата тұрады.</w:t>
      </w:r>
    </w:p>
    <w:p>
      <w:pPr>
        <w:spacing w:after="0"/>
        <w:ind w:left="0"/>
        <w:jc w:val="both"/>
      </w:pPr>
      <w:r>
        <w:rPr>
          <w:rFonts w:ascii="Times New Roman"/>
          <w:b w:val="false"/>
          <w:i w:val="false"/>
          <w:color w:val="000000"/>
          <w:sz w:val="28"/>
        </w:rPr>
        <w:t>
      Салық төлеушінің (салық агентінің) осы өкімді алған кезден бастап кірісіне түсетін ақша қаражаттар түскен күннен кейінгі келесі бір жұмыс күнінен кешіктірілмей бюджет есебіне алынуға тиіс.</w:t>
      </w:r>
    </w:p>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салық берешегін банкке немесе банк операцияларының жекелеген түрлерін жүзеге асыратын ұйымға өтеу жөніндегі операциялардан басқа, кассадағы қолма-қол ақшалардың барлық шығыс операцияларына, оларды кейіннен салық берешегінің, міндетті зейнетақы жарналарының және әлеуметтік аударымдардың өтеу есебіне жатқызу үшін қолданылады.</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талаптарын орындамау жағдайында Сізге Әкімшілік құқық бұзушылық туралы Қазақстан Республикасының кодексіне сәйкес әкімшілік жаза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 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_______________________________________________________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жағдайда)/салық төлеушінің (салық агентінің)</w:t>
      </w:r>
    </w:p>
    <w:p>
      <w:pPr>
        <w:spacing w:after="0"/>
        <w:ind w:left="0"/>
        <w:jc w:val="both"/>
      </w:pPr>
      <w:r>
        <w:rPr>
          <w:rFonts w:ascii="Times New Roman"/>
          <w:b w:val="false"/>
          <w:i w:val="false"/>
          <w:color w:val="000000"/>
          <w:sz w:val="28"/>
        </w:rPr>
        <w:t>
      лауазымды тұлғасының қолы, мөрі,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агентіне)___________________________________________ ұсынылды.</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билік етуі шектелген мүлкінен өндіріп алу туралы</w:t>
      </w:r>
      <w:r>
        <w:br/>
      </w:r>
      <w:r>
        <w:rPr>
          <w:rFonts w:ascii="Times New Roman"/>
          <w:b/>
          <w:i w:val="false"/>
          <w:color w:val="000000"/>
        </w:rPr>
        <w:t>№ _______ қаулы</w:t>
      </w:r>
    </w:p>
    <w:p>
      <w:pPr>
        <w:spacing w:after="0"/>
        <w:ind w:left="0"/>
        <w:jc w:val="both"/>
      </w:pPr>
      <w:r>
        <w:rPr>
          <w:rFonts w:ascii="Times New Roman"/>
          <w:b w:val="false"/>
          <w:i w:val="false"/>
          <w:color w:val="000000"/>
          <w:sz w:val="28"/>
        </w:rPr>
        <w:t>
      20__ жылғы "___" ________                            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Басшы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басшының (басшы орынбасарының)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мекен 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 теңге құрайтын</w:t>
      </w:r>
    </w:p>
    <w:p>
      <w:pPr>
        <w:spacing w:after="0"/>
        <w:ind w:left="0"/>
        <w:jc w:val="both"/>
      </w:pPr>
      <w:r>
        <w:rPr>
          <w:rFonts w:ascii="Times New Roman"/>
          <w:b w:val="false"/>
          <w:i w:val="false"/>
          <w:color w:val="000000"/>
          <w:sz w:val="28"/>
        </w:rPr>
        <w:t xml:space="preserve">
      салық берешегін төлеу бойынша салық міндеттемесі орындалмау фактісін </w:t>
      </w:r>
      <w:r>
        <w:rPr>
          <w:rFonts w:ascii="Times New Roman"/>
          <w:b/>
          <w:i w:val="false"/>
          <w:color w:val="000000"/>
          <w:sz w:val="28"/>
        </w:rPr>
        <w:t>АНЫҚТАДЫМ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 баптарымен</w:t>
      </w:r>
      <w:r>
        <w:rPr>
          <w:rFonts w:ascii="Times New Roman"/>
          <w:b w:val="false"/>
          <w:i w:val="false"/>
          <w:color w:val="000000"/>
          <w:sz w:val="28"/>
        </w:rPr>
        <w:t xml:space="preserve"> алдын ала қарастырылған салық берешегін мәжбүрлеп өндіріп алу шаралары салық берешегін төлеуге әкелмеді.</w:t>
      </w:r>
    </w:p>
    <w:p>
      <w:pPr>
        <w:spacing w:after="0"/>
        <w:ind w:left="0"/>
        <w:jc w:val="both"/>
      </w:pPr>
      <w:r>
        <w:rPr>
          <w:rFonts w:ascii="Times New Roman"/>
          <w:b w:val="false"/>
          <w:i w:val="false"/>
          <w:color w:val="000000"/>
          <w:sz w:val="28"/>
        </w:rPr>
        <w:t xml:space="preserve">
      Жоғарыда баяндалғанның негізінде Салық кодексінің </w:t>
      </w:r>
      <w:r>
        <w:rPr>
          <w:rFonts w:ascii="Times New Roman"/>
          <w:b w:val="false"/>
          <w:i w:val="false"/>
          <w:color w:val="000000"/>
          <w:sz w:val="28"/>
        </w:rPr>
        <w:t>617 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(БСН/ЖСН), мекен жайы)</w:t>
      </w:r>
    </w:p>
    <w:p>
      <w:pPr>
        <w:spacing w:after="0"/>
        <w:ind w:left="0"/>
        <w:jc w:val="both"/>
      </w:pPr>
      <w:r>
        <w:rPr>
          <w:rFonts w:ascii="Times New Roman"/>
          <w:b w:val="false"/>
          <w:i w:val="false"/>
          <w:color w:val="000000"/>
          <w:sz w:val="28"/>
        </w:rPr>
        <w:t xml:space="preserve">
      билік ету 20__ жылғы "__" ________ № ___ шешімінің және 20__ жылғы "__"_________ № ____ мүлік тізімдемесінің актісінің негізінде шектелген мүлкінен өндіріп алуды </w:t>
      </w:r>
      <w:r>
        <w:rPr>
          <w:rFonts w:ascii="Times New Roman"/>
          <w:b/>
          <w:i w:val="false"/>
          <w:color w:val="000000"/>
          <w:sz w:val="28"/>
        </w:rPr>
        <w:t>ҚАУЛЫ ЕТТІМ</w:t>
      </w:r>
      <w:r>
        <w:rPr>
          <w:rFonts w:ascii="Times New Roman"/>
          <w:b w:val="false"/>
          <w:i w:val="false"/>
          <w:color w:val="000000"/>
          <w:sz w:val="28"/>
        </w:rPr>
        <w:t>.</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 жауапты тұлғаның тегі, аты, әкесінің</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басшының (басшы орынбасарының)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тегі, аты, әкесінің аты</w:t>
      </w:r>
    </w:p>
    <w:p>
      <w:pPr>
        <w:spacing w:after="0"/>
        <w:ind w:left="0"/>
        <w:jc w:val="both"/>
      </w:pPr>
      <w:r>
        <w:rPr>
          <w:rFonts w:ascii="Times New Roman"/>
          <w:b w:val="false"/>
          <w:i w:val="false"/>
          <w:color w:val="000000"/>
          <w:sz w:val="28"/>
        </w:rPr>
        <w:t>
      (ол болған жағдайда),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ТАУАР ЧЕГІ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салық төлеуші!</w:t>
            </w:r>
          </w:p>
          <w:p>
            <w:pPr>
              <w:spacing w:after="20"/>
              <w:ind w:left="20"/>
              <w:jc w:val="both"/>
            </w:pPr>
            <w:r>
              <w:rPr>
                <w:rFonts w:ascii="Times New Roman"/>
                <w:b w:val="false"/>
                <w:i w:val="false"/>
                <w:color w:val="000000"/>
                <w:sz w:val="20"/>
              </w:rPr>
              <w:t>
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 жасай аласыз.</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ТАУАР ЧЕГІНІҢ</w:t>
            </w:r>
          </w:p>
          <w:p>
            <w:pPr>
              <w:spacing w:after="20"/>
              <w:ind w:left="20"/>
              <w:jc w:val="both"/>
            </w:pPr>
            <w:r>
              <w:rPr>
                <w:rFonts w:ascii="Times New Roman"/>
                <w:b w:val="false"/>
                <w:i w:val="false"/>
                <w:color w:val="000000"/>
                <w:sz w:val="20"/>
              </w:rPr>
              <w:t>
</w:t>
            </w:r>
            <w:r>
              <w:rPr>
                <w:rFonts w:ascii="Times New Roman"/>
                <w:b/>
                <w:i w:val="false"/>
                <w:color w:val="000000"/>
                <w:sz w:val="20"/>
              </w:rPr>
              <w:t>ТҮБІРТЕГІ № 0000</w:t>
            </w: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(сомма сандармен)</w:t>
            </w:r>
          </w:p>
          <w:p>
            <w:pPr>
              <w:spacing w:after="20"/>
              <w:ind w:left="20"/>
              <w:jc w:val="both"/>
            </w:pPr>
            <w:r>
              <w:rPr>
                <w:rFonts w:ascii="Times New Roman"/>
                <w:b w:val="false"/>
                <w:i w:val="false"/>
                <w:color w:val="000000"/>
                <w:sz w:val="20"/>
              </w:rPr>
              <w:t>
Операцияны жүргізу күні</w:t>
            </w:r>
          </w:p>
          <w:p>
            <w:pPr>
              <w:spacing w:after="20"/>
              <w:ind w:left="20"/>
              <w:jc w:val="both"/>
            </w:pPr>
            <w:r>
              <w:rPr>
                <w:rFonts w:ascii="Times New Roman"/>
                <w:b w:val="false"/>
                <w:i w:val="false"/>
                <w:color w:val="000000"/>
                <w:sz w:val="20"/>
              </w:rPr>
              <w:t>
20_ жылғы "____" 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(сатып алушының қолы)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ЧЕГІ № 0000</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(салық төлеушінің тегі, аты, әкесінің</w:t>
            </w:r>
          </w:p>
          <w:p>
            <w:pPr>
              <w:spacing w:after="20"/>
              <w:ind w:left="20"/>
              <w:jc w:val="both"/>
            </w:pPr>
            <w:r>
              <w:rPr>
                <w:rFonts w:ascii="Times New Roman"/>
                <w:b w:val="false"/>
                <w:i w:val="false"/>
                <w:color w:val="000000"/>
                <w:sz w:val="20"/>
              </w:rPr>
              <w:t>
аты (ол болған жағдайда) немесе атауы)</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 төленген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(сомма сандармен)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Операцияны жүргізу күні</w:t>
            </w:r>
          </w:p>
          <w:p>
            <w:pPr>
              <w:spacing w:after="20"/>
              <w:ind w:left="20"/>
              <w:jc w:val="both"/>
            </w:pPr>
            <w:r>
              <w:rPr>
                <w:rFonts w:ascii="Times New Roman"/>
                <w:b w:val="false"/>
                <w:i w:val="false"/>
                <w:color w:val="000000"/>
                <w:sz w:val="20"/>
              </w:rPr>
              <w:t>
20_ жылғы "____"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тауарлық чек, бақылау-касса машинасының техникалық ақауы болған немесе электр энергиясы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Тауар чектерінің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чектерінің кітабы</w:t>
            </w:r>
          </w:p>
          <w:p>
            <w:pPr>
              <w:spacing w:after="20"/>
              <w:ind w:left="20"/>
              <w:jc w:val="both"/>
            </w:pPr>
            <w:r>
              <w:rPr>
                <w:rFonts w:ascii="Times New Roman"/>
                <w:b w:val="false"/>
                <w:i w:val="false"/>
                <w:color w:val="000000"/>
                <w:sz w:val="20"/>
              </w:rPr>
              <w:t>
№ ___________________________-ден №________________________ге дейін</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Мемлекеттік кірістер органымен берілген тауар чектерінің сериясы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төлеушінің төлеушінің тегі, аты, әкесінің аты (ол болған жағдайда) немесе атауы</w:t>
            </w:r>
          </w:p>
          <w:p>
            <w:pPr>
              <w:spacing w:after="20"/>
              <w:ind w:left="20"/>
              <w:jc w:val="both"/>
            </w:pPr>
            <w:r>
              <w:rPr>
                <w:rFonts w:ascii="Times New Roman"/>
                <w:b w:val="false"/>
                <w:i w:val="false"/>
                <w:color w:val="000000"/>
                <w:sz w:val="20"/>
              </w:rPr>
              <w:t>
Жеке сәйкестендіру нөмірі/бизнес сәйкестендіру нөмірі (ЖСН/БСН)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Бақылау-кассалық машинаның тіркеу нөмірі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Қолма қол ақшаны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5440"/>
        <w:gridCol w:w="908"/>
        <w:gridCol w:w="908"/>
        <w:gridCol w:w="1160"/>
        <w:gridCol w:w="908"/>
        <w:gridCol w:w="908"/>
        <w:gridCol w:w="1161"/>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басындағы кассаның сомасы (алдыңғы жолдардың 20б.-21б.)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кассаға енгізілген ақша (қызметтік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кассадан алынған ақша (қызметтік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енгізген тұлғаның қолы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828"/>
        <w:gridCol w:w="1980"/>
        <w:gridCol w:w="1828"/>
        <w:gridCol w:w="1828"/>
        <w:gridCol w:w="1829"/>
        <w:gridCol w:w="18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 жадының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соңында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47"/>
        <w:gridCol w:w="1247"/>
        <w:gridCol w:w="1247"/>
        <w:gridCol w:w="4815"/>
        <w:gridCol w:w="1248"/>
        <w:gridCol w:w="12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төлемдер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(жою)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берілген тауардың чектері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ден №____ дейін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5"/>
        <w:gridCol w:w="1351"/>
        <w:gridCol w:w="1144"/>
      </w:tblGrid>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соңындағы кассаның сомасы (2б.+4б.-7б.+12б.- 13б.-19б.+22)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 кассадан тапсырылған ақшаның сомасы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25-қосымша</w:t>
            </w:r>
          </w:p>
        </w:tc>
      </w:tr>
    </w:tbl>
    <w:p>
      <w:pPr>
        <w:spacing w:after="0"/>
        <w:ind w:left="0"/>
        <w:jc w:val="left"/>
      </w:pPr>
      <w:r>
        <w:br/>
      </w:r>
    </w:p>
    <w:p>
      <w:pPr>
        <w:spacing w:after="0"/>
        <w:ind w:left="0"/>
        <w:jc w:val="both"/>
      </w:pPr>
      <w:r>
        <w:drawing>
          <wp:inline distT="0" distB="0" distL="0" distR="0">
            <wp:extent cx="69469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469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Салықтық талап</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жіберілетін шет мемлекетінің құзыретті органның атауы және</w:t>
      </w:r>
    </w:p>
    <w:p>
      <w:pPr>
        <w:spacing w:after="0"/>
        <w:ind w:left="0"/>
        <w:jc w:val="both"/>
      </w:pPr>
      <w:r>
        <w:rPr>
          <w:rFonts w:ascii="Times New Roman"/>
          <w:b w:val="false"/>
          <w:i w:val="false"/>
          <w:color w:val="000000"/>
          <w:sz w:val="28"/>
        </w:rPr>
        <w:t>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Кодексінің "Салық және бюджетке төлентін міндетті төлемдер" (Салық Кодексі) </w:t>
      </w:r>
      <w:r>
        <w:rPr>
          <w:rFonts w:ascii="Times New Roman"/>
          <w:b w:val="false"/>
          <w:i w:val="false"/>
          <w:color w:val="000000"/>
          <w:sz w:val="28"/>
        </w:rPr>
        <w:t>227-бабына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Қазақстан Республикасында салық берешегі бар мына салық төлеушіге қатысты салықтарды жинауға көмек алу мақсатында жүгінеді: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жағдайда)/</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_________________________</w:t>
      </w:r>
    </w:p>
    <w:p>
      <w:pPr>
        <w:spacing w:after="0"/>
        <w:ind w:left="0"/>
        <w:jc w:val="both"/>
      </w:pPr>
      <w:r>
        <w:rPr>
          <w:rFonts w:ascii="Times New Roman"/>
          <w:b w:val="false"/>
          <w:i w:val="false"/>
          <w:color w:val="000000"/>
          <w:sz w:val="28"/>
        </w:rPr>
        <w:t>
      резиденттік еліндегі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маңызды мәліметтер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 теңгеде: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 валютасында: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Валюта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Жиналған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 иесінің атауы/тегі, аты, әкесінің аты (ол болған</w:t>
      </w:r>
    </w:p>
    <w:p>
      <w:pPr>
        <w:spacing w:after="0"/>
        <w:ind w:left="0"/>
        <w:jc w:val="both"/>
      </w:pPr>
      <w:r>
        <w:rPr>
          <w:rFonts w:ascii="Times New Roman"/>
          <w:b w:val="false"/>
          <w:i w:val="false"/>
          <w:color w:val="000000"/>
          <w:sz w:val="28"/>
        </w:rPr>
        <w:t>
      жағдайда)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банк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төменде қол қоюшы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Салықтық талап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Салықтық талап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 Көмекті жоғарыда аталған халықаралық шарт шеңберінде құзыретті орган сұратады. Салық түрлері қимасында берешек сомасы қоса беріледі.</w:t>
      </w:r>
    </w:p>
    <w:p>
      <w:pPr>
        <w:spacing w:after="0"/>
        <w:ind w:left="0"/>
        <w:jc w:val="both"/>
      </w:pPr>
      <w:r>
        <w:rPr>
          <w:rFonts w:ascii="Times New Roman"/>
          <w:b w:val="false"/>
          <w:i w:val="false"/>
          <w:color w:val="000000"/>
          <w:sz w:val="28"/>
        </w:rPr>
        <w:t>
      Қолы _________________ мөр орны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салық заңнамасын бұзушылықты жою туралы талап</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656-бабы</w:t>
      </w:r>
      <w:r>
        <w:rPr>
          <w:rFonts w:ascii="Times New Roman"/>
          <w:b w:val="false"/>
          <w:i w:val="false"/>
          <w:color w:val="000000"/>
          <w:sz w:val="28"/>
        </w:rPr>
        <w:t xml:space="preserve"> 7-тармағына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басшысының тегі, аты, әкесінің</w:t>
      </w:r>
    </w:p>
    <w:p>
      <w:pPr>
        <w:spacing w:after="0"/>
        <w:ind w:left="0"/>
        <w:jc w:val="both"/>
      </w:pPr>
      <w:r>
        <w:rPr>
          <w:rFonts w:ascii="Times New Roman"/>
          <w:b w:val="false"/>
          <w:i w:val="false"/>
          <w:color w:val="000000"/>
          <w:sz w:val="28"/>
        </w:rPr>
        <w:t>
      аты (ол болған жағдайда), уәкілетті мемлекеттік органның толық</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салық заңнамасынының бұзушылықтарын жою қажеттігі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(бюджетке енгізілуі тиіс соммалар (болған жағдайда) көрсетіле отырып,</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656-бабына</w:t>
      </w:r>
      <w:r>
        <w:rPr>
          <w:rFonts w:ascii="Times New Roman"/>
          <w:b w:val="false"/>
          <w:i w:val="false"/>
          <w:color w:val="000000"/>
          <w:sz w:val="28"/>
        </w:rPr>
        <w:t xml:space="preserve"> сәйкес Сізге осы талапты табыс еткен (алған) күннен бастап отыз жұмыс күні ішінде бұзушылықтарды жою қажет.</w:t>
      </w:r>
    </w:p>
    <w:p>
      <w:pPr>
        <w:spacing w:after="0"/>
        <w:ind w:left="0"/>
        <w:jc w:val="both"/>
      </w:pPr>
      <w:r>
        <w:rPr>
          <w:rFonts w:ascii="Times New Roman"/>
          <w:b w:val="false"/>
          <w:i w:val="false"/>
          <w:color w:val="000000"/>
          <w:sz w:val="28"/>
        </w:rPr>
        <w:t xml:space="preserve">
      Олар жойылмаған жағдайда Сіз Қазақстан Республикасының заңнамасына сәйкес жауапқа тартыласыз.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 (әрекетсіздігін) мемлекеттік кірістер органдарының жоғары тұрған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 _______ _______________________________</w:t>
      </w:r>
    </w:p>
    <w:p>
      <w:pPr>
        <w:spacing w:after="0"/>
        <w:ind w:left="0"/>
        <w:jc w:val="both"/>
      </w:pPr>
      <w:r>
        <w:rPr>
          <w:rFonts w:ascii="Times New Roman"/>
          <w:b w:val="false"/>
          <w:i w:val="false"/>
          <w:color w:val="000000"/>
          <w:sz w:val="28"/>
        </w:rPr>
        <w:t>
             мөр орны               (қолы)   (тегі, аты, әкесінің аты (ол</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Талапты алдым ______________________________________________________</w:t>
      </w:r>
    </w:p>
    <w:p>
      <w:pPr>
        <w:spacing w:after="0"/>
        <w:ind w:left="0"/>
        <w:jc w:val="both"/>
      </w:pPr>
      <w:r>
        <w:rPr>
          <w:rFonts w:ascii="Times New Roman"/>
          <w:b w:val="false"/>
          <w:i w:val="false"/>
          <w:color w:val="000000"/>
          <w:sz w:val="28"/>
        </w:rPr>
        <w:t>
      (уәкілетті мемлекеттік орган басшысының тегі, аты, әкесінің</w:t>
      </w:r>
    </w:p>
    <w:p>
      <w:pPr>
        <w:spacing w:after="0"/>
        <w:ind w:left="0"/>
        <w:jc w:val="both"/>
      </w:pPr>
      <w:r>
        <w:rPr>
          <w:rFonts w:ascii="Times New Roman"/>
          <w:b w:val="false"/>
          <w:i w:val="false"/>
          <w:color w:val="000000"/>
          <w:sz w:val="28"/>
        </w:rPr>
        <w:t>
      аты (ол болған жағдайда), қолы, күні)</w:t>
      </w:r>
    </w:p>
    <w:p>
      <w:pPr>
        <w:spacing w:after="0"/>
        <w:ind w:left="0"/>
        <w:jc w:val="both"/>
      </w:pPr>
      <w:r>
        <w:rPr>
          <w:rFonts w:ascii="Times New Roman"/>
          <w:b w:val="false"/>
          <w:i w:val="false"/>
          <w:color w:val="000000"/>
          <w:sz w:val="28"/>
        </w:rPr>
        <w:t>
      Талапты уәкілеттi</w:t>
      </w:r>
    </w:p>
    <w:p>
      <w:pPr>
        <w:spacing w:after="0"/>
        <w:ind w:left="0"/>
        <w:jc w:val="both"/>
      </w:pPr>
      <w:r>
        <w:rPr>
          <w:rFonts w:ascii="Times New Roman"/>
          <w:b w:val="false"/>
          <w:i w:val="false"/>
          <w:color w:val="000000"/>
          <w:sz w:val="28"/>
        </w:rPr>
        <w:t>
      мемлекеттік органға табыс еттім 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Талап уәкілетті мемлекеттік органға жіберілді 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Қосылған құн салығы бойынша тіркеу есебінен шығарудан бас тарту туралы 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өтінішті қарап шығып _________________________________</w:t>
      </w:r>
    </w:p>
    <w:p>
      <w:pPr>
        <w:spacing w:after="0"/>
        <w:ind w:left="0"/>
        <w:jc w:val="both"/>
      </w:pPr>
      <w:r>
        <w:rPr>
          <w:rFonts w:ascii="Times New Roman"/>
          <w:b w:val="false"/>
          <w:i w:val="false"/>
          <w:color w:val="000000"/>
          <w:sz w:val="28"/>
        </w:rPr>
        <w:t>
                                  (салық төлеушінің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 болған жағдайда) немесе атауы, ЖСН/БСН)</w:t>
      </w:r>
    </w:p>
    <w:p>
      <w:pPr>
        <w:spacing w:after="0"/>
        <w:ind w:left="0"/>
        <w:jc w:val="both"/>
      </w:pPr>
      <w:r>
        <w:rPr>
          <w:rFonts w:ascii="Times New Roman"/>
          <w:b w:val="false"/>
          <w:i w:val="false"/>
          <w:color w:val="000000"/>
          <w:sz w:val="28"/>
        </w:rPr>
        <w:t xml:space="preserve">
            20__ жылғы "____" _______________ қосылған құн салығы бойынша тіркеу есебіне қою туралы,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қосылған құн салығы бойынша тіркеу есебінен шығарудан келесідей себептер бойынша бас тартты: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 бір немесе бірнеше себеп көрсетеді,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571 бабы</w:t>
      </w:r>
      <w:r>
        <w:rPr>
          <w:rFonts w:ascii="Times New Roman"/>
          <w:b w:val="false"/>
          <w:i w:val="false"/>
          <w:color w:val="000000"/>
          <w:sz w:val="28"/>
        </w:rPr>
        <w:t xml:space="preserve"> 3 тармағында қарастырылған)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(басшының орынбасары)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тегі, аты, әкесінің аты (ол</w:t>
      </w:r>
    </w:p>
    <w:p>
      <w:pPr>
        <w:spacing w:after="0"/>
        <w:ind w:left="0"/>
        <w:jc w:val="both"/>
      </w:pPr>
      <w:r>
        <w:rPr>
          <w:rFonts w:ascii="Times New Roman"/>
          <w:b w:val="false"/>
          <w:i w:val="false"/>
          <w:color w:val="000000"/>
          <w:sz w:val="28"/>
        </w:rPr>
        <w:t>
      болған жағдайда), атауы, қолы, мөрі, күні)</w:t>
      </w:r>
    </w:p>
    <w:p>
      <w:pPr>
        <w:spacing w:after="0"/>
        <w:ind w:left="0"/>
        <w:jc w:val="both"/>
      </w:pPr>
      <w:r>
        <w:rPr>
          <w:rFonts w:ascii="Times New Roman"/>
          <w:b w:val="false"/>
          <w:i w:val="false"/>
          <w:color w:val="000000"/>
          <w:sz w:val="28"/>
        </w:rPr>
        <w:t>
      Шешім салық төлеушіге берілді 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мемлекеттік</w:t>
      </w:r>
    </w:p>
    <w:p>
      <w:pPr>
        <w:spacing w:after="0"/>
        <w:ind w:left="0"/>
        <w:jc w:val="both"/>
      </w:pPr>
      <w:r>
        <w:rPr>
          <w:rFonts w:ascii="Times New Roman"/>
          <w:b w:val="false"/>
          <w:i w:val="false"/>
          <w:color w:val="000000"/>
          <w:sz w:val="28"/>
        </w:rPr>
        <w:t>
      органның лауазымды тұлғасы, қолы, күні)</w:t>
      </w:r>
    </w:p>
    <w:p>
      <w:pPr>
        <w:spacing w:after="0"/>
        <w:ind w:left="0"/>
        <w:jc w:val="both"/>
      </w:pPr>
      <w:r>
        <w:rPr>
          <w:rFonts w:ascii="Times New Roman"/>
          <w:b w:val="false"/>
          <w:i w:val="false"/>
          <w:color w:val="000000"/>
          <w:sz w:val="28"/>
        </w:rPr>
        <w:t>
      Шешім салық төлеушіге жолданды ______________________________________</w:t>
      </w:r>
    </w:p>
    <w:p>
      <w:pPr>
        <w:spacing w:after="0"/>
        <w:ind w:left="0"/>
        <w:jc w:val="both"/>
      </w:pPr>
      <w:r>
        <w:rPr>
          <w:rFonts w:ascii="Times New Roman"/>
          <w:b w:val="false"/>
          <w:i w:val="false"/>
          <w:color w:val="000000"/>
          <w:sz w:val="28"/>
        </w:rPr>
        <w:t>
                      (жолданғанын және (немесе) алғанын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Дебиторлардың банк шоттарындағы ақшадан өндiрiп алу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166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(төлеуші дебиторының атауы,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(ЖСН/БСН), мекен-жайы)</w:t>
      </w:r>
    </w:p>
    <w:p>
      <w:pPr>
        <w:spacing w:after="0"/>
        <w:ind w:left="0"/>
        <w:jc w:val="both"/>
      </w:pPr>
      <w:r>
        <w:rPr>
          <w:rFonts w:ascii="Times New Roman"/>
          <w:b w:val="false"/>
          <w:i w:val="false"/>
          <w:color w:val="000000"/>
          <w:sz w:val="28"/>
        </w:rPr>
        <w:t>
      Сiздiң банк шотыңыздағы _______________________________________ теңге</w:t>
      </w:r>
    </w:p>
    <w:p>
      <w:pPr>
        <w:spacing w:after="0"/>
        <w:ind w:left="0"/>
        <w:jc w:val="both"/>
      </w:pPr>
      <w:r>
        <w:rPr>
          <w:rFonts w:ascii="Times New Roman"/>
          <w:b w:val="false"/>
          <w:i w:val="false"/>
          <w:color w:val="000000"/>
          <w:sz w:val="28"/>
        </w:rPr>
        <w:t>
      сомадағы ақшаны төлеушінің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өтеу есебінен өндiрiп алуға жүгіну туралы хабарлайды.</w:t>
      </w:r>
    </w:p>
    <w:p>
      <w:pPr>
        <w:spacing w:after="0"/>
        <w:ind w:left="0"/>
        <w:jc w:val="both"/>
      </w:pPr>
      <w:r>
        <w:rPr>
          <w:rFonts w:ascii="Times New Roman"/>
          <w:b w:val="false"/>
          <w:i w:val="false"/>
          <w:color w:val="000000"/>
          <w:sz w:val="28"/>
        </w:rPr>
        <w:t xml:space="preserve">
      Осы хабарламаны алған сәттен бастап Сізге "Қазақстан Республикасындағы кеден ісі туралы" Қазақстан Республикасы Кодексінің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хабарламаны алу күніне берешекті өтеушімен бірлесіп жасасқан өзара есеп айырысуды салыстыру актiсiн</w:t>
      </w:r>
    </w:p>
    <w:p>
      <w:pPr>
        <w:spacing w:after="0"/>
        <w:ind w:left="0"/>
        <w:jc w:val="both"/>
      </w:pPr>
      <w:r>
        <w:rPr>
          <w:rFonts w:ascii="Times New Roman"/>
          <w:b w:val="false"/>
          <w:i w:val="false"/>
          <w:color w:val="000000"/>
          <w:sz w:val="28"/>
        </w:rPr>
        <w:t>
      ______________________________ жиырма жұмыс күннің ішінде ұсыну қажет.</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тұлғаларының заңды талаптары орындалмаған жағдайда, Сізге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жазаларға тарту шаралары қолданылатын болады.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 бабына</w:t>
      </w:r>
      <w:r>
        <w:rPr>
          <w:rFonts w:ascii="Times New Roman"/>
          <w:b w:val="false"/>
          <w:i w:val="false"/>
          <w:color w:val="000000"/>
          <w:sz w:val="28"/>
        </w:rPr>
        <w:t xml:space="preserve"> сәйкес берешек өтеуші мемлекеттік кірістер органдарының лауазымды тұлғалары әрекетіне (әрекетсіздігіне) мемлекеттік кірістер органдарының жоғары тұрған органына немесе сотқа шағымдануына құқылы.</w:t>
      </w:r>
    </w:p>
    <w:p>
      <w:pPr>
        <w:spacing w:after="0"/>
        <w:ind w:left="0"/>
        <w:jc w:val="both"/>
      </w:pPr>
      <w:r>
        <w:rPr>
          <w:rFonts w:ascii="Times New Roman"/>
          <w:b w:val="false"/>
          <w:i w:val="false"/>
          <w:color w:val="000000"/>
          <w:sz w:val="28"/>
        </w:rPr>
        <w:t>
      Мемлекеттік органның басшы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___________________________________________________ алды.</w:t>
      </w:r>
    </w:p>
    <w:p>
      <w:pPr>
        <w:spacing w:after="0"/>
        <w:ind w:left="0"/>
        <w:jc w:val="both"/>
      </w:pPr>
      <w:r>
        <w:rPr>
          <w:rFonts w:ascii="Times New Roman"/>
          <w:b w:val="false"/>
          <w:i w:val="false"/>
          <w:color w:val="000000"/>
          <w:sz w:val="28"/>
        </w:rPr>
        <w:t>
                   (төлеушінің дебиторының (тегі, аты, әкесінің аты (ол</w:t>
      </w:r>
    </w:p>
    <w:p>
      <w:pPr>
        <w:spacing w:after="0"/>
        <w:ind w:left="0"/>
        <w:jc w:val="both"/>
      </w:pPr>
      <w:r>
        <w:rPr>
          <w:rFonts w:ascii="Times New Roman"/>
          <w:b w:val="false"/>
          <w:i w:val="false"/>
          <w:color w:val="000000"/>
          <w:sz w:val="28"/>
        </w:rPr>
        <w:t>
      болған жағдайда), атауы, қолы, мөрі, күні)</w:t>
      </w:r>
    </w:p>
    <w:p>
      <w:pPr>
        <w:spacing w:after="0"/>
        <w:ind w:left="0"/>
        <w:jc w:val="both"/>
      </w:pPr>
      <w:r>
        <w:rPr>
          <w:rFonts w:ascii="Times New Roman"/>
          <w:b w:val="false"/>
          <w:i w:val="false"/>
          <w:color w:val="000000"/>
          <w:sz w:val="28"/>
        </w:rPr>
        <w:t xml:space="preserve">
      Хабарлама берешек төлеушінің дебиторына </w:t>
      </w:r>
    </w:p>
    <w:p>
      <w:pPr>
        <w:spacing w:after="0"/>
        <w:ind w:left="0"/>
        <w:jc w:val="both"/>
      </w:pPr>
      <w:r>
        <w:rPr>
          <w:rFonts w:ascii="Times New Roman"/>
          <w:b w:val="false"/>
          <w:i w:val="false"/>
          <w:color w:val="000000"/>
          <w:sz w:val="28"/>
        </w:rPr>
        <w:t>
      _________________________________________________________ тапсырылды.</w:t>
      </w:r>
    </w:p>
    <w:p>
      <w:pPr>
        <w:spacing w:after="0"/>
        <w:ind w:left="0"/>
        <w:jc w:val="both"/>
      </w:pPr>
      <w:r>
        <w:rPr>
          <w:rFonts w:ascii="Times New Roman"/>
          <w:b w:val="false"/>
          <w:i w:val="false"/>
          <w:color w:val="000000"/>
          <w:sz w:val="28"/>
        </w:rPr>
        <w:t>
        (мемлекеттік органның лауазымды тұлғасының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Хабарлама берешек төлеушінің дебиторына</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Төлеушінің кассасы бойынша шығыс операцияларын тоқтата тұру туралы мемлекеттік кірістер органының өкімі</w:t>
      </w:r>
    </w:p>
    <w:p>
      <w:pPr>
        <w:spacing w:after="0"/>
        <w:ind w:left="0"/>
        <w:jc w:val="both"/>
      </w:pPr>
      <w:r>
        <w:rPr>
          <w:rFonts w:ascii="Times New Roman"/>
          <w:b w:val="false"/>
          <w:i w:val="false"/>
          <w:color w:val="000000"/>
          <w:sz w:val="28"/>
        </w:rPr>
        <w:t>
      20__ жылғы "___" ________                                      № ____</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өсімпұлдар бойынша берешек</w:t>
      </w:r>
    </w:p>
    <w:p>
      <w:pPr>
        <w:spacing w:after="0"/>
        <w:ind w:left="0"/>
        <w:jc w:val="both"/>
      </w:pPr>
      <w:r>
        <w:rPr>
          <w:rFonts w:ascii="Times New Roman"/>
          <w:b w:val="false"/>
          <w:i w:val="false"/>
          <w:color w:val="000000"/>
          <w:sz w:val="28"/>
        </w:rPr>
        <w:t>
      төлеушінің тегі, аты, әкесінің аты, атауы, сәйкестендіру нөмірі</w:t>
      </w:r>
    </w:p>
    <w:p>
      <w:pPr>
        <w:spacing w:after="0"/>
        <w:ind w:left="0"/>
        <w:jc w:val="both"/>
      </w:pPr>
      <w:r>
        <w:rPr>
          <w:rFonts w:ascii="Times New Roman"/>
          <w:b w:val="false"/>
          <w:i w:val="false"/>
          <w:color w:val="000000"/>
          <w:sz w:val="28"/>
        </w:rPr>
        <w:t>
      (БСН/ЖСН),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кассадағы ақша қаражаттарының қолма-қол барлық шығыс операцияларын (кедендік төлемдер, салықтар мен өсімпұлдар бойынша берешегін өтеу бойынша операцияларынан басқа) тоқтатады.</w:t>
      </w:r>
    </w:p>
    <w:p>
      <w:pPr>
        <w:spacing w:after="0"/>
        <w:ind w:left="0"/>
        <w:jc w:val="both"/>
      </w:pPr>
      <w:r>
        <w:rPr>
          <w:rFonts w:ascii="Times New Roman"/>
          <w:b w:val="false"/>
          <w:i w:val="false"/>
          <w:color w:val="000000"/>
          <w:sz w:val="28"/>
        </w:rPr>
        <w:t>
      Берешек төлеушінің осы өкімді алған сәтінен бастап кірісіне түсетін ақша қаражаттар түскен күннен кейінгі бiр жұмыс күнiнен кешiктiрiлмей бюджет есебiне алынуға тиiс.</w:t>
      </w:r>
    </w:p>
    <w:p>
      <w:pPr>
        <w:spacing w:after="0"/>
        <w:ind w:left="0"/>
        <w:jc w:val="both"/>
      </w:pPr>
      <w:r>
        <w:rPr>
          <w:rFonts w:ascii="Times New Roman"/>
          <w:b w:val="false"/>
          <w:i w:val="false"/>
          <w:color w:val="000000"/>
          <w:sz w:val="28"/>
        </w:rPr>
        <w:t xml:space="preserve">
      Мемлекеттік кірістер органының және олардың лауазымды тұлғаларының заңды талаптары орындалмаған жағдайда Сізге Қазақстан Республикасы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әкiмшiлiк жаза шаралары қолданылады.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берешек өтеушінің жоғары тұрған мемлекеттік кірістер органына немесе сотқа мемлекеттік кірістер органдарының лауазымды адамдарының әрекетiне (әрекетсiздiгiне) шағымдануға құқылы.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Өкімді алды _________________________________________________________</w:t>
      </w:r>
    </w:p>
    <w:p>
      <w:pPr>
        <w:spacing w:after="0"/>
        <w:ind w:left="0"/>
        <w:jc w:val="both"/>
      </w:pPr>
      <w:r>
        <w:rPr>
          <w:rFonts w:ascii="Times New Roman"/>
          <w:b w:val="false"/>
          <w:i w:val="false"/>
          <w:color w:val="000000"/>
          <w:sz w:val="28"/>
        </w:rPr>
        <w:t>
                   (берешек өтеушінің (тегі, аты, әкесінің аты (ол болған</w:t>
      </w:r>
    </w:p>
    <w:p>
      <w:pPr>
        <w:spacing w:after="0"/>
        <w:ind w:left="0"/>
        <w:jc w:val="both"/>
      </w:pPr>
      <w:r>
        <w:rPr>
          <w:rFonts w:ascii="Times New Roman"/>
          <w:b w:val="false"/>
          <w:i w:val="false"/>
          <w:color w:val="000000"/>
          <w:sz w:val="28"/>
        </w:rPr>
        <w:t>
      жағдайда), қолы, мөрі, күні)</w:t>
      </w:r>
    </w:p>
    <w:p>
      <w:pPr>
        <w:spacing w:after="0"/>
        <w:ind w:left="0"/>
        <w:jc w:val="both"/>
      </w:pPr>
      <w:r>
        <w:rPr>
          <w:rFonts w:ascii="Times New Roman"/>
          <w:b w:val="false"/>
          <w:i w:val="false"/>
          <w:color w:val="000000"/>
          <w:sz w:val="28"/>
        </w:rPr>
        <w:t>
      Өкім берешек өтеушіге тапсырылды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Өкім берешек төлеушіге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Төлеушінің билік етуі шектелген мүлкін өндіріп алу туралы</w:t>
      </w:r>
      <w:r>
        <w:br/>
      </w:r>
      <w:r>
        <w:rPr>
          <w:rFonts w:ascii="Times New Roman"/>
          <w:b/>
          <w:i w:val="false"/>
          <w:color w:val="000000"/>
        </w:rPr>
        <w:t>№ _______ ҚАУЛЫ</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Мен, Басшы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басшысының (басшы орынбасарының)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теңгені құрайтын кедендік төлемдер, салықтар және өсімпұл бойынша берешекті өтеу бойынша кеден міндеттемесі орындалмау фактісін</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166–баптарымен</w:t>
      </w:r>
      <w:r>
        <w:rPr>
          <w:rFonts w:ascii="Times New Roman"/>
          <w:b w:val="false"/>
          <w:i w:val="false"/>
          <w:color w:val="000000"/>
          <w:sz w:val="28"/>
        </w:rPr>
        <w:t xml:space="preserve"> көзделген кедендік төлемдер, салықтар мен өсімпұл бойынша берешегін мәжбүрлеп өндіріп алу шаралары кедендік төлемдер, салықтар мен өсімпұл бойынша берешегін өтеуге әкелген жоқ.</w:t>
      </w:r>
    </w:p>
    <w:p>
      <w:pPr>
        <w:spacing w:after="0"/>
        <w:ind w:left="0"/>
        <w:jc w:val="both"/>
      </w:pPr>
      <w:r>
        <w:rPr>
          <w:rFonts w:ascii="Times New Roman"/>
          <w:b w:val="false"/>
          <w:i w:val="false"/>
          <w:color w:val="000000"/>
          <w:sz w:val="28"/>
        </w:rPr>
        <w:t xml:space="preserve">
      Жоғарыда жазылғандардың негізінде, "Қазақстан Республикасындағы кеден ісі туралы" Қазақстан Республикасы Кодексінің </w:t>
      </w:r>
      <w:r>
        <w:rPr>
          <w:rFonts w:ascii="Times New Roman"/>
          <w:b w:val="false"/>
          <w:i w:val="false"/>
          <w:color w:val="000000"/>
          <w:sz w:val="28"/>
        </w:rPr>
        <w:t>167-бабын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(ол болған жағдайда), атауы,</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билік ету 20__ жылғы "__"__________ № _______ шешімінің және 20__ жылғы "__"______ № ___ мүлік тізімдемесінің актісінің негізінде шектелген мүлкінен өндіріп алуды</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 жауапты тұлғаның тегі, аты, әкесінің</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басшының (басшының орынбасарының)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тегі, аты, әкесінің</w:t>
      </w:r>
    </w:p>
    <w:p>
      <w:pPr>
        <w:spacing w:after="0"/>
        <w:ind w:left="0"/>
        <w:jc w:val="both"/>
      </w:pPr>
      <w:r>
        <w:rPr>
          <w:rFonts w:ascii="Times New Roman"/>
          <w:b w:val="false"/>
          <w:i w:val="false"/>
          <w:color w:val="000000"/>
          <w:sz w:val="28"/>
        </w:rPr>
        <w:t>
      аты (ол болған жағдайда),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және өсімпұлдар бойынша берешегінің есебіне мүлікке билік етуін шектеу туралы шешімінің және мүлік тізімдемесінің актісінің күшін жою туралы</w:t>
      </w:r>
      <w:r>
        <w:br/>
      </w:r>
      <w:r>
        <w:rPr>
          <w:rFonts w:ascii="Times New Roman"/>
          <w:b/>
          <w:i w:val="false"/>
          <w:color w:val="000000"/>
        </w:rPr>
        <w:t>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(мүлікке билік етуін шектеу туралы шешімінің күшін жою себебін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негізге ала отырып салық төлеуші (салық агенті)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төлеушінің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 болған жағдайда) немесе атауы,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(ЖСН/БСН), мекен-жайы) </w:t>
      </w:r>
    </w:p>
    <w:p>
      <w:pPr>
        <w:spacing w:after="0"/>
        <w:ind w:left="0"/>
        <w:jc w:val="both"/>
      </w:pPr>
      <w:r>
        <w:rPr>
          <w:rFonts w:ascii="Times New Roman"/>
          <w:b w:val="false"/>
          <w:i w:val="false"/>
          <w:color w:val="000000"/>
          <w:sz w:val="28"/>
        </w:rPr>
        <w:t>
      20__ жылғы "__" ___________ №__________ мүлікке билік етуін шектеу туралы шешімінің және 20__ жылғы "___" ____________ № _________ билік етуі шектелген мүлік тізімдемесі актісінің (болған жағдайда) күшін жояды.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w:t>
      </w:r>
    </w:p>
    <w:p>
      <w:pPr>
        <w:spacing w:after="0"/>
        <w:ind w:left="0"/>
        <w:jc w:val="both"/>
      </w:pPr>
      <w:r>
        <w:rPr>
          <w:rFonts w:ascii="Times New Roman"/>
          <w:b w:val="false"/>
          <w:i w:val="false"/>
          <w:color w:val="000000"/>
          <w:sz w:val="28"/>
        </w:rPr>
        <w:t>
      Шешім ________________________________________________________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төлеушінің қолы,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33-қосымша</w:t>
            </w:r>
          </w:p>
        </w:tc>
      </w:tr>
    </w:tbl>
    <w:p>
      <w:pPr>
        <w:spacing w:after="0"/>
        <w:ind w:left="0"/>
        <w:jc w:val="left"/>
      </w:pPr>
      <w:r>
        <w:br/>
      </w:r>
    </w:p>
    <w:p>
      <w:pPr>
        <w:spacing w:after="0"/>
        <w:ind w:left="0"/>
        <w:jc w:val="both"/>
      </w:pPr>
      <w:r>
        <w:drawing>
          <wp:inline distT="0" distB="0" distL="0" distR="0">
            <wp:extent cx="69596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596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ҚАРЖЫ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КОМИТЕТІ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065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арнаулы салық режимін қолдануға</w:t>
            </w:r>
          </w:p>
          <w:p>
            <w:pPr>
              <w:spacing w:after="20"/>
              <w:ind w:left="20"/>
              <w:jc w:val="both"/>
            </w:pPr>
            <w:r>
              <w:rPr>
                <w:rFonts w:ascii="Times New Roman"/>
                <w:b w:val="false"/>
                <w:i w:val="false"/>
                <w:color w:val="000000"/>
                <w:sz w:val="20"/>
              </w:rPr>
              <w:t>
</w:t>
            </w:r>
            <w:r>
              <w:rPr>
                <w:rFonts w:ascii="Times New Roman"/>
                <w:b/>
                <w:i w:val="false"/>
                <w:color w:val="000000"/>
                <w:sz w:val="20"/>
              </w:rPr>
              <w:t>ПАТЕНТ</w:t>
            </w:r>
          </w:p>
        </w:tc>
      </w:tr>
    </w:tbl>
    <w:p>
      <w:pPr>
        <w:spacing w:after="0"/>
        <w:ind w:left="0"/>
        <w:jc w:val="both"/>
      </w:pPr>
      <w:r>
        <w:rPr>
          <w:rFonts w:ascii="Times New Roman"/>
          <w:b w:val="false"/>
          <w:i w:val="false"/>
          <w:color w:val="000000"/>
          <w:sz w:val="28"/>
        </w:rPr>
        <w:t>
      Ескерту. Дара кәсіпкерлерге арналған арнаулы салық режимін қолдануға патентте мынадай мәліметтер көрсетіледі:</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2) дара кәсіпкердің тегі, аты, әкесінің аты (ол болған жағдайда);</w:t>
      </w:r>
    </w:p>
    <w:p>
      <w:pPr>
        <w:spacing w:after="0"/>
        <w:ind w:left="0"/>
        <w:jc w:val="both"/>
      </w:pPr>
      <w:r>
        <w:rPr>
          <w:rFonts w:ascii="Times New Roman"/>
          <w:b w:val="false"/>
          <w:i w:val="false"/>
          <w:color w:val="000000"/>
          <w:sz w:val="28"/>
        </w:rPr>
        <w:t>
      3) дара кәсіпкердің тұрғылықты мекенжайы;</w:t>
      </w:r>
    </w:p>
    <w:p>
      <w:pPr>
        <w:spacing w:after="0"/>
        <w:ind w:left="0"/>
        <w:jc w:val="both"/>
      </w:pPr>
      <w:r>
        <w:rPr>
          <w:rFonts w:ascii="Times New Roman"/>
          <w:b w:val="false"/>
          <w:i w:val="false"/>
          <w:color w:val="000000"/>
          <w:sz w:val="28"/>
        </w:rPr>
        <w:t>
      4) жеке сәйкестендіру нөмірі (ЖСН);</w:t>
      </w:r>
    </w:p>
    <w:p>
      <w:pPr>
        <w:spacing w:after="0"/>
        <w:ind w:left="0"/>
        <w:jc w:val="both"/>
      </w:pPr>
      <w:r>
        <w:rPr>
          <w:rFonts w:ascii="Times New Roman"/>
          <w:b w:val="false"/>
          <w:i w:val="false"/>
          <w:color w:val="000000"/>
          <w:sz w:val="28"/>
        </w:rPr>
        <w:t>
      5) патенттің қолданыс мерзімі;</w:t>
      </w:r>
    </w:p>
    <w:p>
      <w:pPr>
        <w:spacing w:after="0"/>
        <w:ind w:left="0"/>
        <w:jc w:val="both"/>
      </w:pPr>
      <w:r>
        <w:rPr>
          <w:rFonts w:ascii="Times New Roman"/>
          <w:b w:val="false"/>
          <w:i w:val="false"/>
          <w:color w:val="000000"/>
          <w:sz w:val="28"/>
        </w:rPr>
        <w:t>
      6) кәсіпкерлік қызметтің түрі;</w:t>
      </w:r>
    </w:p>
    <w:p>
      <w:pPr>
        <w:spacing w:after="0"/>
        <w:ind w:left="0"/>
        <w:jc w:val="both"/>
      </w:pPr>
      <w:r>
        <w:rPr>
          <w:rFonts w:ascii="Times New Roman"/>
          <w:b w:val="false"/>
          <w:i w:val="false"/>
          <w:color w:val="000000"/>
          <w:sz w:val="28"/>
        </w:rPr>
        <w:t>
      7) кәсіпкерлік қызметті жүзеге асыру орны;</w:t>
      </w:r>
    </w:p>
    <w:p>
      <w:pPr>
        <w:spacing w:after="0"/>
        <w:ind w:left="0"/>
        <w:jc w:val="both"/>
      </w:pPr>
      <w:r>
        <w:rPr>
          <w:rFonts w:ascii="Times New Roman"/>
          <w:b w:val="false"/>
          <w:i w:val="false"/>
          <w:color w:val="000000"/>
          <w:sz w:val="28"/>
        </w:rPr>
        <w:t>
      8) дара кәсіпкердің мемлекеттік тіркеу туралы куәлігі: сериясы, нөмірі, берілген күні;</w:t>
      </w:r>
    </w:p>
    <w:p>
      <w:pPr>
        <w:spacing w:after="0"/>
        <w:ind w:left="0"/>
        <w:jc w:val="both"/>
      </w:pPr>
      <w:r>
        <w:rPr>
          <w:rFonts w:ascii="Times New Roman"/>
          <w:b w:val="false"/>
          <w:i w:val="false"/>
          <w:color w:val="000000"/>
          <w:sz w:val="28"/>
        </w:rPr>
        <w:t>
      9) мәлімделген табыс;</w:t>
      </w:r>
    </w:p>
    <w:p>
      <w:pPr>
        <w:spacing w:after="0"/>
        <w:ind w:left="0"/>
        <w:jc w:val="both"/>
      </w:pPr>
      <w:r>
        <w:rPr>
          <w:rFonts w:ascii="Times New Roman"/>
          <w:b w:val="false"/>
          <w:i w:val="false"/>
          <w:color w:val="000000"/>
          <w:sz w:val="28"/>
        </w:rPr>
        <w:t>
      10) мемлекеттік органның басшысының электрондық цифрлық қолтаңбасы туралы ақпарат;</w:t>
      </w:r>
    </w:p>
    <w:p>
      <w:pPr>
        <w:spacing w:after="0"/>
        <w:ind w:left="0"/>
        <w:jc w:val="both"/>
      </w:pPr>
      <w:r>
        <w:rPr>
          <w:rFonts w:ascii="Times New Roman"/>
          <w:b w:val="false"/>
          <w:i w:val="false"/>
          <w:color w:val="000000"/>
          <w:sz w:val="28"/>
        </w:rPr>
        <w:t>
      11) патенттің нөмірі мен сериясы.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табыс салығы және мүлік жөніндегі декларацияларды электрондық түрде қабылдау туралы анықтама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 (ол болған жағдайда)_________________________</w:t>
      </w:r>
    </w:p>
    <w:p>
      <w:pPr>
        <w:spacing w:after="0"/>
        <w:ind w:left="0"/>
        <w:jc w:val="both"/>
      </w:pPr>
      <w:r>
        <w:rPr>
          <w:rFonts w:ascii="Times New Roman"/>
          <w:b w:val="false"/>
          <w:i w:val="false"/>
          <w:color w:val="000000"/>
          <w:sz w:val="28"/>
        </w:rPr>
        <w:t>
      Салық есептілігі нысанның коды __________ версиясы __________________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Қабылдау әдісі ______________________________________________________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 түрдегі салық есептілігін мемлекеттік кірістер органының қабылдағаны немесе қабылдамағаны туралы хабарлама</w:t>
      </w:r>
    </w:p>
    <w:p>
      <w:pPr>
        <w:spacing w:after="0"/>
        <w:ind w:left="0"/>
        <w:jc w:val="both"/>
      </w:pPr>
      <w:r>
        <w:rPr>
          <w:rFonts w:ascii="Times New Roman"/>
          <w:b w:val="false"/>
          <w:i w:val="false"/>
          <w:color w:val="000000"/>
          <w:sz w:val="28"/>
        </w:rPr>
        <w:t>
      Жеке сәйкестендіру нөмірі/бизнес сәйкестендіру нөмірі (ЖСН/БСН) _____</w:t>
      </w:r>
    </w:p>
    <w:p>
      <w:pPr>
        <w:spacing w:after="0"/>
        <w:ind w:left="0"/>
        <w:jc w:val="both"/>
      </w:pPr>
      <w:r>
        <w:rPr>
          <w:rFonts w:ascii="Times New Roman"/>
          <w:b w:val="false"/>
          <w:i w:val="false"/>
          <w:color w:val="000000"/>
          <w:sz w:val="28"/>
        </w:rPr>
        <w:t>
      Салық төлеушінің атауы/тегі, аты, әкесінің аты (ол болған жағдайда)__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нысанның коды __________ версиясы __________________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Келісім-шарттың деректемесі №_______________ 2013 жылы "___" ________</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өтініштің деректемесі:</w:t>
      </w:r>
    </w:p>
    <w:p>
      <w:pPr>
        <w:spacing w:after="0"/>
        <w:ind w:left="0"/>
        <w:jc w:val="both"/>
      </w:pPr>
      <w:r>
        <w:rPr>
          <w:rFonts w:ascii="Times New Roman"/>
          <w:b w:val="false"/>
          <w:i w:val="false"/>
          <w:color w:val="000000"/>
          <w:sz w:val="28"/>
        </w:rPr>
        <w:t>
      ________ жылғы "____" ________ № ___________________</w:t>
      </w:r>
    </w:p>
    <w:p>
      <w:pPr>
        <w:spacing w:after="0"/>
        <w:ind w:left="0"/>
        <w:jc w:val="both"/>
      </w:pPr>
      <w:r>
        <w:rPr>
          <w:rFonts w:ascii="Times New Roman"/>
          <w:b w:val="false"/>
          <w:i w:val="false"/>
          <w:color w:val="000000"/>
          <w:sz w:val="28"/>
        </w:rPr>
        <w:t>
      Салық кезені _______________________________________</w:t>
      </w:r>
    </w:p>
    <w:p>
      <w:pPr>
        <w:spacing w:after="0"/>
        <w:ind w:left="0"/>
        <w:jc w:val="both"/>
      </w:pPr>
      <w:r>
        <w:rPr>
          <w:rFonts w:ascii="Times New Roman"/>
          <w:b w:val="false"/>
          <w:i w:val="false"/>
          <w:color w:val="000000"/>
          <w:sz w:val="28"/>
        </w:rPr>
        <w:t>
      Қабылдау әдесі 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жіктелім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қабылдау кезіндегі қателіктер:</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37-қосымша</w:t>
            </w:r>
          </w:p>
        </w:tc>
      </w:tr>
    </w:tbl>
    <w:p>
      <w:pPr>
        <w:spacing w:after="0"/>
        <w:ind w:left="0"/>
        <w:jc w:val="left"/>
      </w:pPr>
      <w:r>
        <w:br/>
      </w:r>
    </w:p>
    <w:p>
      <w:pPr>
        <w:spacing w:after="0"/>
        <w:ind w:left="0"/>
        <w:jc w:val="both"/>
      </w:pPr>
      <w:r>
        <w:drawing>
          <wp:inline distT="0" distB="0" distL="0" distR="0">
            <wp:extent cx="70231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231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38-қосымша</w:t>
            </w:r>
          </w:p>
        </w:tc>
      </w:tr>
    </w:tbl>
    <w:p>
      <w:pPr>
        <w:spacing w:after="0"/>
        <w:ind w:left="0"/>
        <w:jc w:val="left"/>
      </w:pPr>
      <w:r>
        <w:br/>
      </w:r>
    </w:p>
    <w:p>
      <w:pPr>
        <w:spacing w:after="0"/>
        <w:ind w:left="0"/>
        <w:jc w:val="both"/>
      </w:pPr>
      <w:r>
        <w:drawing>
          <wp:inline distT="0" distB="0" distL="0" distR="0">
            <wp:extent cx="71247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247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501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табыс салығы мен мүлік жөніндегі декларацияларды қағаз жеткізгіште қабылдау туралы анықтама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w:t>
      </w:r>
    </w:p>
    <w:p>
      <w:pPr>
        <w:spacing w:after="0"/>
        <w:ind w:left="0"/>
        <w:jc w:val="both"/>
      </w:pPr>
      <w:r>
        <w:rPr>
          <w:rFonts w:ascii="Times New Roman"/>
          <w:b w:val="false"/>
          <w:i w:val="false"/>
          <w:color w:val="000000"/>
          <w:sz w:val="28"/>
        </w:rPr>
        <w:t>
      Салық есептілігі нысанның коды ____________ версиясы 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Алушы мемлекеттік кірістер органының коды 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(декларацияны қабылдаған лауазымды тұлғаның тегі,          (қолы)</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декларацияны қабылдаған күні __________________________ мөртаңба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587-бабына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толық атауы, жеке сәйкестендіру нөмірі/бизнес-сәйкестендіру</w:t>
      </w:r>
    </w:p>
    <w:p>
      <w:pPr>
        <w:spacing w:after="0"/>
        <w:ind w:left="0"/>
        <w:jc w:val="both"/>
      </w:pPr>
      <w:r>
        <w:rPr>
          <w:rFonts w:ascii="Times New Roman"/>
          <w:b w:val="false"/>
          <w:i w:val="false"/>
          <w:color w:val="000000"/>
          <w:sz w:val="28"/>
        </w:rPr>
        <w:t>
      нөмірі (ЖСН/БСН)</w:t>
      </w:r>
    </w:p>
    <w:p>
      <w:pPr>
        <w:spacing w:after="0"/>
        <w:ind w:left="0"/>
        <w:jc w:val="both"/>
      </w:pPr>
      <w:r>
        <w:rPr>
          <w:rFonts w:ascii="Times New Roman"/>
          <w:b w:val="false"/>
          <w:i w:val="false"/>
          <w:color w:val="000000"/>
          <w:sz w:val="28"/>
        </w:rPr>
        <w:t>
      20____ жылдың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салық есептілігі</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хабарландырады.</w:t>
      </w:r>
    </w:p>
    <w:p>
      <w:pPr>
        <w:spacing w:after="0"/>
        <w:ind w:left="0"/>
        <w:jc w:val="both"/>
      </w:pPr>
      <w:r>
        <w:rPr>
          <w:rFonts w:ascii="Times New Roman"/>
          <w:b w:val="false"/>
          <w:i w:val="false"/>
          <w:color w:val="000000"/>
          <w:sz w:val="28"/>
        </w:rPr>
        <w:t>
      Осы хабарландыру мәлімет үшін жіберіледі және орындалуға міндетті болып табылмайды.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tbl>
      <w:tblPr>
        <w:tblW w:w="0" w:type="auto"/>
        <w:tblCellSpacing w:w="0" w:type="auto"/>
        <w:tblBorders>
          <w:top w:val="none"/>
          <w:left w:val="none"/>
          <w:bottom w:val="none"/>
          <w:right w:val="none"/>
          <w:insideH w:val="none"/>
          <w:insideV w:val="none"/>
        </w:tblBorders>
      </w:tblPr>
      <w:tblGrid>
        <w:gridCol w:w="7809"/>
        <w:gridCol w:w="4491"/>
      </w:tblGrid>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_______________________________ ___________</w:t>
            </w:r>
          </w:p>
          <w:p>
            <w:pPr>
              <w:spacing w:after="20"/>
              <w:ind w:left="20"/>
              <w:jc w:val="both"/>
            </w:pPr>
            <w:r>
              <w:rPr>
                <w:rFonts w:ascii="Times New Roman"/>
                <w:b w:val="false"/>
                <w:i w:val="false"/>
                <w:color w:val="000000"/>
                <w:sz w:val="20"/>
              </w:rPr>
              <w:t>
    (тегі, аты, әкесінің аты     (қолы)</w:t>
            </w:r>
          </w:p>
          <w:p>
            <w:pPr>
              <w:spacing w:after="20"/>
              <w:ind w:left="20"/>
              <w:jc w:val="both"/>
            </w:pPr>
            <w:r>
              <w:rPr>
                <w:rFonts w:ascii="Times New Roman"/>
                <w:b w:val="false"/>
                <w:i w:val="false"/>
                <w:color w:val="000000"/>
                <w:sz w:val="20"/>
              </w:rPr>
              <w:t xml:space="preserve">
      (ол болған жағдайда)) </w:t>
            </w:r>
          </w:p>
          <w:p>
            <w:pPr>
              <w:spacing w:after="20"/>
              <w:ind w:left="20"/>
              <w:jc w:val="both"/>
            </w:pPr>
            <w:r>
              <w:rPr>
                <w:rFonts w:ascii="Times New Roman"/>
                <w:b w:val="false"/>
                <w:i w:val="false"/>
                <w:color w:val="000000"/>
                <w:sz w:val="20"/>
              </w:rPr>
              <w:t>
мөр орны</w:t>
            </w:r>
          </w:p>
        </w:tc>
        <w:tc>
          <w:tcPr>
            <w:tcW w:w="449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алдым</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(салық төлеушінің тегі, аты, әкесінің аты</w:t>
            </w:r>
          </w:p>
          <w:p>
            <w:pPr>
              <w:spacing w:after="20"/>
              <w:ind w:left="20"/>
              <w:jc w:val="both"/>
            </w:pPr>
            <w:r>
              <w:rPr>
                <w:rFonts w:ascii="Times New Roman"/>
                <w:b w:val="false"/>
                <w:i w:val="false"/>
                <w:color w:val="000000"/>
                <w:sz w:val="20"/>
              </w:rPr>
              <w:t>
    (ол болған жағдайда), қолы, күні)</w:t>
            </w:r>
          </w:p>
          <w:p>
            <w:pPr>
              <w:spacing w:after="20"/>
              <w:ind w:left="20"/>
              <w:jc w:val="both"/>
            </w:pPr>
            <w:r>
              <w:rPr>
                <w:rFonts w:ascii="Times New Roman"/>
                <w:b w:val="false"/>
                <w:i w:val="false"/>
                <w:color w:val="000000"/>
                <w:sz w:val="20"/>
              </w:rPr>
              <w:t>
мөр орны</w:t>
            </w:r>
          </w:p>
        </w:tc>
        <w:tc>
          <w:tcPr>
            <w:tcW w:w="0" w:type="auto"/>
            <w:vMerge/>
            <w:tcBorders>
              <w:top w:val="nil"/>
            </w:tcBorders>
          </w:tcPr>
          <w:p/>
        </w:tc>
      </w:tr>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p>
          <w:p>
            <w:pPr>
              <w:spacing w:after="20"/>
              <w:ind w:left="20"/>
              <w:jc w:val="both"/>
            </w:pPr>
            <w:r>
              <w:rPr>
                <w:rFonts w:ascii="Times New Roman"/>
                <w:b w:val="false"/>
                <w:i w:val="false"/>
                <w:color w:val="000000"/>
                <w:sz w:val="20"/>
              </w:rPr>
              <w:t>
(салық агентіне) табыс етілді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(мемлекеттік органның лауазымды тұлғасының</w:t>
            </w:r>
          </w:p>
          <w:p>
            <w:pPr>
              <w:spacing w:after="20"/>
              <w:ind w:left="20"/>
              <w:jc w:val="both"/>
            </w:pPr>
            <w:r>
              <w:rPr>
                <w:rFonts w:ascii="Times New Roman"/>
                <w:b w:val="false"/>
                <w:i w:val="false"/>
                <w:color w:val="000000"/>
                <w:sz w:val="20"/>
              </w:rPr>
              <w:t>
     тегі, аты, әкесінің аты (ол болған</w:t>
            </w:r>
          </w:p>
          <w:p>
            <w:pPr>
              <w:spacing w:after="20"/>
              <w:ind w:left="20"/>
              <w:jc w:val="both"/>
            </w:pPr>
            <w:r>
              <w:rPr>
                <w:rFonts w:ascii="Times New Roman"/>
                <w:b w:val="false"/>
                <w:i w:val="false"/>
                <w:color w:val="000000"/>
                <w:sz w:val="20"/>
              </w:rPr>
              <w:t>
           жағдайда), қолы, күні)</w:t>
            </w:r>
          </w:p>
          <w:p>
            <w:pPr>
              <w:spacing w:after="20"/>
              <w:ind w:left="20"/>
              <w:jc w:val="both"/>
            </w:pPr>
            <w:r>
              <w:rPr>
                <w:rFonts w:ascii="Times New Roman"/>
                <w:b w:val="false"/>
                <w:i w:val="false"/>
                <w:color w:val="000000"/>
                <w:sz w:val="20"/>
              </w:rPr>
              <w:t>
Хабарлама салық төлеушіге (салық</w:t>
            </w:r>
          </w:p>
          <w:p>
            <w:pPr>
              <w:spacing w:after="20"/>
              <w:ind w:left="20"/>
              <w:jc w:val="both"/>
            </w:pPr>
            <w:r>
              <w:rPr>
                <w:rFonts w:ascii="Times New Roman"/>
                <w:b w:val="false"/>
                <w:i w:val="false"/>
                <w:color w:val="000000"/>
                <w:sz w:val="20"/>
              </w:rPr>
              <w:t>
агентіне) жіберілді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w:t>
            </w:r>
          </w:p>
          <w:p>
            <w:pPr>
              <w:spacing w:after="20"/>
              <w:ind w:left="20"/>
              <w:jc w:val="both"/>
            </w:pPr>
            <w:r>
              <w:rPr>
                <w:rFonts w:ascii="Times New Roman"/>
                <w:b w:val="false"/>
                <w:i w:val="false"/>
                <w:color w:val="000000"/>
                <w:sz w:val="20"/>
              </w:rPr>
              <w:t>
                     құжат)</w:t>
            </w:r>
          </w:p>
        </w:tc>
        <w:tc>
          <w:tcPr>
            <w:tcW w:w="44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p>
          <w:p>
            <w:pPr>
              <w:spacing w:after="20"/>
              <w:ind w:left="20"/>
              <w:jc w:val="both"/>
            </w:pPr>
            <w:r>
              <w:rPr>
                <w:rFonts w:ascii="Times New Roman"/>
                <w:b w:val="false"/>
                <w:i w:val="false"/>
                <w:color w:val="000000"/>
                <w:sz w:val="20"/>
              </w:rPr>
              <w:t>
немесе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Қосылған құн салығы бойынша тіркеу есебіне қоюдан бас тарту туралы 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немесе салық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ЖСН/БСН)</w:t>
      </w:r>
    </w:p>
    <w:p>
      <w:pPr>
        <w:spacing w:after="0"/>
        <w:ind w:left="0"/>
        <w:jc w:val="both"/>
      </w:pPr>
      <w:r>
        <w:rPr>
          <w:rFonts w:ascii="Times New Roman"/>
          <w:b w:val="false"/>
          <w:i w:val="false"/>
          <w:color w:val="000000"/>
          <w:sz w:val="28"/>
        </w:rPr>
        <w:t>
            20__ жылғы "____" _______________ қосылған құн салығы бойынша тіркеу есебіне қою туралы салықтық өтінішті қарап ШЕШТІ:</w:t>
      </w:r>
    </w:p>
    <w:p>
      <w:pPr>
        <w:spacing w:after="0"/>
        <w:ind w:left="0"/>
        <w:jc w:val="both"/>
      </w:pPr>
      <w:r>
        <w:rPr>
          <w:rFonts w:ascii="Times New Roman"/>
          <w:b w:val="false"/>
          <w:i w:val="false"/>
          <w:color w:val="000000"/>
          <w:sz w:val="28"/>
        </w:rPr>
        <w:t>
            қосылған құн салығы бойынша тіркеу есебіне қоюдан ерікті түрде мынадай жағдайлар бойынша бас тартты: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 бір немесе бірнеше шарттарды көрсетті,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Кодексінің 569-бабының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(Салық кодексі))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________________________________________</w:t>
      </w:r>
    </w:p>
    <w:p>
      <w:pPr>
        <w:spacing w:after="0"/>
        <w:ind w:left="0"/>
        <w:jc w:val="both"/>
      </w:pPr>
      <w:r>
        <w:rPr>
          <w:rFonts w:ascii="Times New Roman"/>
          <w:b w:val="false"/>
          <w:i w:val="false"/>
          <w:color w:val="000000"/>
          <w:sz w:val="28"/>
        </w:rPr>
        <w:t>
      (басшының орынбасары)                (тегі, аты, әкесінің аты</w:t>
      </w:r>
    </w:p>
    <w:p>
      <w:pPr>
        <w:spacing w:after="0"/>
        <w:ind w:left="0"/>
        <w:jc w:val="both"/>
      </w:pPr>
      <w:r>
        <w:rPr>
          <w:rFonts w:ascii="Times New Roman"/>
          <w:b w:val="false"/>
          <w:i w:val="false"/>
          <w:color w:val="000000"/>
          <w:sz w:val="28"/>
        </w:rPr>
        <w:t>
                                        (ол болған  жағдайда) қолы, мөр)</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салық төлеушінің атауы (салық агенті), қолы, (мөр), күні)</w:t>
      </w:r>
    </w:p>
    <w:p>
      <w:pPr>
        <w:spacing w:after="0"/>
        <w:ind w:left="0"/>
        <w:jc w:val="both"/>
      </w:pPr>
      <w:r>
        <w:rPr>
          <w:rFonts w:ascii="Times New Roman"/>
          <w:b w:val="false"/>
          <w:i w:val="false"/>
          <w:color w:val="000000"/>
          <w:sz w:val="28"/>
        </w:rPr>
        <w:t>
      Шешім салық төлеушіге берілді _______________________________________</w:t>
      </w:r>
    </w:p>
    <w:p>
      <w:pPr>
        <w:spacing w:after="0"/>
        <w:ind w:left="0"/>
        <w:jc w:val="both"/>
      </w:pPr>
      <w:r>
        <w:rPr>
          <w:rFonts w:ascii="Times New Roman"/>
          <w:b w:val="false"/>
          <w:i w:val="false"/>
          <w:color w:val="000000"/>
          <w:sz w:val="28"/>
        </w:rPr>
        <w:t>
                        (мемлекеттік органның лауазымды адамының тегі, аты,</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Шешім салық төлеушіге жолданды ______________________________________</w:t>
      </w:r>
    </w:p>
    <w:p>
      <w:pPr>
        <w:spacing w:after="0"/>
        <w:ind w:left="0"/>
        <w:jc w:val="both"/>
      </w:pPr>
      <w:r>
        <w:rPr>
          <w:rFonts w:ascii="Times New Roman"/>
          <w:b w:val="false"/>
          <w:i w:val="false"/>
          <w:color w:val="000000"/>
          <w:sz w:val="28"/>
        </w:rPr>
        <w:t>
      (жолданған және (немесе) алған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42-қосымша</w:t>
            </w:r>
          </w:p>
        </w:tc>
      </w:tr>
    </w:tbl>
    <w:p>
      <w:pPr>
        <w:spacing w:after="0"/>
        <w:ind w:left="0"/>
        <w:jc w:val="left"/>
      </w:pPr>
      <w:r>
        <w:br/>
      </w:r>
    </w:p>
    <w:p>
      <w:pPr>
        <w:spacing w:after="0"/>
        <w:ind w:left="0"/>
        <w:jc w:val="both"/>
      </w:pPr>
      <w:r>
        <w:drawing>
          <wp:inline distT="0" distB="0" distL="0" distR="0">
            <wp:extent cx="69850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850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43-қосымша</w:t>
            </w:r>
          </w:p>
        </w:tc>
      </w:tr>
    </w:tbl>
    <w:p>
      <w:pPr>
        <w:spacing w:after="0"/>
        <w:ind w:left="0"/>
        <w:jc w:val="left"/>
      </w:pPr>
      <w:r>
        <w:br/>
      </w:r>
    </w:p>
    <w:p>
      <w:pPr>
        <w:spacing w:after="0"/>
        <w:ind w:left="0"/>
        <w:jc w:val="both"/>
      </w:pPr>
      <w:r>
        <w:drawing>
          <wp:inline distT="0" distB="0" distL="0" distR="0">
            <wp:extent cx="69342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342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Бақылау-касса машинасын тіркеу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КАРТОЧКАСЫ</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бақылау-касса машинасы</w:t>
            </w:r>
          </w:p>
          <w:p>
            <w:pPr>
              <w:spacing w:after="20"/>
              <w:ind w:left="20"/>
              <w:jc w:val="both"/>
            </w:pPr>
            <w:r>
              <w:rPr>
                <w:rFonts w:ascii="Times New Roman"/>
                <w:b w:val="false"/>
                <w:i w:val="false"/>
                <w:color w:val="000000"/>
                <w:sz w:val="20"/>
              </w:rPr>
              <w:t>
Зауыттық нөмірі _________________________ Шыққан жылы 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төлеушіге тиесілі</w:t>
            </w:r>
          </w:p>
          <w:p>
            <w:pPr>
              <w:spacing w:after="20"/>
              <w:ind w:left="20"/>
              <w:jc w:val="both"/>
            </w:pPr>
            <w:r>
              <w:rPr>
                <w:rFonts w:ascii="Times New Roman"/>
                <w:b w:val="false"/>
                <w:i w:val="false"/>
                <w:color w:val="000000"/>
                <w:sz w:val="20"/>
              </w:rPr>
              <w:t>
ЖСН (БСН)</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 мекен-жайы бойынша орналасқан</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_________________________ ________ ________________________________</w:t>
            </w:r>
          </w:p>
          <w:p>
            <w:pPr>
              <w:spacing w:after="20"/>
              <w:ind w:left="20"/>
              <w:jc w:val="both"/>
            </w:pPr>
            <w:r>
              <w:rPr>
                <w:rFonts w:ascii="Times New Roman"/>
                <w:b w:val="false"/>
                <w:i w:val="false"/>
                <w:color w:val="000000"/>
                <w:sz w:val="20"/>
              </w:rPr>
              <w:t>
  (мемлекеттік органның    (қолы)    (тегі, аты, әкесінің аты (ол</w:t>
            </w:r>
          </w:p>
          <w:p>
            <w:pPr>
              <w:spacing w:after="20"/>
              <w:ind w:left="20"/>
              <w:jc w:val="both"/>
            </w:pPr>
            <w:r>
              <w:rPr>
                <w:rFonts w:ascii="Times New Roman"/>
                <w:b w:val="false"/>
                <w:i w:val="false"/>
                <w:color w:val="000000"/>
                <w:sz w:val="20"/>
              </w:rPr>
              <w:t xml:space="preserve">
          атауы)                           болған жағдайда)) </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Бақылау-касса машинасын                    |              |</w:t>
            </w:r>
          </w:p>
          <w:p>
            <w:pPr>
              <w:spacing w:after="20"/>
              <w:ind w:left="20"/>
              <w:jc w:val="both"/>
            </w:pPr>
            <w:r>
              <w:rPr>
                <w:rFonts w:ascii="Times New Roman"/>
                <w:b w:val="false"/>
                <w:i w:val="false"/>
                <w:color w:val="000000"/>
                <w:sz w:val="20"/>
              </w:rPr>
              <w:t>
мемлекеттік органда                        |мөртаңба орны |</w:t>
            </w:r>
          </w:p>
          <w:p>
            <w:pPr>
              <w:spacing w:after="20"/>
              <w:ind w:left="20"/>
              <w:jc w:val="both"/>
            </w:pPr>
            <w:r>
              <w:rPr>
                <w:rFonts w:ascii="Times New Roman"/>
                <w:b w:val="false"/>
                <w:i w:val="false"/>
                <w:color w:val="000000"/>
                <w:sz w:val="20"/>
              </w:rPr>
              <w:t>
тіркеу есебіне қойылған күн:               |              |</w:t>
            </w:r>
          </w:p>
          <w:p>
            <w:pPr>
              <w:spacing w:after="20"/>
              <w:ind w:left="20"/>
              <w:jc w:val="both"/>
            </w:pPr>
            <w:r>
              <w:rPr>
                <w:rFonts w:ascii="Times New Roman"/>
                <w:b w:val="false"/>
                <w:i w:val="false"/>
                <w:color w:val="000000"/>
                <w:sz w:val="20"/>
              </w:rPr>
              <w:t>
20__ жылғы "___" ___________               |______________|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ТІРКЕУ КАРТОЧКАСЫН ЖАБУ ТУРАЛЫ БЕЛГІ</w:t>
            </w:r>
          </w:p>
          <w:p>
            <w:pPr>
              <w:spacing w:after="20"/>
              <w:ind w:left="20"/>
              <w:jc w:val="both"/>
            </w:pPr>
            <w:r>
              <w:rPr>
                <w:rFonts w:ascii="Times New Roman"/>
                <w:b w:val="false"/>
                <w:i w:val="false"/>
                <w:color w:val="000000"/>
                <w:sz w:val="20"/>
              </w:rPr>
              <w:t>
Фискалды есеп алынған кезең: 20___жылдан "____"_________ бастап</w:t>
            </w:r>
          </w:p>
          <w:p>
            <w:pPr>
              <w:spacing w:after="20"/>
              <w:ind w:left="20"/>
              <w:jc w:val="both"/>
            </w:pPr>
            <w:r>
              <w:rPr>
                <w:rFonts w:ascii="Times New Roman"/>
                <w:b w:val="false"/>
                <w:i w:val="false"/>
                <w:color w:val="000000"/>
                <w:sz w:val="20"/>
              </w:rPr>
              <w:t>
                             20___жылға  "____"_________ дейін</w:t>
            </w:r>
          </w:p>
          <w:p>
            <w:pPr>
              <w:spacing w:after="20"/>
              <w:ind w:left="20"/>
              <w:jc w:val="both"/>
            </w:pPr>
            <w:r>
              <w:rPr>
                <w:rFonts w:ascii="Times New Roman"/>
                <w:b w:val="false"/>
                <w:i w:val="false"/>
                <w:color w:val="000000"/>
                <w:sz w:val="20"/>
              </w:rPr>
              <w:t>
Есептеуіштің қорытынды көрсеткіштері:</w:t>
            </w:r>
          </w:p>
          <w:p>
            <w:pPr>
              <w:spacing w:after="20"/>
              <w:ind w:left="20"/>
              <w:jc w:val="both"/>
            </w:pPr>
            <w:r>
              <w:rPr>
                <w:rFonts w:ascii="Times New Roman"/>
                <w:b w:val="false"/>
                <w:i w:val="false"/>
                <w:color w:val="000000"/>
                <w:sz w:val="20"/>
              </w:rPr>
              <w:t xml:space="preserve">
сату айналымы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сатып алу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айналымы</w:t>
            </w:r>
          </w:p>
          <w:p>
            <w:pPr>
              <w:spacing w:after="20"/>
              <w:ind w:left="20"/>
              <w:jc w:val="both"/>
            </w:pPr>
            <w:r>
              <w:rPr>
                <w:rFonts w:ascii="Times New Roman"/>
                <w:b w:val="false"/>
                <w:i w:val="false"/>
                <w:color w:val="000000"/>
                <w:sz w:val="20"/>
              </w:rPr>
              <w:t>
Басшы (басшының орынбасары)</w:t>
            </w:r>
          </w:p>
          <w:p>
            <w:pPr>
              <w:spacing w:after="20"/>
              <w:ind w:left="20"/>
              <w:jc w:val="both"/>
            </w:pPr>
            <w:r>
              <w:rPr>
                <w:rFonts w:ascii="Times New Roman"/>
                <w:b w:val="false"/>
                <w:i w:val="false"/>
                <w:color w:val="000000"/>
                <w:sz w:val="20"/>
              </w:rPr>
              <w:t>
_________________________ ________ ________________________________</w:t>
            </w:r>
          </w:p>
          <w:p>
            <w:pPr>
              <w:spacing w:after="20"/>
              <w:ind w:left="20"/>
              <w:jc w:val="both"/>
            </w:pPr>
            <w:r>
              <w:rPr>
                <w:rFonts w:ascii="Times New Roman"/>
                <w:b w:val="false"/>
                <w:i w:val="false"/>
                <w:color w:val="000000"/>
                <w:sz w:val="20"/>
              </w:rPr>
              <w:t>
  (мемлекеттік органның    (қолы)    (тегі, аты, әкесінің аты (ол</w:t>
            </w:r>
          </w:p>
          <w:p>
            <w:pPr>
              <w:spacing w:after="20"/>
              <w:ind w:left="20"/>
              <w:jc w:val="both"/>
            </w:pPr>
            <w:r>
              <w:rPr>
                <w:rFonts w:ascii="Times New Roman"/>
                <w:b w:val="false"/>
                <w:i w:val="false"/>
                <w:color w:val="000000"/>
                <w:sz w:val="20"/>
              </w:rPr>
              <w:t xml:space="preserve">
          атауы)                           болған жағдайда)) </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Бақылау-касса машинасын                    |              |</w:t>
            </w:r>
          </w:p>
          <w:p>
            <w:pPr>
              <w:spacing w:after="20"/>
              <w:ind w:left="20"/>
              <w:jc w:val="both"/>
            </w:pPr>
            <w:r>
              <w:rPr>
                <w:rFonts w:ascii="Times New Roman"/>
                <w:b w:val="false"/>
                <w:i w:val="false"/>
                <w:color w:val="000000"/>
                <w:sz w:val="20"/>
              </w:rPr>
              <w:t>
мемлекеттік органда                        |мөртаңба орны |</w:t>
            </w:r>
          </w:p>
          <w:p>
            <w:pPr>
              <w:spacing w:after="20"/>
              <w:ind w:left="20"/>
              <w:jc w:val="both"/>
            </w:pPr>
            <w:r>
              <w:rPr>
                <w:rFonts w:ascii="Times New Roman"/>
                <w:b w:val="false"/>
                <w:i w:val="false"/>
                <w:color w:val="000000"/>
                <w:sz w:val="20"/>
              </w:rPr>
              <w:t>
есептен шығарған күн:                      |              |</w:t>
            </w:r>
          </w:p>
          <w:p>
            <w:pPr>
              <w:spacing w:after="20"/>
              <w:ind w:left="20"/>
              <w:jc w:val="both"/>
            </w:pPr>
            <w:r>
              <w:rPr>
                <w:rFonts w:ascii="Times New Roman"/>
                <w:b w:val="false"/>
                <w:i w:val="false"/>
                <w:color w:val="000000"/>
                <w:sz w:val="20"/>
              </w:rPr>
              <w:t>
20__ жылғы "___" ___________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Бақылау-касса машинасы пломбасының бүтіндігін бұзуға мемлекеттік кірістер органының рұқсаты</w:t>
      </w:r>
    </w:p>
    <w:p>
      <w:pPr>
        <w:spacing w:after="0"/>
        <w:ind w:left="0"/>
        <w:jc w:val="both"/>
      </w:pPr>
      <w:r>
        <w:rPr>
          <w:rFonts w:ascii="Times New Roman"/>
          <w:b w:val="false"/>
          <w:i w:val="false"/>
          <w:color w:val="000000"/>
          <w:sz w:val="28"/>
        </w:rPr>
        <w:t>
      20__ жылғы "___" ________                             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атауы,</w:t>
      </w:r>
    </w:p>
    <w:p>
      <w:pPr>
        <w:spacing w:after="0"/>
        <w:ind w:left="0"/>
        <w:jc w:val="both"/>
      </w:pPr>
      <w:r>
        <w:rPr>
          <w:rFonts w:ascii="Times New Roman"/>
          <w:b w:val="false"/>
          <w:i w:val="false"/>
          <w:color w:val="000000"/>
          <w:sz w:val="28"/>
        </w:rPr>
        <w:t>
      ______________ 20___ жылғы "____" ___________________________________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Бақылау-касса машинасын пайдалану кезінде туындайтын міндеттемелерді орындау туралы салықтық өтінішіне сәйкес, сондай-ақ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қызмет көрсету орталығының атауы)</w:t>
      </w:r>
    </w:p>
    <w:p>
      <w:pPr>
        <w:spacing w:after="0"/>
        <w:ind w:left="0"/>
        <w:jc w:val="both"/>
      </w:pPr>
      <w:r>
        <w:rPr>
          <w:rFonts w:ascii="Times New Roman"/>
          <w:b w:val="false"/>
          <w:i w:val="false"/>
          <w:color w:val="000000"/>
          <w:sz w:val="28"/>
        </w:rPr>
        <w:t>
      Техникалық қызмет көрсету орталығының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 себепті техникалық ақаулығы туралы 20___ жылғы "_____" _________________ № _______ қорытындысының негізінде зауыттық нөмірі ________________, тіркеу карточкасы №______________________, берілген күні 20___жылғы "___" ____________ _________________________ бақылау-касса машинасының техникалық ақаулығын жою үшін № _______________________ пломбасының тұтастығын бұзуға </w:t>
      </w:r>
      <w:r>
        <w:rPr>
          <w:rFonts w:ascii="Times New Roman"/>
          <w:b/>
          <w:i w:val="false"/>
          <w:color w:val="000000"/>
          <w:sz w:val="28"/>
        </w:rPr>
        <w:t>РҰҚСАТ</w:t>
      </w:r>
      <w:r>
        <w:rPr>
          <w:rFonts w:ascii="Times New Roman"/>
          <w:b w:val="false"/>
          <w:i w:val="false"/>
          <w:color w:val="000000"/>
          <w:sz w:val="28"/>
        </w:rPr>
        <w:t xml:space="preserve"> етуге шешім қабылдады.</w:t>
      </w:r>
    </w:p>
    <w:p>
      <w:pPr>
        <w:spacing w:after="0"/>
        <w:ind w:left="0"/>
        <w:jc w:val="both"/>
      </w:pPr>
      <w:r>
        <w:rPr>
          <w:rFonts w:ascii="Times New Roman"/>
          <w:b w:val="false"/>
          <w:i w:val="false"/>
          <w:color w:val="000000"/>
          <w:sz w:val="28"/>
        </w:rPr>
        <w:t>
      Мемлекеттік кірістер органының пломбасын орнату үшін Сізге ақаулықты жойғаннан кейін бақылау-касса машинасын мемлекеттік кірістер органына 20___ жылдың "____" _________ кешіктірмейтін мерзімде беруіңіз қажет.</w:t>
      </w:r>
    </w:p>
    <w:p>
      <w:pPr>
        <w:spacing w:after="0"/>
        <w:ind w:left="0"/>
        <w:jc w:val="both"/>
      </w:pPr>
      <w:r>
        <w:rPr>
          <w:rFonts w:ascii="Times New Roman"/>
          <w:b w:val="false"/>
          <w:i w:val="false"/>
          <w:color w:val="000000"/>
          <w:sz w:val="28"/>
        </w:rPr>
        <w:t>
      Пломба орнатуға жауапты</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лауазымды тұлғасы  _______  _________________________________________</w:t>
      </w:r>
    </w:p>
    <w:p>
      <w:pPr>
        <w:spacing w:after="0"/>
        <w:ind w:left="0"/>
        <w:jc w:val="both"/>
      </w:pPr>
      <w:r>
        <w:rPr>
          <w:rFonts w:ascii="Times New Roman"/>
          <w:b w:val="false"/>
          <w:i w:val="false"/>
          <w:color w:val="000000"/>
          <w:sz w:val="28"/>
        </w:rPr>
        <w:t>
                          (қолы)     (тегі, аты, әкесінің аты (ол болған</w:t>
      </w:r>
    </w:p>
    <w:p>
      <w:pPr>
        <w:spacing w:after="0"/>
        <w:ind w:left="0"/>
        <w:jc w:val="both"/>
      </w:pPr>
      <w:r>
        <w:rPr>
          <w:rFonts w:ascii="Times New Roman"/>
          <w:b w:val="false"/>
          <w:i w:val="false"/>
          <w:color w:val="000000"/>
          <w:sz w:val="28"/>
        </w:rPr>
        <w:t>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мөртаңба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 алдым 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 атауы, қолы, (мөрі),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Импортталатын тауарларға қосылған құн салығын төлеу мерзімін өзгерту (өзгертуден бас тарту) туралы 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2008 жылғы 10 желтоқсандағы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қолданыс мерзімі созылған "Салық және бюджетке төленетін басқа да міндетті төлемдер туралы" 2001 жылғы 12 маусымдағы Қазақстан Республикасы Кодексінің (Салық кодексі) </w:t>
      </w:r>
      <w:r>
        <w:rPr>
          <w:rFonts w:ascii="Times New Roman"/>
          <w:b w:val="false"/>
          <w:i w:val="false"/>
          <w:color w:val="000000"/>
          <w:sz w:val="28"/>
        </w:rPr>
        <w:t>249-бабына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(импортталатын тауарларға қосылған құн салығын төлейтін мерзімді</w:t>
      </w:r>
    </w:p>
    <w:p>
      <w:pPr>
        <w:spacing w:after="0"/>
        <w:ind w:left="0"/>
        <w:jc w:val="both"/>
      </w:pPr>
      <w:r>
        <w:rPr>
          <w:rFonts w:ascii="Times New Roman"/>
          <w:b w:val="false"/>
          <w:i w:val="false"/>
          <w:color w:val="000000"/>
          <w:sz w:val="28"/>
        </w:rPr>
        <w:t>
        өзгерту (өзгертуден бас тарту) туралы шешімді қабылдайтын уәкілетті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- 20___ жылғы "____" "___________" қосылған құн салығын төлейтін мерзімді өзгерту туралы өтінішті,</w:t>
      </w:r>
    </w:p>
    <w:p>
      <w:pPr>
        <w:spacing w:after="0"/>
        <w:ind w:left="0"/>
        <w:jc w:val="both"/>
      </w:pPr>
      <w:r>
        <w:rPr>
          <w:rFonts w:ascii="Times New Roman"/>
          <w:b w:val="false"/>
          <w:i w:val="false"/>
          <w:color w:val="000000"/>
          <w:sz w:val="28"/>
        </w:rPr>
        <w:t>
      - тауарларды жеткізуге шарттардың (келісімшарттардың) көшірмелері;</w:t>
      </w:r>
    </w:p>
    <w:p>
      <w:pPr>
        <w:spacing w:after="0"/>
        <w:ind w:left="0"/>
        <w:jc w:val="both"/>
      </w:pPr>
      <w:r>
        <w:rPr>
          <w:rFonts w:ascii="Times New Roman"/>
          <w:b w:val="false"/>
          <w:i w:val="false"/>
          <w:color w:val="000000"/>
          <w:sz w:val="28"/>
        </w:rPr>
        <w:t>
      - Қазақстан Республикасының кеден заңнамасына сәйкес импортталатын тауарларды өндірістік өңдеуге арналған тауарларды импортталатын тауарларға жатқызуды растау туралы мемлекеттік кірістер органының қорытындысы қарап,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 аты-жөні, тегі, сәйкестендіру нөмірі</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(қосылған құн салығы бойынша есепке қою туралы куәлігінің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сериясы, қойған күні)</w:t>
      </w:r>
    </w:p>
    <w:p>
      <w:pPr>
        <w:spacing w:after="0"/>
        <w:ind w:left="0"/>
        <w:jc w:val="both"/>
      </w:pPr>
      <w:r>
        <w:rPr>
          <w:rFonts w:ascii="Times New Roman"/>
          <w:b w:val="false"/>
          <w:i w:val="false"/>
          <w:color w:val="000000"/>
          <w:sz w:val="28"/>
        </w:rPr>
        <w:t xml:space="preserve">
      шешім қабылдады: </w:t>
      </w:r>
    </w:p>
    <w:p>
      <w:pPr>
        <w:spacing w:after="0"/>
        <w:ind w:left="0"/>
        <w:jc w:val="both"/>
      </w:pPr>
      <w:r>
        <w:rPr>
          <w:rFonts w:ascii="Times New Roman"/>
          <w:b w:val="false"/>
          <w:i w:val="false"/>
          <w:color w:val="000000"/>
          <w:sz w:val="28"/>
        </w:rPr>
        <w:t>
            1) мына импортталатын тауарларға қосылған құн салығын төлейтін</w:t>
      </w:r>
    </w:p>
    <w:p>
      <w:pPr>
        <w:spacing w:after="0"/>
        <w:ind w:left="0"/>
        <w:jc w:val="both"/>
      </w:pPr>
      <w:r>
        <w:rPr>
          <w:rFonts w:ascii="Times New Roman"/>
          <w:b w:val="false"/>
          <w:i w:val="false"/>
          <w:color w:val="000000"/>
          <w:sz w:val="28"/>
        </w:rPr>
        <w:t xml:space="preserve">
      мерзімді өзгерту туралы: (тиісті ұяда х көрсетіңіз)               </w:t>
      </w:r>
    </w:p>
    <w:p>
      <w:pPr>
        <w:spacing w:after="0"/>
        <w:ind w:left="0"/>
        <w:jc w:val="both"/>
      </w:pPr>
      <w:r>
        <w:rPr>
          <w:rFonts w:ascii="Times New Roman"/>
          <w:b w:val="false"/>
          <w:i w:val="false"/>
          <w:color w:val="000000"/>
          <w:sz w:val="28"/>
        </w:rPr>
        <w:t xml:space="preserve">
       өнеркәсіптік қайта өңдеу үшін шикізат пен материалдар: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____________________ шарт (келісімшарт) бойынша _____________________</w:t>
      </w:r>
    </w:p>
    <w:p>
      <w:pPr>
        <w:spacing w:after="0"/>
        <w:ind w:left="0"/>
        <w:jc w:val="both"/>
      </w:pPr>
      <w:r>
        <w:rPr>
          <w:rFonts w:ascii="Times New Roman"/>
          <w:b w:val="false"/>
          <w:i w:val="false"/>
          <w:color w:val="000000"/>
          <w:sz w:val="28"/>
        </w:rPr>
        <w:t xml:space="preserve">
       суға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электрқуатына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мерзімге: (тиісті ұяда х көрсетіңіз) үш айға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күнтізбелік жылға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импортталатын тауарларға қосылған құн салығын төлейтін мерзімді өзгертуден бас тарту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(Басшының орынбасары) 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Салықтар, бюджетке төленетін басқа да міндетті төлемдер және (немесе) өсiмпұлдар төлеу жөніндегі салық міндеттемесін орындау мерзімдерін өзгерту (өзгертуден бас тарту) туралы</w:t>
      </w:r>
      <w:r>
        <w:br/>
      </w:r>
      <w:r>
        <w:rPr>
          <w:rFonts w:ascii="Times New Roman"/>
          <w:b/>
          <w:i w:val="false"/>
          <w:color w:val="000000"/>
        </w:rPr>
        <w:t>шешім</w:t>
      </w:r>
    </w:p>
    <w:p>
      <w:pPr>
        <w:spacing w:after="0"/>
        <w:ind w:left="0"/>
        <w:jc w:val="both"/>
      </w:pPr>
      <w:r>
        <w:rPr>
          <w:rFonts w:ascii="Times New Roman"/>
          <w:b w:val="false"/>
          <w:i w:val="false"/>
          <w:color w:val="000000"/>
          <w:sz w:val="28"/>
        </w:rPr>
        <w:t>
      20__ жылғы "___" ________                                     № 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6-тарауына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(салықтар, бюджетке төленетін басқа да міндетті төлемдер және</w:t>
      </w:r>
    </w:p>
    <w:p>
      <w:pPr>
        <w:spacing w:after="0"/>
        <w:ind w:left="0"/>
        <w:jc w:val="both"/>
      </w:pPr>
      <w:r>
        <w:rPr>
          <w:rFonts w:ascii="Times New Roman"/>
          <w:b w:val="false"/>
          <w:i w:val="false"/>
          <w:color w:val="000000"/>
          <w:sz w:val="28"/>
        </w:rPr>
        <w:t>
      (немесе) өсiмпұлдар төлеу жөніндегі салық міндеттемесін орындау</w:t>
      </w:r>
    </w:p>
    <w:p>
      <w:pPr>
        <w:spacing w:after="0"/>
        <w:ind w:left="0"/>
        <w:jc w:val="both"/>
      </w:pPr>
      <w:r>
        <w:rPr>
          <w:rFonts w:ascii="Times New Roman"/>
          <w:b w:val="false"/>
          <w:i w:val="false"/>
          <w:color w:val="000000"/>
          <w:sz w:val="28"/>
        </w:rPr>
        <w:t>
      мерзімдерін өзгерту туралы шешім қабылдауға уәкілеттік берілген</w:t>
      </w:r>
    </w:p>
    <w:p>
      <w:pPr>
        <w:spacing w:after="0"/>
        <w:ind w:left="0"/>
        <w:jc w:val="both"/>
      </w:pPr>
      <w:r>
        <w:rPr>
          <w:rFonts w:ascii="Times New Roman"/>
          <w:b w:val="false"/>
          <w:i w:val="false"/>
          <w:color w:val="000000"/>
          <w:sz w:val="28"/>
        </w:rPr>
        <w:t>
      уәкілетті органның не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қарап ______________________________________________________</w:t>
      </w:r>
    </w:p>
    <w:p>
      <w:pPr>
        <w:spacing w:after="0"/>
        <w:ind w:left="0"/>
        <w:jc w:val="both"/>
      </w:pPr>
      <w:r>
        <w:rPr>
          <w:rFonts w:ascii="Times New Roman"/>
          <w:b w:val="false"/>
          <w:i w:val="false"/>
          <w:color w:val="000000"/>
          <w:sz w:val="28"/>
        </w:rPr>
        <w:t>
                     (Т.А.Ә., салық төлеушінің (салық агентінің) атауы, жеке</w:t>
      </w:r>
    </w:p>
    <w:p>
      <w:pPr>
        <w:spacing w:after="0"/>
        <w:ind w:left="0"/>
        <w:jc w:val="both"/>
      </w:pPr>
      <w:r>
        <w:rPr>
          <w:rFonts w:ascii="Times New Roman"/>
          <w:b w:val="false"/>
          <w:i w:val="false"/>
          <w:color w:val="000000"/>
          <w:sz w:val="28"/>
        </w:rPr>
        <w:t>
                   сәйкестендіру нөмірі/бизнес–сәйкестендіру нөмірі(ЖСН/БСН)</w:t>
      </w:r>
    </w:p>
    <w:p>
      <w:pPr>
        <w:spacing w:after="0"/>
        <w:ind w:left="0"/>
        <w:jc w:val="both"/>
      </w:pPr>
      <w:r>
        <w:rPr>
          <w:rFonts w:ascii="Times New Roman"/>
          <w:b w:val="false"/>
          <w:i w:val="false"/>
          <w:color w:val="000000"/>
          <w:sz w:val="28"/>
        </w:rPr>
        <w:t xml:space="preserve">
      20___ жылғы "____" "_______" №_________ </w:t>
      </w:r>
      <w:r>
        <w:rPr>
          <w:rFonts w:ascii="Times New Roman"/>
          <w:b/>
          <w:i w:val="false"/>
          <w:color w:val="000000"/>
          <w:sz w:val="28"/>
        </w:rPr>
        <w:t>ШЕШІМ</w:t>
      </w:r>
      <w:r>
        <w:rPr>
          <w:rFonts w:ascii="Times New Roman"/>
          <w:b w:val="false"/>
          <w:i w:val="false"/>
          <w:color w:val="000000"/>
          <w:sz w:val="28"/>
        </w:rPr>
        <w:t xml:space="preserve"> қабылдады:</w:t>
      </w:r>
    </w:p>
    <w:p>
      <w:pPr>
        <w:spacing w:after="0"/>
        <w:ind w:left="0"/>
        <w:jc w:val="both"/>
      </w:pPr>
      <w:r>
        <w:rPr>
          <w:rFonts w:ascii="Times New Roman"/>
          <w:b w:val="false"/>
          <w:i w:val="false"/>
          <w:color w:val="000000"/>
          <w:sz w:val="28"/>
        </w:rPr>
        <w:t>
      (тиісті торкөздің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салықтар және (немесе) өсiмпұлдар төлеу жөніндегі салық міндеттемесін орындау мерзімдерін өзгерту туралы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салықтар және (немесе) өсiмпұлдар төлеу жөніндегі салық міндеттемесін орындау мерзімдерін өзгертуден бас тарту туралы, себебі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өзгертуден бас тарту туралы, себебі 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078"/>
        <w:gridCol w:w="1723"/>
        <w:gridCol w:w="3078"/>
        <w:gridCol w:w="1506"/>
        <w:gridCol w:w="1458"/>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басқа да міндетті төлемдердің түрі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p>
            <w:pPr>
              <w:spacing w:after="20"/>
              <w:ind w:left="20"/>
              <w:jc w:val="both"/>
            </w:pPr>
            <w:r>
              <w:rPr>
                <w:rFonts w:ascii="Times New Roman"/>
                <w:b w:val="false"/>
                <w:i w:val="false"/>
                <w:color w:val="000000"/>
                <w:sz w:val="20"/>
              </w:rPr>
              <w:t>
(БСК)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Өсiмпұлдар сомасы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 бастап 20____ жылғы "_____" _________ дейінгі кезеңге</w:t>
      </w:r>
    </w:p>
    <w:p>
      <w:pPr>
        <w:spacing w:after="0"/>
        <w:ind w:left="0"/>
        <w:jc w:val="both"/>
      </w:pPr>
      <w:r>
        <w:rPr>
          <w:rFonts w:ascii="Times New Roman"/>
          <w:b w:val="false"/>
          <w:i w:val="false"/>
          <w:color w:val="000000"/>
          <w:sz w:val="28"/>
        </w:rPr>
        <w:t>
      Қосымша: салық міндеттемесін орындау кестесі ___ парақта.</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(басшы орынбасары) ________________________________  ______ мөр орны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салық</w:t>
      </w:r>
    </w:p>
    <w:p>
      <w:pPr>
        <w:spacing w:after="0"/>
        <w:ind w:left="0"/>
        <w:jc w:val="both"/>
      </w:pPr>
      <w:r>
        <w:rPr>
          <w:rFonts w:ascii="Times New Roman"/>
          <w:b w:val="false"/>
          <w:i w:val="false"/>
          <w:color w:val="000000"/>
          <w:sz w:val="28"/>
        </w:rPr>
        <w:t>
      төлеушінің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(салық агентіне) жіберілді 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Кеден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w:t>
      </w:r>
    </w:p>
    <w:p>
      <w:pPr>
        <w:spacing w:after="0"/>
        <w:ind w:left="0"/>
        <w:jc w:val="both"/>
      </w:pPr>
      <w:r>
        <w:rPr>
          <w:rFonts w:ascii="Times New Roman"/>
          <w:b w:val="false"/>
          <w:i w:val="false"/>
          <w:color w:val="000000"/>
          <w:sz w:val="28"/>
        </w:rPr>
        <w:t>
      Сатушының сәйкестендіру нөмірі:______________________________________</w:t>
      </w:r>
    </w:p>
    <w:p>
      <w:pPr>
        <w:spacing w:after="0"/>
        <w:ind w:left="0"/>
        <w:jc w:val="both"/>
      </w:pPr>
      <w:r>
        <w:rPr>
          <w:rFonts w:ascii="Times New Roman"/>
          <w:b w:val="false"/>
          <w:i w:val="false"/>
          <w:color w:val="000000"/>
          <w:sz w:val="28"/>
        </w:rPr>
        <w:t>
      Сатушының атауы: ____________________________________________________</w:t>
      </w:r>
    </w:p>
    <w:p>
      <w:pPr>
        <w:spacing w:after="0"/>
        <w:ind w:left="0"/>
        <w:jc w:val="both"/>
      </w:pPr>
      <w:r>
        <w:rPr>
          <w:rFonts w:ascii="Times New Roman"/>
          <w:b w:val="false"/>
          <w:i w:val="false"/>
          <w:color w:val="000000"/>
          <w:sz w:val="28"/>
        </w:rPr>
        <w:t>
      Сатып алушының сәйкестендіру нөмірі: ________________________________</w:t>
      </w:r>
    </w:p>
    <w:p>
      <w:pPr>
        <w:spacing w:after="0"/>
        <w:ind w:left="0"/>
        <w:jc w:val="both"/>
      </w:pPr>
      <w:r>
        <w:rPr>
          <w:rFonts w:ascii="Times New Roman"/>
          <w:b w:val="false"/>
          <w:i w:val="false"/>
          <w:color w:val="000000"/>
          <w:sz w:val="28"/>
        </w:rPr>
        <w:t>
      Сатып алушының атауы: _______________________________________________</w:t>
      </w:r>
    </w:p>
    <w:p>
      <w:pPr>
        <w:spacing w:after="0"/>
        <w:ind w:left="0"/>
        <w:jc w:val="both"/>
      </w:pPr>
      <w:r>
        <w:rPr>
          <w:rFonts w:ascii="Times New Roman"/>
          <w:b w:val="false"/>
          <w:i w:val="false"/>
          <w:color w:val="000000"/>
          <w:sz w:val="28"/>
        </w:rPr>
        <w:t>
      Сатып алушы елінің коды: ____________________________________________</w:t>
      </w:r>
    </w:p>
    <w:p>
      <w:pPr>
        <w:spacing w:after="0"/>
        <w:ind w:left="0"/>
        <w:jc w:val="both"/>
      </w:pPr>
      <w:r>
        <w:rPr>
          <w:rFonts w:ascii="Times New Roman"/>
          <w:b w:val="false"/>
          <w:i w:val="false"/>
          <w:color w:val="000000"/>
          <w:sz w:val="28"/>
        </w:rPr>
        <w:t>
      Шарттың (келісім-шарттың) нөмірі мен күні: __________________________</w:t>
      </w:r>
    </w:p>
    <w:p>
      <w:pPr>
        <w:spacing w:after="0"/>
        <w:ind w:left="0"/>
        <w:jc w:val="both"/>
      </w:pPr>
      <w:r>
        <w:rPr>
          <w:rFonts w:ascii="Times New Roman"/>
          <w:b w:val="false"/>
          <w:i w:val="false"/>
          <w:color w:val="000000"/>
          <w:sz w:val="28"/>
        </w:rPr>
        <w:t>
      Белгі нөмірі мен күні: ______________________________________________</w:t>
      </w:r>
    </w:p>
    <w:p>
      <w:pPr>
        <w:spacing w:after="0"/>
        <w:ind w:left="0"/>
        <w:jc w:val="both"/>
      </w:pPr>
      <w:r>
        <w:rPr>
          <w:rFonts w:ascii="Times New Roman"/>
          <w:b w:val="false"/>
          <w:i w:val="false"/>
          <w:color w:val="000000"/>
          <w:sz w:val="28"/>
        </w:rPr>
        <w:t>
      Өтініштің келіп түскен күні: ________________________________________</w:t>
      </w:r>
    </w:p>
    <w:p>
      <w:pPr>
        <w:spacing w:after="0"/>
        <w:ind w:left="0"/>
        <w:jc w:val="both"/>
      </w:pPr>
      <w:r>
        <w:rPr>
          <w:rFonts w:ascii="Times New Roman"/>
          <w:b w:val="false"/>
          <w:i w:val="false"/>
          <w:color w:val="000000"/>
          <w:sz w:val="28"/>
        </w:rPr>
        <w:t>
      Кері қайтарылған өтініш белгісінің нөмірі мен күні: _________________</w:t>
      </w:r>
    </w:p>
    <w:p>
      <w:pPr>
        <w:spacing w:after="0"/>
        <w:ind w:left="0"/>
        <w:jc w:val="both"/>
      </w:pPr>
      <w:r>
        <w:rPr>
          <w:rFonts w:ascii="Times New Roman"/>
          <w:b w:val="false"/>
          <w:i w:val="false"/>
          <w:color w:val="000000"/>
          <w:sz w:val="28"/>
        </w:rPr>
        <w:t>
      Түзетіліп отырған өтініш белгісінің нөмірі мен күні: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2234"/>
        <w:gridCol w:w="36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сомасы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 қолы:</w:t>
      </w:r>
    </w:p>
    <w:p>
      <w:pPr>
        <w:spacing w:after="0"/>
        <w:ind w:left="0"/>
        <w:jc w:val="both"/>
      </w:pPr>
      <w:r>
        <w:rPr>
          <w:rFonts w:ascii="Times New Roman"/>
          <w:b w:val="false"/>
          <w:i w:val="false"/>
          <w:color w:val="000000"/>
          <w:sz w:val="28"/>
        </w:rPr>
        <w:t>
      Сатушының сәйкестендіру нөмірі\M беттің N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573 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49-қосымша</w:t>
            </w:r>
          </w:p>
        </w:tc>
      </w:tr>
    </w:tbl>
    <w:bookmarkStart w:name="z115" w:id="57"/>
    <w:p>
      <w:pPr>
        <w:spacing w:after="0"/>
        <w:ind w:left="0"/>
        <w:jc w:val="left"/>
      </w:pPr>
      <w:r>
        <w:rPr>
          <w:rFonts w:ascii="Times New Roman"/>
          <w:b/>
          <w:i w:val="false"/>
          <w:color w:val="000000"/>
        </w:rPr>
        <w:t xml:space="preserve"> Қазақстан Республикасының күші жойылған кейбір нормативтік құқықтық актілерінің тізбесі</w:t>
      </w:r>
    </w:p>
    <w:bookmarkEnd w:id="57"/>
    <w:bookmarkStart w:name="z111" w:id="58"/>
    <w:p>
      <w:pPr>
        <w:spacing w:after="0"/>
        <w:ind w:left="0"/>
        <w:jc w:val="both"/>
      </w:pPr>
      <w:r>
        <w:rPr>
          <w:rFonts w:ascii="Times New Roman"/>
          <w:b w:val="false"/>
          <w:i w:val="false"/>
          <w:color w:val="000000"/>
          <w:sz w:val="28"/>
        </w:rPr>
        <w:t xml:space="preserve">
      1. "Қолма-қол ақшаны салық берешегiн өтеу есебiне алу туралы акт нысанын бекіту туралы" Қазақстан Республикасы Мемлекеттік кіріс министрінің 2001 жылғы 28 қазандағы № 1464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Министрілігінде 2001 жылғы 4 желтоқсандағы № 1692 тіркелді, Нормативтік құқықтық актілер Бюллетенінде жарияланды, 2002 жылғы, № 4).</w:t>
      </w:r>
    </w:p>
    <w:bookmarkEnd w:id="58"/>
    <w:bookmarkStart w:name="z112" w:id="59"/>
    <w:p>
      <w:pPr>
        <w:spacing w:after="0"/>
        <w:ind w:left="0"/>
        <w:jc w:val="both"/>
      </w:pPr>
      <w:r>
        <w:rPr>
          <w:rFonts w:ascii="Times New Roman"/>
          <w:b w:val="false"/>
          <w:i w:val="false"/>
          <w:color w:val="000000"/>
          <w:sz w:val="28"/>
        </w:rPr>
        <w:t xml:space="preserve">
      2. "Мүлікті салық және кеден берешегі есебіне иеленуді шектеудің кейбір мәселелері туралы" Қазақстан Республикасының Қаржы министрлігі Салық комитеті Төрағасының 2004 жылғы 12 шілдедегі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2992 болып тіркелген, Нормативтік құқықтық актілер Бюллетенінде жарияланды, 2004 жылғы, № 37-40, 1024-бет, 2005 жылғы 19 ақпандағы № 8 (217) "Официальная газетада" жарияланды).</w:t>
      </w:r>
    </w:p>
    <w:bookmarkEnd w:id="59"/>
    <w:bookmarkStart w:name="z113" w:id="60"/>
    <w:p>
      <w:pPr>
        <w:spacing w:after="0"/>
        <w:ind w:left="0"/>
        <w:jc w:val="both"/>
      </w:pPr>
      <w:r>
        <w:rPr>
          <w:rFonts w:ascii="Times New Roman"/>
          <w:b w:val="false"/>
          <w:i w:val="false"/>
          <w:color w:val="000000"/>
          <w:sz w:val="28"/>
        </w:rPr>
        <w:t xml:space="preserve">
      3. "Мүлікті салық және кеден берешегі есебіне иеленуді шектеудің кейбір мәселелері туралы" Қазақстан Республикасы Қаржы министрлігінің Салық комитеті Төрағасының 2004 жылғы 12 шілдедегі № 347 бұйрығына өзгерістер мен толықтырулар енгізу туралы" Қазақстан Республикасы Қаржы министрлігі Салық комитеті Төрағасының 2005 жылғы 28 ақпандағы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3535 болып тіркелген, 2005 жылғы 21 қыркүйектегі № 173 (907) "Юридическая газетада" жарияланды).</w:t>
      </w:r>
    </w:p>
    <w:bookmarkEnd w:id="60"/>
    <w:bookmarkStart w:name="z114" w:id="61"/>
    <w:p>
      <w:pPr>
        <w:spacing w:after="0"/>
        <w:ind w:left="0"/>
        <w:jc w:val="both"/>
      </w:pPr>
      <w:r>
        <w:rPr>
          <w:rFonts w:ascii="Times New Roman"/>
          <w:b w:val="false"/>
          <w:i w:val="false"/>
          <w:color w:val="000000"/>
          <w:sz w:val="28"/>
        </w:rPr>
        <w:t xml:space="preserve">
      4. "Салық қызметі органдарының салық міндеттемесін орындау жөніндегі хабарламаларының нысандарын бекіту туралы" Қазақстан Республикасының Қаржы Министрлігі Салық комитеті төрағасының 2007 жылғы 11 наурыздағы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4594 болып тіркелген, Нормативтік құқықтық актілер Бюллетенінде жарияланды, 2007 жылғы, мамыр, 252-бет).</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header.xml" Type="http://schemas.openxmlformats.org/officeDocument/2006/relationships/header" Id="rId9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