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f432" w14:textId="4f5f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14 қарашадағы № 495 бұйрығы. Қазақстан Республикасының Әділет министрлігінде 2014 жылы 12 желтоқсанда № 9963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9760 болып тіркелген) мынадай өзгеріс енгізілсін:</w:t>
      </w:r>
    </w:p>
    <w:bookmarkEnd w:id="1"/>
    <w:p>
      <w:pPr>
        <w:spacing w:after="0"/>
        <w:ind w:left="0"/>
        <w:jc w:val="both"/>
      </w:pPr>
      <w:r>
        <w:rPr>
          <w:rFonts w:ascii="Times New Roman"/>
          <w:b w:val="false"/>
          <w:i w:val="false"/>
          <w:color w:val="000000"/>
          <w:sz w:val="28"/>
        </w:rPr>
        <w:t xml:space="preserve">
      Осы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Бюджеттік жоспарлау және болжамдау департаменті (Т.М. Савельева)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тіркелуінен кейін күнтізбелік он күн ішінде бұқаралық ақпарат құралдарында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2015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495 бұйрығына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18 қыркүйектегі</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Бюджет түсімдерін бюджеттер деңгейлері мен</w:t>
      </w:r>
      <w:r>
        <w:br/>
      </w:r>
      <w:r>
        <w:rPr>
          <w:rFonts w:ascii="Times New Roman"/>
          <w:b/>
          <w:i w:val="false"/>
          <w:color w:val="000000"/>
        </w:rPr>
        <w:t>Қазақстан Республикасы Ұлттық қорының қолма-қол ақшасының</w:t>
      </w:r>
      <w:r>
        <w:br/>
      </w:r>
      <w:r>
        <w:rPr>
          <w:rFonts w:ascii="Times New Roman"/>
          <w:b/>
          <w:i w:val="false"/>
          <w:color w:val="000000"/>
        </w:rPr>
        <w:t>бақылау шоты арасында бөлу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%-БЕН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ақшасының бақылау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ұйымдарының занды тұлғаларынан алынатын корпоративтік табыс салығы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өндiрiлген тауарларға, орындалған жұмыстарға және көрсетілген қызметтерге салынатын қосылған құн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және Беларусь Республикасының аумағынан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үшін қосылған құн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Kеден одағының бірыңғай кеден аумағы құрылғанға дейін Ресей Федерациясының және Беларусь Республикасының аумағынан шығарылатын және импортталатын тауарларға салынатын қосылған құн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бюджеттен қайтарылған және салықтық тексеру жүргізу барысында қайтарылуы расталмаған қосылған құн салығының асып кеткен сомасын аударуы (қайтаруы), өсімпұл сомасын аударуы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 аумағынан импортталған тауарларға қосылған құн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шикі мұнай, газ конденсаты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спирттiң және (немесе) шарап материалының, алкоголь өнімдерінің барлық түрлерi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мүгедектерге арналған, қолмен басқарылатын немесе қолмен басқару бейімдегіші бар автомобильдерден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темекі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 Кеден одағына мүше мемлекеттердің аумағынан әкелінетін спирттiң және (немесе) шарап материалының, алкоголь өнімдерінің барлық түрлерi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 Кеден одағына мүше мемлекеттердің аумағынан әкелінетін акцизделетін өнімнің өзге түрлері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 Кеден одағына мүше мемлекеттердің аумағынан әкелінетін бензин (авиациялықты қоспағанда) және дизель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одағына мүше болып табылмайтын мемлекеттердің аумағынан әкелінетін, Қазақстан Республикасының аумағына импортталатын спирттің және (немесе) шарап материалының, алкоголь өнімдерінің барлық түрлері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темекі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басқа да акцизделетін өнімдердің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одағына мүше болып табылмайтын мемлекеттер аумағынан әкелінетін, Қазақстан Республикасының аумағына импортталатын бензин (авиациялықты қоспағанда) және дизель отыны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төлем,тағыда ұялы байланыс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Бонустар, мұнай секторы ұйымдарынан түсетін түсімдерден басқа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қатынайтын су жолдарын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алынатын үстеме пайдаға салынатын салық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бонустар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бөлгендегі Қазақстан Республикасының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құралдарының Қазақстан Республикасының аумағы арқылы өткені үшін алынатын алым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келісімге сәйкес төленген әкелінетін кедендік баждары (баламалы қолданылатын өзге де баждарды, салықтар мен алымдарды)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Федерацисынан түскен кедендік баждарды, салықтарды төлеуді қамтамасыз етудің өндіріп алынған сомалары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Кедендiк бақылауды және кедендiк рәсiмдердi жүзеге асырудан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қорғалатын, демпингке қарсы және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 Республикасынан түсетін арнайы қорғалатын, демпингке қарсы және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қорғалатын, демпингке қарсы және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қорғалатын, демпингке қарсы және өтемақы баждарды қайта бөлуден түсетін соманы аудару бойынша міндеттемелерді орындамағаны немесе (жартылай) уақтылы орындамағаны үшін мерзімін өткізу пайыздарының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қорғалатын, демпингке қарсы және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түсiмдері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Консулдық алым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акциялардың мемлекеттік пакетіне дивидендтер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тұлғаларға қатысу үлесіне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мүлікті жалға алудан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кешенін пайдаланғаны үшін жалгерлік төлемнен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шоттарында мемлекеттік сыртқы қарыздар қаражатын орналастырғаны үшін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республикалық бюджеттен берілген бюджеттік кредиттер бойынша сыйақылар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шығасыларын өтеуден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қызметтерді) өткізуінен түсетін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ұйымдастыратын мемлекеттiк сатып алуды өткiзуден түсетiн ақша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түсетін түсімдерден басқа залалдың орнын толтыру туралы өтініштер бойынша табиғатты пайдаланушылардан алынатын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Бiлiм және ғылым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бюджеттiң атқарылуын бақылау жөнiндегi есеп комитетiнің тапсырмасы бойынша және/немесе шешімдерін орындау үшін төленуге тиіс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Қаржылық бақылау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спорт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Инвестициялар және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және әлеуметтік даму министрлігі, республикалық бюджеттен қаржыландырылатын оның аумақтық органдары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және сыбайлас жемқорлыққа қарсы іс-қимыл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басқа да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қайырымдылық түсімдер (қайырымдылық жасаушы тұлғаның ықыласына байланысты); республикалық бюджеттің қаражаттарын мақсатсыз пайдалану; органдарының тексеру актілері бойынша республикалық бағыныстағы мемлекеттік мекемелерде анықталған өтелген зиян сомалары; мемлекеттік мекемелерде анықталған өтелген зиян сомалары; мемлекеттік кепілдік бергені үшін төлем; 28 қыркүйектегі 1995 жылғы № 2464 "Қазақстан Рсепубликасындағы сайлау туралы" Қазақстан Республикасы Президентінің Жарлығына сәйкес енгізілген депутаттыққа кандидаттың сайлау жарнасы; республикалық бюджеттен қаржыландырылатын мекемелер бойынша соттар шешімдерімен мемлекеттің материалдық зиянын өтеуге жауаптылардан алынған сомалар; бұрындары республикалық бюджетке түскен салықтық емес түсімдердің жойылған түрлері бойынша түсімдер; республикалық бюджеттен қаржыландырылатын мекемелердің шоттарын жабу кезіндегі қаражат қалдықтары; осы сомалар ағымдағы есепшотында сақталған мемлекеттік мекеменің өкімі бойынша сақтау мерзімі аяқталғаннан кейін талап етілмеген депозиттік сомалар; заңды және жеке тұлғалардың республикалық бюджеттен заңсыз алынған қаражатты қайтаруы.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Қаржы министрлігінің органдарының тексеру актілері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Қаржы министрлігінің органдарының тексеру актілері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Қаржы министрлігінің органдарының тексеру актілері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резервтерден алынған тауарлар үшiн берешектi өтеуден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ресурстардан астық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резервінің материалдық құндылықтарын сатудан түсетін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бюджетiнен алынатын бюджеттік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бюджетiнен алынатын бюджеттік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бюджетiнен алынатын бюджеттік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бюджетiнен алынатын бюджеттік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бюджеттерден, Астана және Алматы қалаларының бюджеттерiнен републикалық бюджеттің шығындарына өтемақыға берілетін трансферттердің түсімдері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облыстық бюджеттің ысырабын өтеуге арналған трансферттер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бюджеттеріне берілетін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кепілдік берілген трансферт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Республикалық бюджеткe берiлетiн нысаналы трансферт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көздері есебінен республикалық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есебінен республикалық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үкіметтік сыртқы қарыздар қаражаты есебінен республикалық бюджеттен 2005 жылға дейін берілген бюджеттік кредиттерді өтеу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облыстардың (республикалық маңызы бар қалалардың, астананың) бюджеттерінен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аудандардың (облыстық маңызы бар қалалардың) бюджеттерінен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органдарының қайтаруы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бюджеттік қаражат бойынша берешекті өтеу есебіне мемлекет пайдасына алынған не өндіріп алынған мүлікті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тұлғалардың қатысу үлестерін, бағалы қағаздарын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және кен өндіруші әрі өңдеуші салаға жататын мемлекеттік мүлікті жекешелендіруден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республикалық мемлекеттік кәсіпорындардың жедел басқаруындағы немесе шаруашылық жүргізуіндегі өзге де мемелекеттік мүлік түріндегі республикалық мемлекеттік мекемелер мен мемлекеттік кәсіпорындарды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заңды тұлғаларының қатысу үлестерін, бағалы қағаздарын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алатын қарыздар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кредиттер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қалдықтар қалыптасқан бюджет деңгейіне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