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4782" w14:textId="33e4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ауданының 2015-2017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2014 жылғы 10 желтоқсандағы N 38-222 шешімі. Алматы облысының Әділет департаментінде 2014 жылы 26 желтоқсанда N 2975 болып тіркелді. Күші жойылды - Алматы облысы Талғар аудандық мәслихатының 2016 жылғы 20 мамырдағы № 4-23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Талғар аудандық мәслихатының 20.05.2016 </w:t>
      </w:r>
      <w:r>
        <w:rPr>
          <w:rFonts w:ascii="Times New Roman"/>
          <w:b w:val="false"/>
          <w:i w:val="false"/>
          <w:color w:val="ff0000"/>
          <w:sz w:val="28"/>
        </w:rPr>
        <w:t>№ 4-23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2015-2017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13199817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2104936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9369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1023006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10062506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5205879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2597615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2259012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13293686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36192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44595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8403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4000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134061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134061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 жаңа редакцияда - Алматы облысы Талғар аудандық мәслихатының 09.12.2015 </w:t>
      </w:r>
      <w:r>
        <w:rPr>
          <w:rFonts w:ascii="Times New Roman"/>
          <w:b w:val="false"/>
          <w:i w:val="false"/>
          <w:color w:val="ff0000"/>
          <w:sz w:val="28"/>
        </w:rPr>
        <w:t>№ 50-290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Ауданның жергілікті атқарушы органының 2015 жылға арналған резерві 12624 мың теңге сомада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жылға арналған аудандық бюджетті атқару процесінде секвестрлеуге жатпайтын аудандық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3-1. 2015 жылға арналған аудандық бюджетте жергілікті өзін-өзі басқару органдарына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4260 мың теңге сомасында трансферттер көзделгені ескерілсін.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маңызы бар қала, 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3-1-тармақпен толықтырылды - Алматы облысы Талғар аудандық мәслихатының 09.12.2015 </w:t>
      </w:r>
      <w:r>
        <w:rPr>
          <w:rFonts w:ascii="Times New Roman"/>
          <w:b w:val="false"/>
          <w:i w:val="false"/>
          <w:color w:val="ff0000"/>
          <w:sz w:val="28"/>
        </w:rPr>
        <w:t>№ 49-284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аудандық маслихаттың "Әлеуметтік экономикалық дамыту және бюджет"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Бекбосынов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Тебериков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2014 жылғы 19 желтоқсандағы "Талғар ауданының 2015-2017 жылдарға арналған бюджеті туралы" № 39-222 шешімімен бекітілген 1 қосымша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ауданының 2015 жылға арналған бюджеті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қосымша жаңа редакцияда - Алматы облысы Талғар аудандық мәслихатының 09.12.2015 </w:t>
      </w:r>
      <w:r>
        <w:rPr>
          <w:rFonts w:ascii="Times New Roman"/>
          <w:b w:val="false"/>
          <w:i w:val="false"/>
          <w:color w:val="ff0000"/>
          <w:sz w:val="28"/>
        </w:rPr>
        <w:t>№ 50-290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 ,жұмыстарға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7"/>
        <w:gridCol w:w="834"/>
        <w:gridCol w:w="1183"/>
        <w:gridCol w:w="591"/>
        <w:gridCol w:w="591"/>
        <w:gridCol w:w="5344"/>
        <w:gridCol w:w="292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толық пайдалануға рұқсат етілген, өткен қаржы жылында бөлінген пайдаланылмаған (толық пайдаланылмаған)нысаналы даму трансферттерінің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кредиттердің сомаларын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2014 жылғы 19 желтоқсандағы "Талғар ауданының 2015-2017 жылдарға арналған бюджеті туралы" № 39-222 шешімімен бекітілген 2 қосымша</w:t>
            </w:r>
          </w:p>
        </w:tc>
      </w:tr>
    </w:tbl>
    <w:bookmarkStart w:name="z29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01"/>
        <w:gridCol w:w="1218"/>
        <w:gridCol w:w="1218"/>
        <w:gridCol w:w="5497"/>
        <w:gridCol w:w="30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11973"/>
      </w:tblGrid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2014 жылғы 19 желтоқсандағы "Талғар ауданының 2015-2017 жылдарға арналған бюджеті туралы" № 39-222 шешімімен бекітілген 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ауданының 2017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01"/>
        <w:gridCol w:w="1218"/>
        <w:gridCol w:w="1218"/>
        <w:gridCol w:w="5497"/>
        <w:gridCol w:w="30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11973"/>
      </w:tblGrid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2014 жылғы 19 желтоқсандағы "Талғар ауданының 2015-2017 жылдарға арналған бюджеті туралы" № 39-222 шешімімен бекітілген 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бюджетті атқару процесінде секвестрлеуге жатпайтын аудандық бюджеттік бағдарламалардың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2014 жылғы 19 желтоқсандағы "Талғар ауданының 2015-2017 жылдарға арналған бюджеті туралы" № 39-222 шешіміне 5-қосымша</w:t>
            </w:r>
          </w:p>
        </w:tc>
      </w:tr>
    </w:tbl>
    <w:bookmarkStart w:name="z3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 өзі басқару органдарына берілетін трансферттерді бөлу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6"/>
        <w:gridCol w:w="5401"/>
        <w:gridCol w:w="5233"/>
      </w:tblGrid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қаласы әкімдігі аппараты" мемлекттік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"Алатау ауылдық округі аппараты" мемлекттік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"Бельбулак ауылдық округі аппараты" мемлекттік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"Бесағаш ауылдық округі аппараты" мемлекттік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"Кайнарауылдық округі аппараты" мемлекттік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"Бесқайнар ауылдық округі аппараты" мемлекттік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"Нура ауылдық округі аппараты" мемлекттік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