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b005" w14:textId="a9eb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2014 жылғы 07 сәуірдегі N 04-12 шешімі. Алматы облысының Әділет департаментінде 2014 жылы 09 сәуірде N 2647 болып тіркелді. Күші жойылды - Алматы облысы Талғар ауданы әкімінің 2015 жылғы 15 қаңтардағы № 01-02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ауданы әкімінің 15.01.2015 № 01-02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ауданында дауыс беруді өткізу және дауыс санау үшін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Талғат Жаппашұлы Джумагуловқа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Садыкова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Талғар ауданының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Абдықалықова Клара Төлешқызы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сәуір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ауданында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04-12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ауданында дауыс беруді өткізу және дауыс санау үшін</w:t>
      </w:r>
      <w:r>
        <w:br/>
      </w:r>
      <w:r>
        <w:rPr>
          <w:rFonts w:ascii="Times New Roman"/>
          <w:b/>
          <w:i w:val="false"/>
          <w:color w:val="000000"/>
        </w:rPr>
        <w:t>
құрылған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726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Гагарин көшесі, N 31, Ю.Гагарин атындағы Мамандандырылған гимназия N 8, телефон: 22735.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Абылай хан N 1-ден 36-ға дейін, Айвазовский N 1-ден 75-ке дейін, Амангелді N 1-ден 32а-ға дейін, Бекбаева-Крутенко N 1-ден 30-ға дейін, Ескелді би N 1-ден 5-ке дейін, Береговая N 1-ден 52б-ға дейін, Ботаническая N 1-ден 27-ге дейін, Бульварная N 1-ден 8-ге дейін, Гагарин N 1-ден 44-ке дейін, Глинка N 1-ден 102-ге дейін, Грибоедов N 1-ден 23-ке дейін, Державин N 1-ден 13-ке дейін, Достоевский N 1-ден 12-ге дейін, Дружба N 1-ден 43-ке дейін, Есенин N 1-ден 8-ге дейін, Заречная N 1-ден 35а-ға дейін, Байжанов N 1-ден 84-ке дейін, Киевский N 1-ден 14-ке дейін, Клеверная N 1-ден 9-ға дейін, Колхозная N 1-ден 11-ге дейін, Ықылас N 1-ден 86-ға дейін, Крылов N 1-ден 44а-ға дейін, Левитана N 1-ден 57-ге дейін, Лесная N 1-ден 21-ге дейін (тақ сан жағы), Маяковский N 1-ден 9-ға дейін, Мечников N 1-ден 26б-ға дейін, Мақатаев N 1-ден 52-ге дейін, Островского N 1-ден 17-ге дейін, О.Бокеев N 1-ден 25а-ға дейін, тұйық көше Рысқұлов N 1-ден 35-ке дейін (тақ сан жағы), Тәуке хан N 1-ден 23-ке дейін, Пятигорская N 1-ден 14-ке дейін, Райымбек N 1-ден 26-ға дейін, Рысқұлов N 1-ден 27-ге дейін, И.Байзақов N 1-ден 16-ға дейін, Тимирязев N 1-ден 41-ге дейін, Тоқаев N 1-ден 97б-ға дейін, Толстой N 1-ден 9-ға дейін, Торайғыров N 1-ден 67-ге дейін, Д.Нұрпеисова N 1-ден 23-ке дейін, Щусева N 1-ден 17-ге дейін, Қабанбай батыр N 2-ден 76-ға дейін (жұп сан жағы), Ильич N 1-ден 3-ке дейін, Шәкәрім N 1-ден 58-ге дейін, Пархоменко N 7а, "Горный ветерок" бағбаншылық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Гагарин көшесі, N59, Т.Рысқұлов атындағы N9 орта мектеп, телефон: 22762.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Қонаев N1-ден 61-ге дейін (тақ сан жағы), Леонов N1-ден 80-ге дейін, Райымбек N27-ден 78-ге дейін, Қабанбай батыр N1-ден 87-ге дейін (тақ сан жағы), Амангелді N29-дан 88-ге дейін, Гоголь N1-ден 90а-ға дейін, Мира N1-ден 68а-ға дейін, Әл-Фараби N1-ден 104-ке дейін, Рысқұлов N22-ден 73-ке дейін, Тимирязев N40-тан 51-ге дейін, Клеверная N10-нан 26-ға дейін, Восточная N1-ден 24-ке дейін, Одесская N1-ден 24-ке дейін, Бетховен N1-ден 19-ға дейін, Д.Нұрпеисова N25-тен 42б-ға дейін, Шишкин N1-ден 9-ға дейін, Л.Хамиди N1-ден 97-ге дейін, Крымская N1-ден 18а-ға дейін, Жастар N1-ден 14-ке дейін, Кузнецов N1-ден 12-ге дейін, Гагарин N46-дан 71-ге дейін, Тлендиев N1-ден 90-ға дейін, Бекбаева-Крутенко N27-ден 80-ге дейін, Құрманғазы N1-ден 70-ке дейін, Береговая N35-тен 82-ге дейін, Абылай хан N35-тен 80-ге дейін, Тәуке хан N25-тен 62-ге дейін, Достоевского N14-тен 26-ға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Пушкин көшесі, N28, N1 орта мектеп, телефон: 22868.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Одесская N17-ден 39-ға дейін, N26-дан 46-ға дейін, Қазанғап N1-ден 48-ге дейін, N4 үй 10 пәтер, 8 Март N1-ден 28-ге дейін, Яблочная N1-ден 20-ға дейін, Чернышевского N1-ден 16-ға дейін, Амангелді N81-ден 109-ға дейін (тақ сан жағы), N90-нан 128-ге дейін (жұп сан жағы), Бекбаева-Крутенко N81-ден 114-ке дейін, Абылай хан N90-нан 99-ға дейін, Гагарин N102, N104-тен 128-ге дейін, Рысқұлов N66-дан 72-ге дейін, Қонаев N2-ден 64-ке дейін (жұп сан жағы), А.Тажибаев N3-тен 46-ға дейін, Пушкин N1-ден 73-ке дейін, Бөгенбай батыр N1-ден 65-ке дейін, Әйтеке би N2-ден 68-ге дейін (жұп сан жағы), Рылеев N1-ден 17-ге дейін; тұйық көше Горный N1-ден 37-ге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Рысқұлов көшесі, N68, М.Бейсебаев атындағы ауылшаруашылық, агробизнес және менеджмент колледжінің әкімшілік ғимараты, телефон: 21206.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Абылай хан N98-ден 151-ге дейін, Ақан сері N1-ден 83-ке дейін, Амангелді N111-ден 152-ге дейін, Бекбаева-Крутенко N115-тен 140-қа дейін, Береговая N86-дан 103-ке дейін, Гагарин N109-дан 148-ге дейін, Әйтеке би N1-ден 61-ге дейін, Ер Әжібай N16-дан 73-ке дейін, 8 Март N29-дан 47-ге дейін (тақ сан жағы), N30-дан 72-ге дейін (жұп сан жағы), Қасым хан N4-тен 59-ға дейін, Райымбек N75-тен 108-ге дейін, Рысқұлов N82-ден 113-ке дейін, Т.Тұяқпаев N2-ден 84-ке дейін (жұп сан жағы), Чернышевского N17-ден 52-ге дейін, Яблочная N21-ден 68-ге дейін; тұйық көшелер: Тюленин N1-ден 7-ге дейін, Пионерский N9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Севастопольская көшесі, N2, М.Әуезов атындағы N5 орта мектеп, телефон: 22749.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Ленинградская N4-тен 43-ке дейін, Рысқұлов N118-ден 196-ға дейін, Некрасов N2-ден 28-ге дейін (жұп сан жағы), Т.Тұяқбаев N1-ден 91а-ға дейін (тақ сан жағы), Береговая N95-тен 185-ке дейін, Гагарин N2а-дан 34-ке дейін, Абылай хан N148-ден 219-ға дейін, Бекбаева-Крутенко N141-ден 188-ге дейін, Кутузов N2а-дан 34-ке дейін, К.Ерімбет N2-ден 28а-ға дейін, Макаренко N1-ден 35-ке дейін, Р.Люксембург N1-ден 25-ке дейін, Біржан сал N3-тен 31-ге дейін, Папанин N2-ден 33-ке дейін, Жұбанов N1-ден 37-ге дейін, Б.Шолақ N2-ден 38-ге дейін, Т.Жароков N2а-дан 29-ға дейін, Әуезов N1-ден 24-ке дейін, Солнечная N2-ден 12-ге дейін, 8 Март N49-дан 82-ге дейін, Правда N1-ден 11а-ға дейін, Пирогов N1-ден 14-ке дейін, Төле би N1-ден 20-ға дейін, Суриков N1-ден 16-ға дейін, Панфилов N2-ден 60а-ға дейін, Береговая N97-ден 185-ке дейін; тұйық көшелер: Балхашский N1-ден 9-ға дейін, Цветочный N1-ден 10-ға дейін. Саяжайлар, көшелер: Клубничная N1-ден 12-ге дейін, Сиреневая N1-ден 16-ға дейін, Тюльпанная N1-ден 17-ге дейін, Виноградная N1-ден 16-ға дейін, Черешневая N1-ден 14-ке дейін, Яблоневая N1-ден 20-ға дейін, Грушовая N1-ден 20-ға дейін, Центральная N1-ден 45-ке дейін, Цветочная N1-ден 12-ге дейін, Новостройка N1-ден 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Рысқұлов көшесі, N183б, N49 орта мектеп, телефон: 28572.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Е.Брусиловский N1-ден 21-ге дейін, Чайковский N2-ден 26-ға дейін, Тәттімбет N1-ден 35-ке дейін, Некрасов N1-ден 27-ге дейін, Байсеитова N1-ден 27-ге дейін, Клочков N1-ден 29-ға дейін, Дунаевский N2-ден 25-ке дейін, Қазыбек би N1-ден 12-ге дейін, М.Тынышбаев N1-ден 22-ге дейін, С.Ковалевская N2-ден 18-ге дейін, Капчагайский N1-ден 9-ға дейін, Б.Майлин N1-ден 19-ға дейін, Сәтпаев N1а-дан 37-ге дейін, N1б, Рысқұлов N189, 218а, 222а, N200-ден 234-ке дейін, Абылай хан N220-дан 248-ге дейін, Байкальская N1-ден 6-ға дейін, Бестужев N1-ден 56-ға дейін, Бауман N1-ден 8-ге дейін, С.Перовская N2-ден 10-ға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Шевцов көшесі, N8а, N4 орта мектеп, телефон: 26307.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Азизбеков N1-ден 11а-ға дейін, Байкальская N7-ден 46-ға дейін, Вавилов N1-ден 14-ке дейін, Громова N1-ден 29б-ға дейін, Декабристов N1-ден 19-ға дейін, Джалил N1-ден 10-ға дейін, Егоров N1-ден 17-ге дейін, Иссыкская N1-ден 25-ке дейін, Комаров N2-ден 18-ге дейін, Матезалка N2-ден 18-ге дейін, Мұқанов N1-ден 18-ге дейін, Нариманов N1-ден 14-ке дейін, Овчаров N1-ден 24а-ға дейін, Пастера N1-ден 31-ге дейін, О.Әубәкіров N1-ден 12а-ға дейін, Полбина N1-ден 27-ге дейін, Рысқұлов N234-тен 340-қа дейін, Седов N1-ден 14-ке дейін, Спартак N1-ден 18-ге дейін, Стрельников N1-ден 27-ге дейін, Суворов N1-ден 68а-ға дейін, Тургенев N1-ден 19а-ға дейін, Ш.Жинеқұлов N1-ден 21/2-ге дейін, Чкалов N2-ден 14-ке дейін, Шаумян N1/1-ден 7б/2-ға дейін, Шевцов N1-ден 25а-ға дейін, Шолохов N1-ден 39-ға дейін, Азизбеков N1-ден 11а-ға дейін; тұйық көшелер: Фабричный N1-ден 12-ге дейін, Армянский N3-тен 9-ға дейін, Ашхабадский N1-ден 19-ға дейін, Байкальская N3-тен 34-ке дейін, Бакинский N3-тен 5-ке дейін, Бұғыбаев N1-ден 7-ге дейін, Седов N1-ден 16-ға дейін, Рудаки N1-ден 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Қарасай батыр көшесі, N6 орта мектеп, телефон: 27469.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Қарасай батыр N1-ден 54б-ға дейін, Менделеев N2-ден 22-ге дейін, Ш.Руставели N2-ден 30-ға дейін, Белинский N1-ден 9-ға дейін, Невский N1-ден 30-ға дейін, Виноградов N1-ден 12-ге дейін, Алтынсарин N3-тен 62-ге дейін, Рабочая N2-ден 6-ға дейін, Преживальский N1-ден 6-ға дейін, Доспанбет жырау N1-ден 9-ға дейін, Маметова N2-ден 31-ге дейін, Маршак N4-тен 6-ға дейін, Черняховский N4-тен 6-ға дейін, Нахимов N1-ден 24-ке дейін, Рысқұлов N193-тен 251а-ға дейін, Светлов N2-ден 11-ге дейін, Циолковский N1-ден 41-ге дейін, Спартак N17-ден 33-ке дейін, Ноғайбаев N2-ден 38-ге дейін, Покрышкин N5-тен 22-ге дейін, Жандосов N1-ден 54-ке дейін, Сырғабеков N2-ден 11-ге дейін, Попович N1-ден 20-ға дейін, Матезалка N1-ден 39-ға дейін, Б.Саттарханов N1-ден 26-ға дейін, Физкультурная N1-ден 6-ға дейін, Овчаров N1-ден 40-қа дейін, Шаумян N1-ден 7-ге дейін, Ахметов N31-ден 40-қа дейін; тұйық көше: Уйгурский N1-ден 6-ға дейін. Саяжайлар: "Садовод" N1-ден 19-ға дейін, "Энергетик" N9-дан 19-ға дейін, "Мичуринец" N1-ден 17-ге дейін, "Достық" N5-тен 19-ға дейін, "Жетісу" N11.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N734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Асфендияров көшесі, N20, N8 бала бақша, телефон: 22580.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Асан Қайғы N1-ден 43-ке дейін, N2-ден 66-ға дейін, Дома Московской экспедиции N8а-дан 18-ге дейін, N2-ден 22-ге дейін (жұп сан жағы), Абай N2а-дан 52-ге дейін (жұп сан жағы), Асфендияров N1-ден 44-ке дейін, Қонаев N91-ден 137-ге дейін, Украинская N2-ден 18-ге дейін (жұп сан жағы), Избакиев N1-ден 22-ге дейін, Талғар N1-ден 19-ға дейін (тақ сан жағы), Минск N1-ден 3-ке дейін (тақ сан жағы) және N2-ден 22-ге дейін (жұп сан жағы), Сенная N2-ден 8-ге дейін (жұп сан жағы), Бұқар Жырау N1-ден 31-ге дейін, Плодовая N1- ден 9-ға дейін және N2-ден 16-ға дейін, Веселая N1-ден 61-ге дейін (тақ сан жағы) және N2-ден 12-ге дейін (жұп сан жағы), Скворцов N1-ден 23-ке дейін (тақ сан жағы) және N2-ден 12-ге дейін (жұп сан жағы), Арычная N1-ден 17-ге дейін (тақ сан жағы) және N2-ден 4-ке дейін (жұп сан жағы), Озерная N1-ден 9-ға дейін (тақ сан жағы) және N2-ден 18-ге дейін (жұп сан жағы), Илийская N1-ден 15-ке дейін, Столетов N1-ден 7-ге дейін, Рижская N1-ден 7-ге дейін, Медицинская N1-ден 31-ге дейін, А.Қарсақбаев N1-ден 29-ға дейін, Васнецов N3-тен 6-ға дейін; тұйық көшелер: Парковый 12 үй, Ғ.Мұстафин N1-ден 7-ге дейін, Яблочков N2-ден 7-ге дейін, Қорған N3-тен 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Аққу ауылы, Алматы мемлекеттік табиғи қорығының әкімшілік ғимараты, телефон: 30241.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Центральная N6-дан 29а-ға дейін және 6 нөмірі жоқ үй, Набережная N1-ден 25-ке дейін, Садовая N1-ден 8-ге дейін, Новая N1 және 4 нөмірі жоқ үй; саяжайлар "Ардагер" N1,2,6,21 үйлер; ықшам аудандар: "Мелиоратор" N1-ден 27-ге дейінгі үйлер, "Мелиоратор" тәуліктік реттеу бассейіні N1 үй, Аққу ауылы N1-ден 7-ге дейінгі үйлер және жаңа салынған бір үй, гидро-электр стансасы "Жаңа құрылыс" N1-ден 7-ге дейін; бағбандық қоғамдастықтар: "Медик", "Радуга", Орман шаруашылығының бақылау-өткізу бекетінің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Қонаев көшесі, N201а, Д.Қонаев атындағы заң колледжінің әкімшілік ғимараты, телефон: 3882516.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Абай N1-ден 69-ға дейін (тақ сан жағы), Емелева N9, 10 және 16, Избакиев N17-ден 44-ке дейін, Іле N17-ден 21-ге дейін, А.Марғұлан N3-тен 40-қа дейін, Қонаев N143-тен 209-ға дейін (тақ сан жағы), М.Қашқари N3, 6 және N16, Минск N5-тен 64-ке дейін, Бұқар Жырау N33-тен 77-ге дейін, Орджоникидзе N1-ден 12-ге дейін, Репин N1-ден 24-ке дейін, Сейфуллин N3-тен 18-ге дейін, Сүйінбай N15 және 16, Талғар N21-ден 33-ке дейін (тақ сан жағы), N6-дан 32-ге дейін (жұп сан жағы), Ташкент N1-ден 13-ке дейін, Тянь-Шаньский N1-ден 18-ге дейін, Қошқарбаев N1-ден 3-ке дейін, Чехов N1-ден 19-ға дейін, М.Сүртібаев N1-ден 48а-ға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Қонаев көшесі, N209, N4 политехникалық колледжінің әкімшілік ғимараты, телефон: 8(727)3057025.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Айманов N3-тен 52-ге дейін, Аманжолов N1-ден 72-ге дейін, Алатау N5-тен 29-ға дейін, Байтұрсынов N3-тен 51-ге дейін, Керей хан N1-ден 31-ге дейін, Уәлиханов N8а-дан 42/2-ге дейін, Есенберлин N34-тен 190-ға дейін, Жангельдин N1а-дан 65-ке дейін, Жансүгіров N1-ден 288-ге дейін, Білге қаған N1-ден 90-ға дейін, Қазақ N1-ден 76-ға дейін, Қалдаяқов N15-тен 242-ге дейін, Қонаев N224-тен 246-ға дейін, Лобачевский N1-ден 10-ға дейін, Майқанов N34-тен 61-ге дейін, Молдағұлова N6 және 7, Момышұлы N8-ден 43-ке дейін, Нажметдинов N12-ден 45а-ға дейін, Новая N1 және 1а, Жаяхметов N85, Пугачев N4-тен 16а-ға дейін, Сейфуллин N1-ден 13-ке дейін, Сүйінбай N11-ден 74-ке дейін, Есім хан N1-ден 128-ге дейін, Терешкова N27-ден 47а-ға дейін, Төлебаев N2-ден 70-ке дейін, Хан-Тәңірі N5-тен 43-ке дейін, Челюскин N1-ден 10-ға дейін, Шевченко N2а-дан 72/2-ге дейін, Шопен N5-тен 8-ге дейін, Жандосов N2-ден 78-ге дейін; тұйық көше: Қ.Қожамияров N3-тен 9-ға дейін, Алпамыс батыр N1-ден 13-ке дейін; Алматы аймақтық туберкулез диспансері.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Абай көшесі, N89, Абай атындағы N3 орта мектебі, телефон: 23341.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Луговая N1-ден 21-ге дейін, Қарағанды N1-ден 50-ге дейін, Н.Шаяхметов N1-ден 78-ге дейін, Р.Зорге N1-ден 31-ге дейін, Нажметдинов N1-ден 11-ге дейін, Красин N1-ден 7-ге дейін, Бедренко N1-ден 68-ге дейін, Терешков N1-ден 64-ке дейін, Қонаев N156-дан 210-ға дейін, Абай N64-тен 87-ге дейін, Нұртазин N1-ден 19-ға дейін, N19а және 21, Лермонтов N45-тен 47-ге дейін; тұйық көшелер: Қарағанды N1-ден 7-ге дейін, Зеленый N2-ден 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Павлов көшесі N1, С.Сейфуллин атындағы N2 орта мектеп, телефон: 23778.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Лермотов N1-ден 37-ге дейін, Новосельская N3- тен 17-ге дейін, Белорусская N1-ден 14-ке дейін, Ломоносов N2-ден 39-ға дейін, Матросов N1-ден 55-ке дейін (тақ сан жағы), Малькеев N3- тен 55-ке дейін, Кошевого N1-ден 15а-ға дейін, Космодемьяновская N2-ден 14-ке дейін, Брюллов N1-ден 13ке-дейін, Н.Шаяхметов N5-тен 42-ге дейін, Жуковский N3-тен 24-ке дейін, Асфендияров N23, 52, 54 және 56, Бокин N3-тен 28-ге дейін, Гайдар N3-тен 12б-ға дейін, Нұртазин N8, 10, 12, 14, 16, 23 және 25а; тұйық көшелер: Космический N1-ден 6-ға дейін, Донского N2-ден 7-ге дейін, Спутник N3-тен 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Талғар қаласы, Павлов көшесі, N24а, медициналық колледждің әкімшілік ғимараты, телефон: 21993.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Талғар қаласы, көшелер: Матросов N38-ден 98-ге дейін, Ломоносов N32-ден 197-ге дейін, Лермонтов N2-ден 32-ге дейін, Павлов N7-ден 24-ке дейін, А.Қастеев N2-ден 10-ға дейін, Ғ.Мүсірепов N1-ден 43-дейін, Субханбердин N2-ден 36-ға дейін, Кенесары хан N1-ден 46-ға дейін, Атибеев N3-тен 34-ке дейін, Алатау N3-тен 30-ға дейін, Исатай Тайманұлы N1-ден 10-ға дейін, С.Жангір N1-ден 33-ке дейін, Курчатов N1-ден 37-ге дейін, Жамбыл N2-ден 27-ге дейін, Мұратбаева N1-ден 31-ге дейін, Лахути N3-тен 20-ге дейін, Весенняя N2-ден 21-ге дейін, Трудовая N3-тен 21-ге дейін, Авангардная N2-ден 22-ге дейін; тұйық көшелер: Брянский N1-ден 7-ге дейін, Заслонова N2-ден 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Панфилов ауылы, Тимирязев көшесі, N9, N17 орта мектеп, телефон: 53902.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Панфилов ауылы, көшелер: Вавилов N1-ден 44-ке дейін, Пушкин N1-ден 56-ға дейін, Айманов N1-ден 100-ге дейін, Құрманов N1-ден 35-ке дейін, Киров N1-ден 37-ге дейін, Тимирязев N1-ден 54-ке дейін, Панфилов N1-ден 25-ке дейін, Докучаев N1-ден 16-ға дейін, 2-Садовая N1-ден 10-ға дейін, 1-Садовая N1-ден 8-ге дейін, Пролетарская N1-ден 16-ға дейін, Ленин N1-ден 52-ке дейін, Талғар N1-ден 40-қа дейін, Құрманғазы N1-ден 50-ге дейін, Қонаев N1-ден 88-ге дейін, Беспаев N1-ден 25-ке дейін, Бокин N1-ден 62-ге дейін, Төле би N1-ден 12-ге дейін, Дружба N1-ден 39-ға дейін, Степанов N1-ден 10-ға дейін, Шевченко N1-ден 12-ге дейін, Рысқұлов N1- ден 10-ға дейін, Жетісу N1-ден 18-ге дейін, Табачная N1-ден 3-ке дейін, Лермонтов N1-ден 14-ке дейін, Микоян N1-ден 18-ге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Панфилов ауылы, Темирязев көшесі N17, "Әскерилердің орталық спорт клубы" спорттық мектебі, телефон: 53228.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Панфилов ауылы, көшелер: Крайний N1-ден 13-ке дейін, Гагарин N1-ден 77-ге дейін, Кульджинская N77-ден 126-ға дейін, Луговая N1-ден 64-ке дейін, Чапаев N1-ден 15-ке дейін, Советская N1-ден 22-ге дейін, Северная N1-ден 32-ге дейін, Комсомольская N1-ден 32-ке дейін, Жамбыл N1-ден 88-ге дейін, Амангелді N1-ден 28-ге дейін, Кошевой N1-ден 20-ға дейін, Свердлов N1-ден 16-ға дейін, Громов N1-ден 15-ке дейін, Озерная N1-ден 20-ға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Панфилов ауылы, Уәлиханов көшесі, N8, N33 орта мектеп, телефон: 53992.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Панфилов ауылы, көшелер: Көктал N1-ден 8-ге дейін, Сәтпаев N1-ден 16-ға дейін, Әл-Фараби N1-ден 12-ге дейін, Набережная N1-ден 21-ге дейін, Сейфуллин N1-ден 8-ге дейін, Школьная N1-ден 60-қа дейін, Мичурин N1-ден 17-ге дейін, Лесная N1-ден 20-ға дейін, Абай N1-ден 50-ге дейін, Горький N1-ден 26-ға дейін, Октябрьский N1-ден 67-ге дейін, Садовая N1-ден 7-ге дейін, Кульджинская N1-ден 76-ға дейін, Юбилейная N1-ден 17-ге дейін, 8 Март N1-ден 70-ке дейін, Уәлиханов N1-ден 20-ға дейін, Молодежная N1-ден 25-ке дейін, Овражная N1-ден 43-ке дейін, Алатау N1-ден 56-ға дейін, Қазыбек би N1-ден 13-ке дейін, Тілендиев N1-ден 22-ге дейін, Әйтеке би N1-ден 10-ға дейін, Абылайхан N1-ден 14-ке дейін, Нұрпеисов N1-ден 7-ге дейін; Арқабай,Түзусай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Новоселов көшесі, N1, N22 орта мектеп, телефон: 72026.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Төңкеріс ауылы, Центральная көшесі, N30, N23 орта мектеп, телефон: 59724.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Төңкеріс, Каменное плато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 Ту-4 ауылы, Гагарин көшесі, N21, орта мектеп N24, телефон: 74749.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 Ту-4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Кіші-Байсерке ауылы, Жамбыл көшесі, N40 толық емес орта мектеп, телефон: 8(727)3605415.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Кіші-Байсерке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Гүлдала ауылы, Кичикова көшесі, N46, орта мектеп N21, телефон: 57167.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Гүлдала ауылы, көшелер: Қасым хан N1-ден 8-ге дейін, Ақан сері N1-ден 12-ге дейін, Жароков N1-ден 15-ке дейін, Бейбарыс N1-ден 10-ға дейін, И.Байзақов N1-ден 11-ге дейін, Ықылас N1-ден 8-ге дейін, Уәлиханов N1-ден 31-ге дейін, А.Байтұрсынов N1-ден 67-ге дейін, Наурызбай батыр N1-ден 74-ке дейін, Жамбыл N1-ден 31-ге дейін, Төле би N1-ден 63-ке дейін, Тілендиев N1-ден 20-ға дейін, Жансүгіров N1-ден 55-ке дейін, Сейфуллин N1-ден 47-ге дейін, Б.Майлин N1-ден 64-ке дейін, Әуезов N1/1-ден 16/2-ге дейін, Қожа Ахмет Яссауи N1-ден 9-ға дейін, Бейбітшілік N1-ден 16-ға дейін, Жібек Жолы N20-дан 36-ға дейін, Мақатаев N1-ден 81-ге дейін, Қонаев N1-ден 97-ге дейін (тақ сан жағы), Кичиков N51-ден 129-ға дейін (тақ сан жағы), Кичиков N70-тен 130-ға дейін (жұп сан жағы), Әл-Фараби N63-тен 129-ға дейін (тақ сан жағы), Әл-Фараби N54-тен 130-ға дейін (жұп сан жағы); "Жаңа Қуат"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Гүлдала ауылы, Жібек Жолы көшесі N1, "Элеватормельстрой" Акционерлік қоғамының әкімшілік ғимараты, телефон: 57116.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Гүлдала ауылы, көшелер: Қонаев N2-ден 74-ке дейін (жұп сан жағы), Кичиков N1-ден 49-ға дейін (тақ сан жағы), Кичиков N2-ден 68-ге дейін (жұп сан жағы), Әл-Фараби N1-ден 61-ге дейін (тақ сан жағы), Әл-Фараби N2-ден 52-ге дейін (жұп сан жағы), Жібек Жолы N2-ден 19-ға дейін, Дитковский N1-ден 39-ға дейін, Құрманғазы N1-ден 46-ға дейін, Алтынсарин N1-ден 85-ке дейін, Қазыбек би N1-ден 73-ке дейін, Маметова N1-ден 32-ке дейін, Абылай хан N1-ден 38-ге дейін, Алатау N1-ден 17-ге дейін, Қарасай батыр N1-ден 46-ға дейін, Панфилов N1-ден 18-ге дейін, Сүйінбай N1-ден 48-ге дейін, Абай N1-ден 63-ке дейін, Әйтеке би N1-ден 21-ге дейін, Қобыланды батыр N1-ден 19-ға дейін, Райымбек батыр N1-ден 20-ға дейін, Молдағұлова N1-ден 19-ға дейін, Менделеев N1-ден 12-ге дейін, Момышұлы N1-ден 28-ге дейін; "Дормастер" ықшам ауданы N1-ден 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Белбұлақ ауылы, Ы.Алтынсарин көшесі N16, орта мектеп N10, телефон: 43396.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Белбұлақ ауылы, көшелер: Грушовая N1-ден 9-ға дейін, Новостройка N1, N2, N14-тен 28-ге дейін, Яблочная N1-ден 48-ге дейін, Новостройка N1-ден 27-ге дейін, Садовая N1-ден 86-ға дейін, Қ.Абдығұлов N1-ден 116-ға дейін, Рябича N1-ден 127-ге дейін, Арифов N1-ден 137-ге дейін, Жібек Жолы N1-ден 20-ға дейін, N22-ден 26-ға дейін, К.Әзербаев N1-ден 44-ке дейін, Манько N2-ден 70-ке дейін және Новостройка N4, N8-ден 13-ке дейін, Тораманов N1-ден 69-ға дейін және Новостройка N29-дан 47-ге дейін, Ы.Алтынсарин N1-ден 56-ға дейін, N58 және Новостройка N3-тен 25-ке дейін, Речная N1-ден 11-ге дейін және Новостройка N1, N48-ден 193-ке дейін, Сосновая N1-ден 6-ға дейін және Новостройка N40-тан 130-ға дейін, N147, Вишневая N1-ден 10-ға дейін және Новостройка N60-тан 212-ге дейін, N125-тен 211-ге дейін, Заводская N1-ден 8-ге дейін және Новостройка N227-ден 232-ге дейін, Құрманғазы N30-дан 47-ге дейін, Уәлиханов N112 және Новостройка N109-дан 124-ке дейін, Абылай хан N51-ден 152-ге дейін және Новостройка N74-тен 108-ге дейін, Сейфуллин N86-дан 206-ға дейін, Чайковский N84-тен 184-ке дейін, Ғ.Мұратбаев N5-тен 181-ге дейін, Райымбек батыр N15-тен 50-ге дейін, Ә.Бейсеуов N241-ден 314-ке дейін және Новостройка N252 -ден 256-ға дейін, Ш.Айманов N7, N214, N217, Қ.Рысқұлбеков N1, N279 және N316-дан 320-ға дейін, Дәулеткерей N166 және 167, Бұқар Жырау N153-тен 169-ға дейін; Бригаданың нөмірі жоқ үш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Белбұлақ ауылы, Әлиев көшесі, N54, N32 орта мектеп, телефон: 43380.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Белбұлақ ауылы, көшелер: Әлиев N1-ден 148-ге дейін, Шевченко N1-ден 176-ға дейін, Абай N1-ден 149-ға дейін, М.Горький N1-ден 135-ке дейін және Новостройка N12-ден 150-ге дейін, Пушкин N1-ден 65-ке дейін және Новостройка N1, 37, 46-дан 48-ге дейін, 59, Жібек Жолы N28-ден 52-ге дейін, К.Әзербаев N15-тен 56-ға дейін, Манько N57-ден 70-ке дейін, Тораманов N74-тен 90-ға дейін, Ы.Алтынсарин N45-тен 88-ге дейін, Сосновая N7 және 8, Вишневая N7-ден 12-ге дейін, Заводская N7-ден 13-ке дейін, 3/1, 5/1, Комаров N1-ден 34-ке дейін, Молдабеков N4-тен 210-ға дейін және Новостройка N96, 104, Полевая N1, 3, 5, Біржан сал N8, 12 және Новостройка N172-ден 189-ға дейін, Шәкәрім N30 және Новостройка N144-тен 171-ге дейін, Ақан сері N5, 6а, 8, 8а, 12 және Новостройка N190-нан 212-ке дейін, А.Байтұрсынов N107-ден 220-ға дейін, Керейхан N10-нан 12-ге дейін, N207-ден 210-ға дейін; "Дәулет" ықшам ауданының екі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N752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ауылы, Маметова көшесі, N1, орта мектеп гимназия N34, телефон: 73741.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ауылы, Маметова көшесі, N2, орта мектеп гимназия N35, телефон: 73700.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Қызыл-Қайрат ауылы, Ниязов көшесі, N2, орта мектебі N19, телефон: 48216.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Қызыл-Қайрат ауылы, көшелер: Малькеев N1-ден 117-ге дейін (тақ сан жағы), Мұналбаев N1-ден 24-ке дейін, Жаханов N27-ден 36-ға дейін, Маметова N1-ден 106-ға дейін, Тазабеков N1-ден 146-ға дейін, Төлебаев N1-ден 66-ға дейін, Б.Момышұлы N1-ден 67-ге дейін, С.Қоқымбаев N1-ден 87-ге дейін, У.Ғазиева N1-ден 67-ге дейін, Н.Келменбетов N1-ден 24-ке дейін, Н.Тілендиев N1-ден 43-ке дейін, Хасанов N12-ден 26-ға дейін, Жамбыл N12-ден 20-ға дейін, Ниязов N1-ден 16-ға дейін, Тұрдиев N1-ден 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Қызыл-Қайрат ауылы, Малькеев көшесі, N35, Мәдениет үйі, телефон: 48233.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Қызыл-Қайрат ауылы, көшелер: Малькеев N2-ден 184-ке дейін (жұп сан жағы), Жаханов N1-ден 26-ға дейін, Абай N1-ден 165-ке дейін, М.Әуезов N1-ден 33-ке дейін, Д.Қонаев N1-ден 33-ке дейін, М.Мақатаев N1-ден 33-ке дейін, Ш.Қалдаяқов N1-ден 33-ке дейін, А.Молдағұлова N1-ден 33-ке дейін, Т.Тохтаров N1-ден 33-ке дейін, К.Бәйсеитова N1-ден 33-ке дейін, Хасанов N1-ден 17-ге дейін, Жамбыл N1-ден 11-ге дейін, Тихая N1-ден 15-ке дейін, Теміров N1-ден 27-ге дейін, Береговая N1-ден 6-ға дейін, С.Сейфуллин N1-ден 35-ке дейін, Розыбакиев N1-ден 19-ға дейін, Жандосов N1-ден 23-ке дейін, К.Аманжолов N1-ден 14-ке дейін, Алатау N1-ден 3-ке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Ортылығы: Алмалық ауылы, Набережная көшесі, N2, Қазақ Ғылыми Зерттеу Институты "Плодоводства и виноградарства" жауапкершілігі шектеулі серіктестігінің әкімшілік ғимараты, телефон: 44895.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Алмалық, Амангелді, Шымбұлақ, Байбұлақ, Алтын Дән ауылдары; "Березка", "Ақ Бұлақ" шипажайлары, Алматы аймақтық туберкулезге қарсы диспансер.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Рысқұлов ауылы, Бокин көшесі N2, орта мектеп N16, телефон: 51459.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Рысқұлов, Орман, Береке ауылдары, N1 сүт-тауарлы ферманың нөмірі жоқ 33 үйі, N2 сүт-тауарлы ферманың нөмірі жоқ 4 үйі, Мемлекеттік Ұлттық паркінің алтыншы кордоны; "Элерон" бағбандық серіктестігінің нөмірі жоқ 9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Кеңдала ауылы, Колхозная көшесі, N38 орта мектеп, телефон: 41724.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Кеңдала ауылы, "Алматы" Ауыл шаруашылығы өндірістік кооперативі асыл тұқымды зауытының фермасы; "Природа", "Вишневый сад" бағбандық серіктестіктері.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Ақдала ауылы, "Алматы" Ауыл шаруашылығы өндірістік кооперативі асыл тұқымды зауытының сүт-тауарлы фермасының N1 әкімшілік ғимараты, телефон: 35124.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Ақдала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Ақтас ауылы, көшенің аты жоқ, N36 орта мектеп, телефон: 35309.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Ақтас ауылы, "Восход" бағбандық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ауылы, N39 орта мектеп, телефон: 49215.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Мичурин көшесі N34, орта мектеп N20, телефон: 41222.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Бесқайнар, Қотырбұлақ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Бесағаш ауылы, Байтұрсынов көшесі, N1а, "Смол Рок Фаундейшин" қоғамдық бірлестігінің әкімшілік ғимараты, телефон: 8(727)3055550.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Бесағаш ауылы, көшелер: Қарасай батыр N1-ден 12а-ға дейін, Терешкова N1-ден 7-ге дейін, Сәтпаев N1-ден 14-ке дейін, Жұмабаев N1-ден 99-ға дейін, Байтұрсынов N1-ден 162-ге дейін, Дулатов N1-ден 46-ға дейін, Жамбасбаев N1-ден 9-ға дейін, Момышұлы N1-ден 53-ке дейін, Қошаубаев N1-ден 68-ге дейін, Ш.Айманов N1-ден 66-ға дейін, Құдайбердиев N1-ден 70-ке дейін, Хамреев N1-ден 80-ге дейін, Нұрпеисов N1-ден 28-ге дейін, Мира N1-ден 14-ке дейін, Лермонтов N1-ден 51а-ға дейін, Мақатаев-1 N1-ден 40-қа дейін, Мақатаев-2 N1-ден 40-қа дейін; "Алматинский комбинат нерудных материалов" ықшам ауданы N1-ден 9-ға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Бесағаш ауылы, Райымбек көшесі, N107, орта мектеп N29, телефон: 56335.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Бесағаш ауылы, көшелер: Райымбек N1-ден 137-ге дейін, Әуезов N1-ден 19-ға дейін, Спатай батыр N1-ден 24-ке дейін, Әубәкіров N1-ден 18-ге дейін, Сейфуллин N1-ден 43-ке дейін, Төле би N1-ден 38а-ға дейін, Гагарин N1-ден 28-ге дейін, Молдағұлова N1-ден 37-ге дейін, Белбұлақ N1-ден 26-ға дейін, Чехов N9а, 9г, 9в, Чехов N1-ден 27-ге дейін, Абай N1-ден 50-ға дейін, Ломоносов N1-ден 38-ге дейін, Пушкин N1-ден 13-ке дейін, Құрманғазы N1-ден 37-ге дейін; "Алматинский ремонтный завод" ықшам ауданы; "Орынтай" тұрғын алабы, "Монтажник" бағбаншылық қоғамдастығының саяжайлары; "Луч Востока" өндірістік кооператив бригадасы; Ақбұлақ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Бесағаш ауылы, Құдайбердиев көшесі, N149, орта мектеп N28, телефон: 56373.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Бесағаш ауылы, көшелер: Желтоқсан N1-ден 66-ға дейін, Құдайбердиев N71-ден 156-ға дейін, Хамраев N81-ден 168-ге дейін, Рысқұлов N1-ден 30-ға дейін, Айманов N67-ден 156-ға дейін, Қашаубаев N69-дан 150-ге дейін, Момышұлы N54-тен 120-ға дейін, Бейбітшілік N1-ден 47-ге дейін, Қазақстан N1-ден 47-ге дейін, Тлендиев N1-ден 50-ге дейін, Амангелді N1-ден 31-ге дейін, Жамбыл N1-ден 27-ге дейін, Байсеитова N1-ден 25-ге дейін, Уәлиханов N1-ден 30-ға дейін, Қонаев N1-ден 30-ға дейін, Әйтеке би N1-ден 76-ға дейін, Қазыбек би N1-ден 60-қа дейін, Бұқар Жырау N1-ден 30-ға дейін, Латиф Хамиди N1-ден 54-ке дейін; "Самал", "Луч", "Тюльпан", "Апорт", "Ынтымақ", "Восход", "Әсем" бағбандық қоғамдастықтардың саяжайлары; "Бесағаш-2" тұрғын алабы.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Тұздыбастау ауылы, Жылқыбай көшесі N153, орта мектеп N31, телефон: 55030.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Тұздыбастау ауылы, көшелер: А.Жылқыбай N1-ден 224-ке дейін, Розыбакиев N1-ден 102-ге дейін, Амангелді N1-ден 129-ға дейін, Қотырбұлақ N1-ден 36-ға дейін, Ұлан N1-ден 50-ге дейін, Мектеп N1-ден 34-ке дейін, Молочная N5-тен 34-ке дейін, Н.Жақып N6-дан 19-ға дейін, Д.Бекетай N5-тен 12-ге дейін, Сейдахмет N28-ден 74-ке дейін, Алдабергенов N17-ден 20-ға дейін, А.Қасымбек N21-ден 25-ке дейін, Алатау N1-ден 24-ке дейін, Момышұлы N1-ден 34-ке дейін, Б.Майлин N1-ден 17-ге дейін, Отау N1-ден 36-ға дейін, Жетісу N1-ден 38-ге дейін, Абылай хан N1-ден 40-қа дейін, С.Бейбарыс N1-ден 35-ке дейін, Наурыз N1-ден 32-ге дейін, Самал N1-ден 12-ге дейін; "Самал-1", "Самал-2" саяжай серіктестіктері.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Тұздыбастау ауылы, Жылқыбай көшесі, N146, Мәдениет үйі, телефон: 55393.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Тұздыбастау ауылы, көшелер: Бердіғұлов N1-ден 62-ге дейін, Жамбыл N1-ден 146-ға дейін, Әуезов N1-ден 109-ға дейін, Абай N1-ден 151-ге дейін, Алдабергенов N1-ден 16-ға дейін, Бокин N1-ден 66-ға дейін, М.Байкүшіков N1-ден 50-ге дейін, Мақатаев N1-ден 23-ке дейін, Райымбек N1-ден 46-ға дейін, Жайлау N1-ден 43-ке дейін, Сейдахмет N1-ден 27-ге дейін, Д.Бекетай N1-ден 4-ке дейін, Н.Жақып N1-ден 5-ке дейін, Молочная N1-ден 4-ке дейін, А.Қасымбек N1-ден 20-ға дейін, Жібек Жолы N1-ден 14-ке дейін, Мәжіт N1-ден 87-ге дейін, Сарыарқа N1-ден 120-ға дейін, Қазыбек би N1-ден 36-ға дейін, Төле би N1-ден 25-ке дейін; "Қотырбұлақ" шатқалының нөмірі жоқ екі үйі; "Жеміс" саяжай алабының нөмірі жоқ екі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N768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Тұздыбастау ауылы, Жылқыбай көшесі N153, орта мектеп N31 спортзалы, телефон: 55348.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Тұздыбастау ауылы, көшелер: Тәуке хан N1-ден 37-ге дейін, Алпамыс батыр N1-ден 66-ға дейін, Д.Қонаев N1-ден 62-ге дейін, Әйтеке би N1-ден 31-ге дейін, Уәлиханов N1-ден 44-ке дейін, Қабанбай батыр N1-ден 68-ге дейін, Дәулеткерей N1-ден 64-ке дейін, Балуан Шолақ N1-ден 32-ке дейін, С.Мұқанов N1-ден 64-ке дейін, Ғ.Мұстафин N1-ден 34-ке дейін, Т.Мергенов N1-ден 10-ға дейін, Ғ.Мұратбеков N1-ден 11-ге дейін, Д.Нұрпеисова N1-ден 34-ке дейін, М.Өзтүрік N1-ден 64-ке дейін, С.Әшімбаев N1-ден 27-ге дейін, О.Бокеев N1-ден 19-ға дейін, Бұқар Жырау N1-ден 13-ке дейін, Алматы N1-ден 10-ға дейін, К.Әзербаев N1-ден 19-ға дейін, Бөгенбай батыр N1-ден 64-ке дейін, Шәкәрім N1-ден 33-ке дейін, Кенесары хан N1-ден 30-ға дейін, Құрманғазы N1-ден 37-ге дейін, Ә.Молдағұлова N1-ден 35-ке дейін, Н.Қанай N1-ден 14-ке дейін, К.Елібаев N1-ден 22-ге дейін, Қ.Сәтпаев N1-ден 12-ге дейін, А.Бектасов N1-ден 12-ге дейін, А.Тегенбаев N1-ден 6-ға дейін, Д.Баржикбаев N1-ден 8-ге дейін, С.Күшікбаев N1-ден 10-ға дейін, Темірлан N1-ден 13-ке дейін, Ш.Кәрімов N1-ден 5-ке дейін, З.Казиев N1-ден 15-ке дейін, К.Нарумов N1-ден 25-ке дейін, А.Орымбаев N1-ден 7-ге дейін, Монтаев N1-ден 24-ке дейін, Н.Иманғалиев N1-ден 8-ге дейін, Чукубасов N1-ден 3-ке дейін, Мермұхамедов N1-ден 5-ке дейін, Бейғарашева N1-ден 4-ке дейін, Аманжолов N1-ден 5-ке дейін, Мақатов N1-ден 4-ке дейін, Жайлау N1-ден 84-ке дейін, Саркеев N1-ден 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Еркін ауылы, Киров көшесі, N24, орта мектеп N26, телефон: 75040.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Еркін, Қайнар, Көктал, Летное поле, Достық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Жаңалық ауылы, Омаров көшесі, N13, орта мектеп N37, телефон: 77775.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Жаңалық, Жаңа-Арна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Дәулет ауылы, Центральная көшесі, N34, орта мектеп N11, телефон: 49686.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Дәулет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Жалғамыс ауылы, Школьная көшесі, N2, орта мектеп N15, телефон: 77795.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Жалғамыс, Тереңқара, Еламан, Сақтан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Школьная көшесі, N12 орта мектеп, телефон: 58414.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Нұра, Қаратоған, Топай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Туғанбай ауылы, Мәлке Қажы көшесі, N1, орта мектеп N30, телефон: 49323.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Туғанбай, Қара-Өзек ауылдары; "Кербұлақ", "Шолақ" шалғайдағы жерлер.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Өстемір ауылы; Ленин көшесі, N30, орта мектеп N14, телефон: 79593.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Өстемір ауылы; Фазанарияның екі үйі; "Талгарирригация" су шаруашылығының Талғар аудандық мемлекеттік коммуналдық кәсіпорнының нөмірі жоқ төрт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Колхозшы ауылы, Байтұрсынов көшесі, N1а, "Дехан" өндірістік кооперативінің әкімшілік ғимараты, телефон: 8(727)2327230.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Колхозшы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Әлмерек ауылы, Наурыз батыр көшесі, N72а, орта мектеп N25, телефон: 77594.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Әлмерек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Қайрат ауылы, Рысқұлов көшесі, N25а, жеке кәсіпкер "Исимов Ч.С." әкімшілік ғимараты, телефон: 77958.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Қайрат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Көлсай ауылы, Алматинская көшесі, N7а, толық емес орта мектеп N27, телефон: 8(727)4042789.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Көлсай ауылы, Сүт-тауар фермасының төрт үйі; N12 бригадасының нөмірі жоқ бес үйі; "Бутаковка" орман шаруашылығының нөмірі жоқ он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Сұлусай ауылы, Интернациональная көшесі, нөмірі жоқ, орта мектеп N43, телефон: 8(727)5922720.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Сұлусай ауылы, N11 бригаданың нөмірі жоқ үш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N781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Ремизовка ауылы, "Көктем" шипажайының әкімшілік ғимараты, телефон: 3803474, 3803491.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Ремизовка, Ақ-Қайың, Ақтөбе ауылдары; N4 бригаданың Ладушкина көшесіндегі нөмірі жоқ 21 үйі.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