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3212" w14:textId="af33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2014 жылғы 14 қазандағы № 36-153 шешімі. Алматы облысының Әділет департаментінде 2014 жылы 05 қарашада № 2907 болып тіркелді. Күші жойылды - Алматы облысы Қаратал аудандық мәслихатының 2016 жылғы 03 ақпандағы № 57-238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Қаратал аудандық мәслихатының 03.02.2016 </w:t>
      </w:r>
      <w:r>
        <w:rPr>
          <w:rFonts w:ascii="Times New Roman"/>
          <w:b w:val="false"/>
          <w:i w:val="false"/>
          <w:color w:val="ff0000"/>
          <w:sz w:val="28"/>
        </w:rPr>
        <w:t>№ 57-238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әрі-кемтар балалар) ата-аналарының және өзге де заңды өкілдерінің жеке оқыту жоспары бойынша үйде оқытуға жұмсаған шығындарын өндіріп алу (бұдан әрі-оқытуға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"Қаратал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ата-аналарына және өзге де заңды өкілдеріне (бұдан әрі-алушы)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әрі-Стандарт)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психологиялық-медициналық-педагогигалық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психологиялық-медициналық-педагогигалық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"Тұрғын үй-коммуналдық шаруашылық, көлік және байланыс, тұрмыстық қызмет көрсету, сауда, қоғамдық тамақтану, халыққа әлеуметтік-мәдени қызмет көрсету, заңдылық, құқықтық тәртіпті, азаматтардың құқықтарын, бостандықтары мен мүдделерін қорғауды қамтамасыз ету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