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bf75" w14:textId="ed7b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2014 жылғы 10 ақпандағы N 28-131 шешімі. Алматы облысының Әділет департаментімен 2014 жылы 07 наурызда N 2607 болып тіркелді. Күші жойылды - Алматы облысы Іле аудандық мәслихатының 2014 жылғы 02 маусымдағы № 33-162 шешімімен</w:t>
      </w:r>
    </w:p>
    <w:p>
      <w:pPr>
        <w:spacing w:after="0"/>
        <w:ind w:left="0"/>
        <w:jc w:val="left"/>
      </w:pPr>
      <w:r>
        <w:rPr>
          <w:rFonts w:ascii="Times New Roman"/>
          <w:b w:val="false"/>
          <w:i w:val="false"/>
          <w:color w:val="ff0000"/>
          <w:sz w:val="28"/>
        </w:rPr>
        <w:t>      Ескерту. Күші жойылды - Алматы облысы Іле аудандық мәслихатының 02.06.2014 № 33-162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Іле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Іле аудандық мәслихаттың халықты әлеуметтік қорғау, еңбек, жұмыспен қамту, білім, денсаулық сақтау, мәдениет және тіл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Мұхтарова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Тұрымбетов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"Іле аудандық жұмыспен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Құматаев Нұрлан Орынбасарұлы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"Іле ауданының экономика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Естеусізова Гүлнар Таутайқызы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w:t>
            </w:r>
            <w:r>
              <w:br/>
            </w:r>
            <w:r>
              <w:rPr>
                <w:rFonts w:ascii="Times New Roman"/>
                <w:b w:val="false"/>
                <w:i w:val="false"/>
                <w:color w:val="000000"/>
                <w:sz w:val="20"/>
              </w:rPr>
              <w:t>2014 жылғы 10 ақпандағы "Іле</w:t>
            </w:r>
            <w:r>
              <w:br/>
            </w:r>
            <w:r>
              <w:rPr>
                <w:rFonts w:ascii="Times New Roman"/>
                <w:b w:val="false"/>
                <w:i w:val="false"/>
                <w:color w:val="000000"/>
                <w:sz w:val="20"/>
              </w:rPr>
              <w:t>ауданындағы аз қамтылған</w:t>
            </w:r>
            <w:r>
              <w:br/>
            </w:r>
            <w:r>
              <w:rPr>
                <w:rFonts w:ascii="Times New Roman"/>
                <w:b w:val="false"/>
                <w:i w:val="false"/>
                <w:color w:val="000000"/>
                <w:sz w:val="20"/>
              </w:rPr>
              <w:t>отбасыларға (азаматтарға)</w:t>
            </w:r>
            <w:r>
              <w:br/>
            </w:r>
            <w:r>
              <w:rPr>
                <w:rFonts w:ascii="Times New Roman"/>
                <w:b w:val="false"/>
                <w:i w:val="false"/>
                <w:color w:val="000000"/>
                <w:sz w:val="20"/>
              </w:rPr>
              <w:t>тұрғын үй көмегін көрсетудің</w:t>
            </w:r>
            <w:r>
              <w:br/>
            </w:r>
            <w:r>
              <w:rPr>
                <w:rFonts w:ascii="Times New Roman"/>
                <w:b w:val="false"/>
                <w:i w:val="false"/>
                <w:color w:val="000000"/>
                <w:sz w:val="20"/>
              </w:rPr>
              <w:t>мөлшерін және тәртібін айқындау</w:t>
            </w:r>
            <w:r>
              <w:br/>
            </w:r>
            <w:r>
              <w:rPr>
                <w:rFonts w:ascii="Times New Roman"/>
                <w:b w:val="false"/>
                <w:i w:val="false"/>
                <w:color w:val="000000"/>
                <w:sz w:val="20"/>
              </w:rPr>
              <w:t>туралы" N 28-131 шешіміне</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Іле ауданындағы аз қамтылған отбасыларға (азаматтарға) тұрғын</w:t>
      </w:r>
      <w:r>
        <w:br/>
      </w:r>
      <w:r>
        <w:rPr>
          <w:rFonts w:ascii="Times New Roman"/>
          <w:b/>
          <w:i w:val="false"/>
          <w:color w:val="000000"/>
        </w:rPr>
        <w:t>үй көмегін көрсетудің мөлшері және тәртібі</w:t>
      </w:r>
    </w:p>
    <w:bookmarkEnd w:id="0"/>
    <w:p>
      <w:pPr>
        <w:spacing w:after="0"/>
        <w:ind w:left="0"/>
        <w:jc w:val="left"/>
      </w:pPr>
      <w:r>
        <w:rPr>
          <w:rFonts w:ascii="Times New Roman"/>
          <w:b w:val="false"/>
          <w:i w:val="false"/>
          <w:color w:val="000000"/>
          <w:sz w:val="28"/>
        </w:rPr>
        <w:t xml:space="preserve">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бабының 2 тармағына,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"Іле ауданның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Іле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 - 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10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мүгедектерден және стационарлық емделуде бір айдан астам уақыт кезеңінде болатын тұлғалардан, күндізгі оқу нысанында оқитын оқушылардан, студенттерден, тыңдаушылардан, курсанттар мен магистранттардан, сондай-ақ бірінші және екінші топтағы мүгедектерге, он сегіз жасқа дейінгі мүгедек балаларға, жасы сексеннен асқан тұлғаларға, жеті жасқа дейінгі балаларға күтім жасайтын азаматтардан басқа, еңбек етуге жарамды жұмыс істемейтін, оқымайтын, әскерде қызмет атқармайтын, жұмыспен қамту мәселелері жөніндегі уәкілетті органдарда тіркелмеген жұмыссыз тұлғалары бар отбасыларына;</w:t>
      </w:r>
      <w:r>
        <w:br/>
      </w:r>
      <w:r>
        <w:rPr>
          <w:rFonts w:ascii="Times New Roman"/>
          <w:b w:val="false"/>
          <w:i w:val="false"/>
          <w:color w:val="000000"/>
          <w:sz w:val="28"/>
        </w:rPr>
        <w:t>
      2) уәкілетті орган ұсынған жұмысқа, оның ішінде әлеуметтік жұмыс орнына немесе қоғамдық жұмысқа орналасудан, кәсіби даярлаудан, қайта даярлаудан дәлелсіз себептермен бас тартқан жұмыссыздарға тағайындалмайды.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келесі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(азаматтың)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түбіртектерінің көшірмесін ұсынуы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8. Уәкілетті орган өтініштерді Қазақстан Республикасы заңнамаларында белгіленген мерзімде қарайды және тұрғын үй көмегін тағайындау немесе тағайындаудан бас тарту туралы шешім қабылдайды. Уәкілетті органның шешімі тұрғын үй көмегін тағайындау үшін негіз болып табылады.</w:t>
      </w:r>
      <w:r>
        <w:br/>
      </w:r>
      <w:r>
        <w:rPr>
          <w:rFonts w:ascii="Times New Roman"/>
          <w:b w:val="false"/>
          <w:i w:val="false"/>
          <w:color w:val="000000"/>
          <w:sz w:val="28"/>
        </w:rPr>
        <w:t>
      9. Тұрғын үй көмегін алушылар күнтізбелік он бес күн ішінде уәкілетті органға тұрғын үй көмегін алу құқығына немесе оның мөлшеріне ықпал ететін барлық жағдайлар жөнінде хабарлайды.</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10. Тұрғын үй көмегiн тағайындау бойынша уәкiлеттi орган құжаттардың көшiрмелерiн тексерiп, оларды тiркейді және өтiнiш берушiге құжаттарының қабылдағаны туралы растайтын құжат бередi.</w:t>
      </w:r>
      <w:r>
        <w:br/>
      </w:r>
      <w:r>
        <w:rPr>
          <w:rFonts w:ascii="Times New Roman"/>
          <w:b w:val="false"/>
          <w:i w:val="false"/>
          <w:color w:val="000000"/>
          <w:sz w:val="28"/>
        </w:rPr>
        <w:t xml:space="preserve">
      11. Тұрғын үй көмегін алуға үміткер отбасының (азаматтың) жиынтық табысын есептеу тәртібі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12.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13.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жеке үйде тұратындарға тағам дайындау үшін отбасына – 12,5 текше метр табиғи газ, көп пәтерлі тұрғын үйлерде тағам дайындау үшін отбасына – 18,5 текше метр табиғи газ;</w:t>
      </w:r>
      <w:r>
        <w:br/>
      </w:r>
      <w:r>
        <w:rPr>
          <w:rFonts w:ascii="Times New Roman"/>
          <w:b w:val="false"/>
          <w:i w:val="false"/>
          <w:color w:val="000000"/>
          <w:sz w:val="28"/>
        </w:rPr>
        <w:t>
      2) бір шаршы метр ауданды жылытуға - 7 текше метр табиғи газ;</w:t>
      </w:r>
      <w:r>
        <w:br/>
      </w:r>
      <w:r>
        <w:rPr>
          <w:rFonts w:ascii="Times New Roman"/>
          <w:b w:val="false"/>
          <w:i w:val="false"/>
          <w:color w:val="000000"/>
          <w:sz w:val="28"/>
        </w:rPr>
        <w:t>
      3) қатты отынды қолданатындарға: пеш жағатын тұрғын үйлерге - жылыту маусымына - 5 тонна көмір, бар қажетпен жабдықталған пәтерлерді жылыту үшін электр қуатын пайдаланатындарға 5 тонна көмірдің құны от жағу маусымына;</w:t>
      </w:r>
      <w:r>
        <w:br/>
      </w:r>
      <w:r>
        <w:rPr>
          <w:rFonts w:ascii="Times New Roman"/>
          <w:b w:val="false"/>
          <w:i w:val="false"/>
          <w:color w:val="000000"/>
          <w:sz w:val="28"/>
        </w:rPr>
        <w:t>
      4) газ тұтыну – тағам дайындау үшін отбасына айына 10 килограмм (бір кішкене газ баллон);</w:t>
      </w:r>
      <w:r>
        <w:br/>
      </w:r>
      <w:r>
        <w:rPr>
          <w:rFonts w:ascii="Times New Roman"/>
          <w:b w:val="false"/>
          <w:i w:val="false"/>
          <w:color w:val="000000"/>
          <w:sz w:val="28"/>
        </w:rPr>
        <w:t>
      5) электр энергиясын қолдану: 1 адамға - бір айға 70 киловатт, 2 адамға - 140 киловатт, 3 адамға - 160 киловатт, 4 және одан көп адамы бар отбасы үшін – бір айға 180 киловатт;</w:t>
      </w:r>
      <w:r>
        <w:br/>
      </w:r>
      <w:r>
        <w:rPr>
          <w:rFonts w:ascii="Times New Roman"/>
          <w:b w:val="false"/>
          <w:i w:val="false"/>
          <w:color w:val="000000"/>
          <w:sz w:val="28"/>
        </w:rPr>
        <w:t>
      6) электр плитасымен жабдықталған үйлерге тағам дайындау үшін 1 адамға бір айға - 90 киловатт, 2 адамға - 150 киловатт, 3 адамға – 210 киловатт, 4 және одан көп адамы бар отбасы үшін - бір айға 250 киловатт;</w:t>
      </w:r>
      <w:r>
        <w:br/>
      </w:r>
      <w:r>
        <w:rPr>
          <w:rFonts w:ascii="Times New Roman"/>
          <w:b w:val="false"/>
          <w:i w:val="false"/>
          <w:color w:val="000000"/>
          <w:sz w:val="28"/>
        </w:rPr>
        <w:t>
      7) суық суды қолдану: айына 1 адамға - 6,93 текше метр, жеке үйде тұратындар үшін – 4,57 текше метр;</w:t>
      </w:r>
      <w:r>
        <w:br/>
      </w:r>
      <w:r>
        <w:rPr>
          <w:rFonts w:ascii="Times New Roman"/>
          <w:b w:val="false"/>
          <w:i w:val="false"/>
          <w:color w:val="000000"/>
          <w:sz w:val="28"/>
        </w:rPr>
        <w:t xml:space="preserve">
      8) ыстық суды қолдану: айына 1 адамға - 3,56 текше метр, жеке үйде тұратындар үшін – 5,78 текше метр. </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15.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16. Аз қамтылған отбасыларға (азаматтарға) тұрғын үй көмегін төлеуді уәкілетті органмен екінші деңгейлі банктер арқылы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xml:space="preserve">      17. Осы тұрғын үй көмегiн көрсетудiң мөлшерi және тәртiбiмен реттелмеген қатынастар Қазақстан Республикасының қолданыстағы заңнамасына сәйкес реттеледi.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