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cdb3" w14:textId="f64c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2014 жылғы 19 желтоқсандағы № 42-1 шешімі. Алматы облысының Әділет департаментінде 2014 жылы 26 желтоқсанда № 2971 болып тіркелді. күші жойылды - Алматы облысы Алакөл аудандық мәслихатының 2016 жылғы 29 сәуірдегі № 3-13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Алакөл аудандық мәслихатының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желтоқсанындағы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2015-2017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2015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7071722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1508154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12313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17329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5533926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2079637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1137860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2316429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7132666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22127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29730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7603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87071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87071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Алматы облысы Алакґл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2015 жылға арналған резерві 9919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2015 жылға арналған бюджеттің атқару процесінде секвестрлеуге жатпайтын жергілікті бюджеттік бағдарламалар тізбесі 4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аудандық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1079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Алакөл аудандық мәслихатының 09.11.2015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Алакөл аудандық мәслихаттың "Экономика және бюджет заңдылықты сақтау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шешiм 2015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Атанбеков.Б.С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1 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қосымша жаңа редакцияда - Алматы облысы Алакґл аудандық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57-1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8"/>
        <w:gridCol w:w="4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7 071 722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1 369 926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507"/>
        <w:gridCol w:w="1231"/>
        <w:gridCol w:w="1413"/>
        <w:gridCol w:w="5235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7 132 666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1 510 928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обьектілерді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 бағдарламасы шеңберінде өңірлердің экономикалық дамуына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Аужанның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өзін-өзі басқару органдардың трасферттері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800"/>
        <w:gridCol w:w="1943"/>
        <w:gridCol w:w="1943"/>
        <w:gridCol w:w="3441"/>
        <w:gridCol w:w="28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0"/>
        <w:gridCol w:w="2066"/>
        <w:gridCol w:w="2066"/>
        <w:gridCol w:w="2880"/>
        <w:gridCol w:w="2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Алакөл аудандық мәслихатының 2014 жылғы 19 желтоқсандағы "Алакөл ауданының 2015-2017 жылдарға арналған бюджеті туралы" № 42-1 шешімімен бекітілген 2 қосымша </w:t>
            </w:r>
          </w:p>
        </w:tc>
      </w:tr>
    </w:tbl>
    <w:bookmarkStart w:name="z28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Алакөл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424"/>
        <w:gridCol w:w="688"/>
        <w:gridCol w:w="5863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22"/>
        <w:gridCol w:w="1269"/>
        <w:gridCol w:w="1457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жобалау, дамыту және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890"/>
        <w:gridCol w:w="2161"/>
        <w:gridCol w:w="2161"/>
        <w:gridCol w:w="3827"/>
        <w:gridCol w:w="1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шешімімен бекітілген 3 қосымша</w:t>
            </w:r>
          </w:p>
        </w:tc>
      </w:tr>
    </w:tbl>
    <w:bookmarkStart w:name="z5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424"/>
        <w:gridCol w:w="688"/>
        <w:gridCol w:w="5863"/>
        <w:gridCol w:w="36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22"/>
        <w:gridCol w:w="1269"/>
        <w:gridCol w:w="1457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 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инфрақұрылымдарды жобалау, дамыту және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Әртүрлі спорт түрлері бойынша аудан құрама командаларының мүшелерін дайындау және олардың облыстық спорт жарыстарына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өңірлердің экономикалық дамуына жәрдемдесу бойынша шараларды іске асыруда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545"/>
        <w:gridCol w:w="850"/>
        <w:gridCol w:w="2065"/>
        <w:gridCol w:w="2065"/>
        <w:gridCol w:w="3658"/>
        <w:gridCol w:w="1662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796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2014 жылғы 19 желтоқсандағы "Алакөл ауданының 2015-2017 жылдарға арналған бюджеті туралы" № 42-1 шешіміне 5-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5721"/>
        <w:gridCol w:w="4990"/>
      </w:tblGrid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мың.теңге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"Үшарал қалалық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"Ақтүбек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"Көлбай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"Үшбұлақ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"Жыланды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"Қабанбай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