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81f1" w14:textId="b608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2013 жылғы 21 желтоқсандағы "Алакөл ауданының 2014-2016 жылдарға арналған бюджеті туралы" N 25-1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2014 жылғы 21 қарашадағы № 40-2 шешімі. Алматы облысының Әділет департаментінде 2014 жылы 02 желтоқсанда № 2930 болып тіркелді. Күші жойылды - Алматы облысы Алакөл аудандық мәслихатының 2015 жылғы 27 мамырдағы № 49-5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Алакөл аудандық мәслихатының 27.05.2015 </w:t>
      </w:r>
      <w:r>
        <w:rPr>
          <w:rFonts w:ascii="Times New Roman"/>
          <w:b w:val="false"/>
          <w:i w:val="false"/>
          <w:color w:val="ff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желтоқсанындағы Қазақстан Республикасы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Алакөл аудандық мәслихаттың 2013 жылғы 21 желтоқсандағы "Алакөл ауданының 2014-2016 жылдарға арналған бюджеті туралы" № 25-1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30 желтоқсандағы нормативтік құқықтық актілерді мемлекеттік тіркеу Тізілімінде № 2536 тіркелген, 2013 жылғы 18 қаңтардағы № 3 "Алакөл" газетінде жарияланған), Алакөл аудандық мәслихатының 2014 жылғы 8 ақпандағы "Алакөл аудандық мәслихаттың 2013 жылғы 21 желтоқсандағы "Алакөл ауданының 2014-2016 жылдарға арналған бюджеті туралы" № 25-1 шешіміне өзгерістер енгізу туралы" № 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14 ақпандағы нормативтік құқықтық актілерді мемлекеттік тіркеу Тізілімінде № 2577 тіркелген, 2014 жылғы 1 наурыздағы № 9 "Алакөл" газетінде жарияланған), Алакөл аудандық мәслихатының 2014 жылғы 4 сәуірдегі "Алакөл аудандық мәслихаттың 2013 жылғы 21 желтоқсандағы "Алакөл ауданының 2014-2016 жылдарға арналған бюджеті туралы" №25-1 шешіміне өзгерістер енгізу туралы" № 29-2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14 сәуірдегі нормативтік құқықтық актілерді мемлекеттік тіркеу Тізілімінде № 2652 тіркелген, 2014 жылғы 19 сәуірдегі № 16 "Алакөл" газетінде жарияланған), Алакөл аудандық мәслихатының 2014 жылғы 5 мамырдағы "Алакөл аудандық мәслихаттың 2013 жылғы 21 желтоқсандағы "Алакөл ауданының 2014-2016 жылдарға арналған бюджеті туралы" № 25-1 шешіміне өзгерістер енгізу туралы" № 31-1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15 мамырдағы нормативтік құқықтық актілерді мемлекеттік тіркеу Тізілімінде № 2702 тіркелген, 2014 жылғы 31 мамырдағы № 23 "Алакөл" газетінде жарияланған), Алакөл аудандық мәслихатының 2014 жылғы 6 тамыздағы "Алакөл аудандық мәслихаттың 2013 жылғы 21 желтоқсандағы "Алакөл ауданының 2014-2016 жылдарға арналған бюджеті туралы" № 25-1 шешіміне өзгерістер енгізу туралы" № 35-1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13 тамыздағы нормативтік құқықтық актілерді мемлекеттік тіркеу Тізілімінде № 2810 тіркелген, 2014 жылғы 23 тамыздағы № 34 "Алакөл" газетінде жарияланған), Алакөл аудандық мәслихатының 2014 жылғы 15 қазандағы "Алакөл аудандық мәслихаттың 2013 жылғы 21 желтоқсандағы "Алакөл ауданының 2014-2016 жылдарға арналған бюджеті туралы" № 25-1 шешіміне өзгерістер енгізу туралы" № 38-2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24 қазандағы нормативтік құқықтық актілерді мемлекеттік тіркеу Тізілімінде № 2876 тіркелген, 2014 жылғы 1 қарашадағы № 44 "Алакөл"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2014-2016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7865208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1306100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6360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53491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6499257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2059146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2079581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субвенциялар 2360530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7765319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23448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28984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5536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159325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(–) 82884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82884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"Экономика, 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шешiм 2014 жылдың 1 қаңтарынан бастап қолданысқа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Атанбеков Б.С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қарашадағы "Алакөл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"Алакөл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 "№ 25-1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енгізу туралы" № 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ауданының 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25-1 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2014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804"/>
        <w:gridCol w:w="1054"/>
        <w:gridCol w:w="2814"/>
        <w:gridCol w:w="5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678"/>
        <w:gridCol w:w="1646"/>
        <w:gridCol w:w="1889"/>
        <w:gridCol w:w="3343"/>
        <w:gridCol w:w="35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қоғамдық тәртіп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ветеринария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сүру сапасын жақсарту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 саласындағы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күрделі және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455"/>
        <w:gridCol w:w="1435"/>
        <w:gridCol w:w="1949"/>
        <w:gridCol w:w="5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782"/>
        <w:gridCol w:w="1900"/>
        <w:gridCol w:w="1900"/>
        <w:gridCol w:w="2804"/>
        <w:gridCol w:w="3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3533"/>
        <w:gridCol w:w="48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961"/>
        <w:gridCol w:w="2335"/>
        <w:gridCol w:w="2336"/>
        <w:gridCol w:w="1651"/>
        <w:gridCol w:w="3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