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17eb" w14:textId="02a1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2013 жылғы 21 желтоқсандағы "Алакөл ауданының 2014-2016 жылдарға арналған бюджеті туралы" N 25-1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2014 жылғы 06 тамыздағы N 35-1 шешімі. Алматы облысының Әділет департаментінде 2014 жылы 13 тамызда N 2810 болып тіркелді. Күші жойылды - Алматы облысы Алакөл аудандық мәслихатының 2015 жылғы 27 мамырдағы № 49-5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Алакөл аудандық мәслихатының 27.05.2015 </w:t>
      </w:r>
      <w:r>
        <w:rPr>
          <w:rFonts w:ascii="Times New Roman"/>
          <w:b w:val="false"/>
          <w:i w:val="false"/>
          <w:color w:val="ff0000"/>
          <w:sz w:val="28"/>
        </w:rPr>
        <w:t>№ 49-5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желтоқсанындағы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Алакөл аудандық мәслихаттың 2013 жылғы 21 желтоқсандағы "Алакөл ауданының 2014-2016 жылдарға арналған бюджеті туралы" № 25-1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30 желтоқсандағы нормативтік құқықтық актілерді мемлекеттік тіркеу Тізілімінде № 2536 тіркелген, 2013 жылғы 18 қаңтардағы № 3 "Алакөл" газетінде жарияланған), Алакөл аудандық мәслихатының 2014 жылғы 8 ақпандағы "Алакөл аудандық мәслихаттың 2013 жылғы 21 желтоқсандағы "Алакөл ауданының 2014-2016 жылдарға арналған бюджеті туралы" № 25-1 шешіміне өзгерістер енгізу туралы" № 26-1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14 ақпандағы нормативтік құқықтық актілерді мемлекеттік тіркеу Тізілімінде № 2577 тіркелген, 2014 жылғы 1 наурыздағы № 9 "Алакөл" газетінде жарияланған), Алакөл аудандық мәслихатының 2014 жылғы 4 сәуірдегі "Алакөл аудандық мәслихаттың 2013 жылғы 21 желтоқсандағы "Алакөл ауданының 2014-2016 жылдарға арналған бюджеті туралы" № 25-1 шешіміне өзгерістер енгізу туралы" № 29-2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14 сәуірдегі нормативтік құқықтық актілерді мемлекеттік тіркеу Тізілімінде № 2652 тіркелген, 2014 жылғы 19 сәуірдегі № 16 "Алакөл" газетінде жарияланған), Алакөл аудандық мәслихатының 2014 жылғы 5 мамырдағы "Алакөл аудандық мәслихаттың 2013 жылғы 21 желтоқсандағы "Алакөл ауданының 2014-2016 жылдарға арналған бюджеті туралы" № 25-1 шешіміне өзгерістер енгізу туралы" № 31-1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15 мамырдағы нормативтік құқықтық актілерді мемлекеттік тіркеу Тізілімінде № 2702 тіркелген, 2014 жылғы 31 мамырдағы № 23 "Алакөл"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2014-2016 жылдарға арналған аудандық бюджет тиісінше 1, 2 және 3-қосымшаларға сәйкес, соның ішінде 2014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7781121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1339560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4400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21991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6415170 мың теңге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ағымдағы нысаналы трансферттер 2005323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нысаналы даму трансферттері 2049317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субвенциялар 2360530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7681232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25022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30558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5536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159325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(–) 84458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84458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"Экономика, 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шешiм 2014 жылдың 1 қаңтарынан бастап қолданысқа енгiзiлсiн.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Атанбеков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Сейрбаев Б.Т.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"Алакөл аудандық экономика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бюджеттік жоспарлау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Бекболатов Сатай Нұрмұқашұлы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6 тамыздағы "Алакөл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"Алакөл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 туралы "N 25-1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енгізу туралы" N 35-1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"Алакөл ауданының 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N 25-1 шешімімен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ауданының 2014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804"/>
        <w:gridCol w:w="1054"/>
        <w:gridCol w:w="2814"/>
        <w:gridCol w:w="5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678"/>
        <w:gridCol w:w="1646"/>
        <w:gridCol w:w="1889"/>
        <w:gridCol w:w="3343"/>
        <w:gridCol w:w="35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 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 қоғамдық тәртіп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 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ветеринария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өмір сүру сапасын жақсарту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 және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 саласындағы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үздіксіз жылумен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және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күрделі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8"/>
        <w:gridCol w:w="2564"/>
        <w:gridCol w:w="1498"/>
        <w:gridCol w:w="2035"/>
        <w:gridCol w:w="47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0"/>
        <w:gridCol w:w="800"/>
        <w:gridCol w:w="1944"/>
        <w:gridCol w:w="1944"/>
        <w:gridCol w:w="2583"/>
        <w:gridCol w:w="36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901"/>
        <w:gridCol w:w="1111"/>
        <w:gridCol w:w="3363"/>
        <w:gridCol w:w="48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4"/>
        <w:gridCol w:w="990"/>
        <w:gridCol w:w="2404"/>
        <w:gridCol w:w="2404"/>
        <w:gridCol w:w="1699"/>
        <w:gridCol w:w="31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