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674" w14:textId="af4d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03 қарашадағы № 35-226 шешімі. Алматы облысының Әділет департаментінде 2014 жылы 25 қарашада № 2925 болып тіркелді. Күші жойылды - Алматы облысы Ақсу аудандық мәслихатының 2016 жылғы 22 тамыздағы № 7-28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22.08.2016 </w:t>
      </w:r>
      <w:r>
        <w:rPr>
          <w:rFonts w:ascii="Times New Roman"/>
          <w:b w:val="false"/>
          <w:i w:val="false"/>
          <w:color w:val="ff0000"/>
          <w:sz w:val="28"/>
        </w:rPr>
        <w:t>№ 7-28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"Ақсу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"Бюджет және әлеуметтік-мәдениет салаларын дамыту, жастар саясаты, заңдылық және құқық қорғау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