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b0a7" w14:textId="23eb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коммуналдық меншігіне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Ақсу ауданы әкімдігінің 2014 жылғы 20 мамырдағы № 171 қаулысы. Алматы облысының Әділет департаментінде 2014 жылы 04 маусымда № 2741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01 наурыздағы Заңын іске асыру жөніндегі шаралар туралы" 2011 жылғы 18 сәуірдегі № 49-ө Қазақстан Республикасы Премьер-Министрінің </w:t>
      </w:r>
      <w:r>
        <w:rPr>
          <w:rFonts w:ascii="Times New Roman"/>
          <w:b w:val="false"/>
          <w:i w:val="false"/>
          <w:color w:val="000000"/>
          <w:sz w:val="28"/>
        </w:rPr>
        <w:t>өкіміне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Ақсу ауданының коммуналдық меншігіне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аудан әкімінің орынбасары </w:t>
      </w:r>
      <w:r>
        <w:br/>
      </w:r>
      <w:r>
        <w:rPr>
          <w:rFonts w:ascii="Times New Roman"/>
          <w:b w:val="false"/>
          <w:i w:val="false"/>
          <w:color w:val="000000"/>
          <w:sz w:val="28"/>
        </w:rPr>
        <w:t>
Базарханов Есім Сейілханұлына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Далбағаев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аудандық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Аманжолова Камаш Ерасылқызы</w:t>
      </w:r>
      <w:r>
        <w:br/>
      </w:r>
      <w:r>
        <w:rPr>
          <w:rFonts w:ascii="Times New Roman"/>
          <w:b w:val="false"/>
          <w:i w:val="false"/>
          <w:color w:val="000000"/>
          <w:sz w:val="28"/>
        </w:rPr>
        <w:t>
      "20" 05 2014 ж</w:t>
      </w:r>
    </w:p>
    <w:p>
      <w:pPr>
        <w:spacing w:after="0"/>
        <w:ind w:left="0"/>
        <w:jc w:val="both"/>
      </w:pPr>
      <w:r>
        <w:rPr>
          <w:rFonts w:ascii="Times New Roman"/>
          <w:b w:val="false"/>
          <w:i/>
          <w:color w:val="000000"/>
          <w:sz w:val="28"/>
        </w:rPr>
        <w:t>      "Ақсу ауданының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Исапанов Сағынбек Кенжеғазыұлы</w:t>
      </w:r>
      <w:r>
        <w:br/>
      </w:r>
      <w:r>
        <w:rPr>
          <w:rFonts w:ascii="Times New Roman"/>
          <w:b w:val="false"/>
          <w:i w:val="false"/>
          <w:color w:val="000000"/>
          <w:sz w:val="28"/>
        </w:rPr>
        <w:t>
      "20" 05 2014 ж</w:t>
      </w:r>
    </w:p>
    <w:bookmarkStart w:name="z5" w:id="1"/>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2014 жылғы "20"мамыр</w:t>
      </w:r>
      <w:r>
        <w:br/>
      </w:r>
      <w:r>
        <w:rPr>
          <w:rFonts w:ascii="Times New Roman"/>
          <w:b w:val="false"/>
          <w:i w:val="false"/>
          <w:color w:val="000000"/>
          <w:sz w:val="28"/>
        </w:rPr>
        <w:t>
"Ақсу ауданының коммуналдық</w:t>
      </w:r>
      <w:r>
        <w:br/>
      </w:r>
      <w:r>
        <w:rPr>
          <w:rFonts w:ascii="Times New Roman"/>
          <w:b w:val="false"/>
          <w:i w:val="false"/>
          <w:color w:val="000000"/>
          <w:sz w:val="28"/>
        </w:rPr>
        <w:t>
меншігіне келіп түскен, қараусыз</w:t>
      </w:r>
      <w:r>
        <w:br/>
      </w:r>
      <w:r>
        <w:rPr>
          <w:rFonts w:ascii="Times New Roman"/>
          <w:b w:val="false"/>
          <w:i w:val="false"/>
          <w:color w:val="000000"/>
          <w:sz w:val="28"/>
        </w:rPr>
        <w:t>
қалған жануарларды келіп түсу</w:t>
      </w:r>
      <w:r>
        <w:br/>
      </w:r>
      <w:r>
        <w:rPr>
          <w:rFonts w:ascii="Times New Roman"/>
          <w:b w:val="false"/>
          <w:i w:val="false"/>
          <w:color w:val="000000"/>
          <w:sz w:val="28"/>
        </w:rPr>
        <w:t>
және пайдалану қағидаларын</w:t>
      </w:r>
      <w:r>
        <w:br/>
      </w:r>
      <w:r>
        <w:rPr>
          <w:rFonts w:ascii="Times New Roman"/>
          <w:b w:val="false"/>
          <w:i w:val="false"/>
          <w:color w:val="000000"/>
          <w:sz w:val="28"/>
        </w:rPr>
        <w:t>
бекіту туралы" № 171</w:t>
      </w:r>
      <w:r>
        <w:br/>
      </w:r>
      <w:r>
        <w:rPr>
          <w:rFonts w:ascii="Times New Roman"/>
          <w:b w:val="false"/>
          <w:i w:val="false"/>
          <w:color w:val="000000"/>
          <w:sz w:val="28"/>
        </w:rPr>
        <w:t>
қаулысына қосымша</w:t>
      </w:r>
    </w:p>
    <w:bookmarkEnd w:id="1"/>
    <w:bookmarkStart w:name="z6" w:id="2"/>
    <w:p>
      <w:pPr>
        <w:spacing w:after="0"/>
        <w:ind w:left="0"/>
        <w:jc w:val="left"/>
      </w:pPr>
      <w:r>
        <w:rPr>
          <w:rFonts w:ascii="Times New Roman"/>
          <w:b/>
          <w:i w:val="false"/>
          <w:color w:val="000000"/>
        </w:rPr>
        <w:t xml:space="preserve"> 
Ақсу ауданының коммуналдық меншігіне келіп түскен, қараусыз</w:t>
      </w:r>
      <w:r>
        <w:br/>
      </w:r>
      <w:r>
        <w:rPr>
          <w:rFonts w:ascii="Times New Roman"/>
          <w:b/>
          <w:i w:val="false"/>
          <w:color w:val="000000"/>
        </w:rPr>
        <w:t>
қалған жануарларды келіп түсу және пайдалану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"Мемлекеттік мүлік туралы" 2011 жылғы 01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Ақсу ауданының коммуналдық меншігіне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Ақсу ауданының коммуналдық</w:t>
      </w:r>
      <w:r>
        <w:br/>
      </w:r>
      <w:r>
        <w:rPr>
          <w:rFonts w:ascii="Times New Roman"/>
          <w:b/>
          <w:i w:val="false"/>
          <w:color w:val="000000"/>
        </w:rPr>
        <w:t>
меншігіне келіп түсу тәртібі</w:t>
      </w:r>
    </w:p>
    <w:bookmarkEnd w:id="4"/>
    <w:p>
      <w:pPr>
        <w:spacing w:after="0"/>
        <w:ind w:left="0"/>
        <w:jc w:val="both"/>
      </w:pPr>
      <w:r>
        <w:rPr>
          <w:rFonts w:ascii="Times New Roman"/>
          <w:b w:val="false"/>
          <w:i w:val="false"/>
          <w:color w:val="000000"/>
          <w:sz w:val="28"/>
        </w:rPr>
        <w:t>      3. Қараусыз қалған жануарлардың Ақсу ауданының коммуналдық меншігіне келіп түсуі қабылдау-тапсыру актісі негізінде жүзеге асырылады. Қабылдау-тапсыру актісінде Ақсу ауданының коммуналдық меншігіне түсетін жануарлардың түрі, жынысы, түсі, жасы міндетті түрде көрсетілуі тиіс. Қабылдау-тапсыру актісі жануарларды тапсырған тұлғаның, "Ақсу ауданының ветеринария бөлімі" мемлекеттік мекемесі және "Ақсу ауданының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 393 Қазақстан Республикасы Қаржы министрінің бұйрығына сәйкес жүргізіледі.</w:t>
      </w:r>
    </w:p>
    <w:bookmarkStart w:name="z9" w:id="5"/>
    <w:p>
      <w:pPr>
        <w:spacing w:after="0"/>
        <w:ind w:left="0"/>
        <w:jc w:val="left"/>
      </w:pPr>
      <w:r>
        <w:rPr>
          <w:rFonts w:ascii="Times New Roman"/>
          <w:b/>
          <w:i w:val="false"/>
          <w:color w:val="000000"/>
        </w:rPr>
        <w:t xml:space="preserve"> 
3. Жануарларды бағалау, есепке алу және бекiтiп беру</w:t>
      </w:r>
    </w:p>
    <w:bookmarkEnd w:id="5"/>
    <w:p>
      <w:pPr>
        <w:spacing w:after="0"/>
        <w:ind w:left="0"/>
        <w:jc w:val="both"/>
      </w:pPr>
      <w:r>
        <w:rPr>
          <w:rFonts w:ascii="Times New Roman"/>
          <w:b w:val="false"/>
          <w:i w:val="false"/>
          <w:color w:val="000000"/>
          <w:sz w:val="28"/>
        </w:rPr>
        <w:t>      5. Ақсу ауданының коммуналдық меншiгіне түскен жануарларды одан әрi пайдалану үшiн оларды Ақсу ауданының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 әкiмдiгінің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Ақсу ауданының коммуналдық меншігіне келіп түскен</w:t>
      </w:r>
      <w:r>
        <w:br/>
      </w:r>
      <w:r>
        <w:rPr>
          <w:rFonts w:ascii="Times New Roman"/>
          <w:b/>
          <w:i w:val="false"/>
          <w:color w:val="000000"/>
        </w:rPr>
        <w:t>
жануарларды пайдалану тәртібі</w:t>
      </w:r>
    </w:p>
    <w:bookmarkEnd w:id="6"/>
    <w:p>
      <w:pPr>
        <w:spacing w:after="0"/>
        <w:ind w:left="0"/>
        <w:jc w:val="both"/>
      </w:pPr>
      <w:r>
        <w:rPr>
          <w:rFonts w:ascii="Times New Roman"/>
          <w:b w:val="false"/>
          <w:i w:val="false"/>
          <w:color w:val="000000"/>
          <w:sz w:val="28"/>
        </w:rPr>
        <w:t>      7. Ақсу ауданының коммуналдық меншiгіне түскен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Ақсу ауданының коммуналдық меншiгіне түскен жануарларды одан әрi пайдалану тәсiлiн әрбiр нақты жағдайда аудан әкiмдiгінің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Ақсу ауданының коммуналдық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