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367a" w14:textId="c043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2014 жылғы 26 ақпанағы N 209 шешімі. Алматы облысының Әділет департаментінде 2014 жылы 20 наурызда N 2625 болып тіркелді. Күші жойылды - Алматы облысы Талдықорған қалалық мәслихатының 2020 жылғы 9 қыркүйектегі № 424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09.09.2020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Талдықорған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 аппаратының басшысы Тимур Қапасұлы Биғожановқа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Бопазов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2014 жылғы 26 ақпандағы "Талдықорған қалалық мәслихатының Регламентін бекіту туралы" N 209 шешіміне қосымша</w:t>
            </w:r>
          </w:p>
        </w:tc>
      </w:tr>
    </w:tbl>
    <w:bookmarkStart w:name="z6" w:id="4"/>
    <w:p>
      <w:pPr>
        <w:spacing w:after="0"/>
        <w:ind w:left="0"/>
        <w:jc w:val="left"/>
      </w:pPr>
      <w:r>
        <w:rPr>
          <w:rFonts w:ascii="Times New Roman"/>
          <w:b/>
          <w:i w:val="false"/>
          <w:color w:val="000000"/>
        </w:rPr>
        <w:t xml:space="preserve"> Талдықорған қалалық мәслихатының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Талдықорған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Талдықорған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қала мәслихатының сессияларына қаланың әкімі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қала әкімінің есептерін тыңдау жолымен аудандық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Талдықорған қалалық мәслихатының 02.06.2014 </w:t>
      </w:r>
      <w:r>
        <w:rPr>
          <w:rFonts w:ascii="Times New Roman"/>
          <w:b w:val="false"/>
          <w:i w:val="false"/>
          <w:color w:val="000000"/>
          <w:sz w:val="28"/>
        </w:rPr>
        <w:t>N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56.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58.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