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5b8ef8" w14:textId="55b8ef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Әділет министрлігіне аумақтық әділет органдары ұсынатын әкімшілік деректерді жинауға арналған нысандарды бекіту туралы</w:t>
      </w:r>
    </w:p>
    <w:p>
      <w:pPr>
        <w:spacing w:after="0"/>
        <w:ind w:left="0"/>
        <w:jc w:val="both"/>
      </w:pPr>
      <w:r>
        <w:rPr>
          <w:rFonts w:ascii="Times New Roman"/>
          <w:b w:val="false"/>
          <w:i w:val="false"/>
          <w:color w:val="000000"/>
          <w:sz w:val="28"/>
        </w:rPr>
        <w:t>Қазақстан Республикасы Әділет министрінің 2014 жылғы 15 шілдедегі № 238 бұйрығы. Қазақстан Республикасының Әділет министрлігінде 2014 жылы 30 шілдеде № 9646 тіркелді.</w:t>
      </w:r>
    </w:p>
    <w:p>
      <w:pPr>
        <w:spacing w:after="0"/>
        <w:ind w:left="0"/>
        <w:jc w:val="both"/>
      </w:pPr>
      <w:bookmarkStart w:name="z3" w:id="0"/>
      <w:r>
        <w:rPr>
          <w:rFonts w:ascii="Times New Roman"/>
          <w:b w:val="false"/>
          <w:i w:val="false"/>
          <w:color w:val="000000"/>
          <w:sz w:val="28"/>
        </w:rPr>
        <w:t>
      "Әділет органдары туралы" 2002 жылғы 18 наурыздағы Қазақстан Республикасы Заңының 7-бабының 2-тармағының</w:t>
      </w:r>
      <w:r>
        <w:rPr>
          <w:rFonts w:ascii="Times New Roman"/>
          <w:b w:val="false"/>
          <w:i w:val="false"/>
          <w:color w:val="000000"/>
          <w:sz w:val="28"/>
        </w:rPr>
        <w:t xml:space="preserve"> 3) тармақшасына</w:t>
      </w:r>
      <w:r>
        <w:rPr>
          <w:rFonts w:ascii="Times New Roman"/>
          <w:b w:val="false"/>
          <w:i w:val="false"/>
          <w:color w:val="000000"/>
          <w:sz w:val="28"/>
        </w:rPr>
        <w:t>, сондай-ақ "Мемлекеттік статистика туралы" 2010 жылғы 19 наурыздағы Қазақстан Республикасы Заңының 16-бабы 3-тармағының</w:t>
      </w:r>
      <w:r>
        <w:rPr>
          <w:rFonts w:ascii="Times New Roman"/>
          <w:b w:val="false"/>
          <w:i w:val="false"/>
          <w:color w:val="000000"/>
          <w:sz w:val="28"/>
        </w:rPr>
        <w:t xml:space="preserve"> 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bookmarkStart w:name="z4" w:id="1"/>
    <w:p>
      <w:pPr>
        <w:spacing w:after="0"/>
        <w:ind w:left="0"/>
        <w:jc w:val="both"/>
      </w:pPr>
      <w:r>
        <w:rPr>
          <w:rFonts w:ascii="Times New Roman"/>
          <w:b w:val="false"/>
          <w:i w:val="false"/>
          <w:color w:val="000000"/>
          <w:sz w:val="28"/>
        </w:rPr>
        <w:t>
      1. Әкімшілік деректерді жинауға арналған келесі нысандар бекітілсін:</w:t>
      </w:r>
    </w:p>
    <w:bookmarkEnd w:id="1"/>
    <w:p>
      <w:pPr>
        <w:spacing w:after="0"/>
        <w:ind w:left="0"/>
        <w:jc w:val="both"/>
      </w:pPr>
      <w:r>
        <w:rPr>
          <w:rFonts w:ascii="Times New Roman"/>
          <w:b w:val="false"/>
          <w:i w:val="false"/>
          <w:color w:val="000000"/>
          <w:sz w:val="28"/>
        </w:rPr>
        <w:t xml:space="preserve">
      1) осы бұйрықтың </w:t>
      </w:r>
      <w:r>
        <w:rPr>
          <w:rFonts w:ascii="Times New Roman"/>
          <w:b w:val="false"/>
          <w:i w:val="false"/>
          <w:color w:val="000000"/>
          <w:sz w:val="28"/>
        </w:rPr>
        <w:t>1-қосымшасына</w:t>
      </w:r>
      <w:r>
        <w:rPr>
          <w:rFonts w:ascii="Times New Roman"/>
          <w:b w:val="false"/>
          <w:i w:val="false"/>
          <w:color w:val="000000"/>
          <w:sz w:val="28"/>
        </w:rPr>
        <w:t xml:space="preserve"> сәйкес заңды тұлғаларды тіркеу мәселелері бойынша түскен өтініштер туралы есеп жаңа редакцияда баяндалсын;</w:t>
      </w:r>
    </w:p>
    <w:p>
      <w:pPr>
        <w:spacing w:after="0"/>
        <w:ind w:left="0"/>
        <w:jc w:val="both"/>
      </w:pPr>
      <w:r>
        <w:rPr>
          <w:rFonts w:ascii="Times New Roman"/>
          <w:b w:val="false"/>
          <w:i w:val="false"/>
          <w:color w:val="000000"/>
          <w:sz w:val="28"/>
        </w:rPr>
        <w:t xml:space="preserve">
      2) осы бұйрықтың </w:t>
      </w:r>
      <w:r>
        <w:rPr>
          <w:rFonts w:ascii="Times New Roman"/>
          <w:b w:val="false"/>
          <w:i w:val="false"/>
          <w:color w:val="000000"/>
          <w:sz w:val="28"/>
        </w:rPr>
        <w:t>2-қосымшасына</w:t>
      </w:r>
      <w:r>
        <w:rPr>
          <w:rFonts w:ascii="Times New Roman"/>
          <w:b w:val="false"/>
          <w:i w:val="false"/>
          <w:color w:val="000000"/>
          <w:sz w:val="28"/>
        </w:rPr>
        <w:t xml:space="preserve"> сәйкес заңды тұлғаларға жүргізілген тіркеу бойынша бюджетке түскен алым туралы есеп жаңа редакцияда баяндалсын;</w:t>
      </w:r>
    </w:p>
    <w:p>
      <w:pPr>
        <w:spacing w:after="0"/>
        <w:ind w:left="0"/>
        <w:jc w:val="both"/>
      </w:pPr>
      <w:r>
        <w:rPr>
          <w:rFonts w:ascii="Times New Roman"/>
          <w:b w:val="false"/>
          <w:i w:val="false"/>
          <w:color w:val="000000"/>
          <w:sz w:val="28"/>
        </w:rPr>
        <w:t xml:space="preserve">
      3) осы бұйрықтың </w:t>
      </w:r>
      <w:r>
        <w:rPr>
          <w:rFonts w:ascii="Times New Roman"/>
          <w:b w:val="false"/>
          <w:i w:val="false"/>
          <w:color w:val="000000"/>
          <w:sz w:val="28"/>
        </w:rPr>
        <w:t>3-қосымшасына</w:t>
      </w:r>
      <w:r>
        <w:rPr>
          <w:rFonts w:ascii="Times New Roman"/>
          <w:b w:val="false"/>
          <w:i w:val="false"/>
          <w:color w:val="000000"/>
          <w:sz w:val="28"/>
        </w:rPr>
        <w:t xml:space="preserve"> сәйкес тіркеуші органның іс-әрекеттеріне берілген сот талаптары туралы есеп жаңа редакцияда баяндалсын;</w:t>
      </w:r>
    </w:p>
    <w:p>
      <w:pPr>
        <w:spacing w:after="0"/>
        <w:ind w:left="0"/>
        <w:jc w:val="both"/>
      </w:pPr>
      <w:r>
        <w:rPr>
          <w:rFonts w:ascii="Times New Roman"/>
          <w:b w:val="false"/>
          <w:i w:val="false"/>
          <w:color w:val="000000"/>
          <w:sz w:val="28"/>
        </w:rPr>
        <w:t xml:space="preserve">
      4) осы бұйрықтың </w:t>
      </w:r>
      <w:r>
        <w:rPr>
          <w:rFonts w:ascii="Times New Roman"/>
          <w:b w:val="false"/>
          <w:i w:val="false"/>
          <w:color w:val="000000"/>
          <w:sz w:val="28"/>
        </w:rPr>
        <w:t>4-қосымшасына</w:t>
      </w:r>
      <w:r>
        <w:rPr>
          <w:rFonts w:ascii="Times New Roman"/>
          <w:b w:val="false"/>
          <w:i w:val="false"/>
          <w:color w:val="000000"/>
          <w:sz w:val="28"/>
        </w:rPr>
        <w:t xml:space="preserve"> сәйкес заңды тұлғаларды тіркеу саласында қозғалған әкімшілік істер саны туралы есеп жаңа редакцияда баяндалсын;</w:t>
      </w:r>
    </w:p>
    <w:p>
      <w:pPr>
        <w:spacing w:after="0"/>
        <w:ind w:left="0"/>
        <w:jc w:val="both"/>
      </w:pPr>
      <w:r>
        <w:rPr>
          <w:rFonts w:ascii="Times New Roman"/>
          <w:b w:val="false"/>
          <w:i w:val="false"/>
          <w:color w:val="000000"/>
          <w:sz w:val="28"/>
        </w:rPr>
        <w:t xml:space="preserve">
      5) осы бұйрықтың </w:t>
      </w:r>
      <w:r>
        <w:rPr>
          <w:rFonts w:ascii="Times New Roman"/>
          <w:b w:val="false"/>
          <w:i w:val="false"/>
          <w:color w:val="000000"/>
          <w:sz w:val="28"/>
        </w:rPr>
        <w:t>5-қосымшасына</w:t>
      </w:r>
      <w:r>
        <w:rPr>
          <w:rFonts w:ascii="Times New Roman"/>
          <w:b w:val="false"/>
          <w:i w:val="false"/>
          <w:color w:val="000000"/>
          <w:sz w:val="28"/>
        </w:rPr>
        <w:t xml:space="preserve"> сәйкес азаматтық хал актілерін тіркеу туралы есеп жаңа редакцияда баяндалсын;</w:t>
      </w:r>
    </w:p>
    <w:p>
      <w:pPr>
        <w:spacing w:after="0"/>
        <w:ind w:left="0"/>
        <w:jc w:val="both"/>
      </w:pPr>
      <w:r>
        <w:rPr>
          <w:rFonts w:ascii="Times New Roman"/>
          <w:b w:val="false"/>
          <w:i w:val="false"/>
          <w:color w:val="000000"/>
          <w:sz w:val="28"/>
        </w:rPr>
        <w:t xml:space="preserve">
      6) осы бұйрықтың </w:t>
      </w:r>
      <w:r>
        <w:rPr>
          <w:rFonts w:ascii="Times New Roman"/>
          <w:b w:val="false"/>
          <w:i w:val="false"/>
          <w:color w:val="000000"/>
          <w:sz w:val="28"/>
        </w:rPr>
        <w:t>6-қосымшасына</w:t>
      </w:r>
      <w:r>
        <w:rPr>
          <w:rFonts w:ascii="Times New Roman"/>
          <w:b w:val="false"/>
          <w:i w:val="false"/>
          <w:color w:val="000000"/>
          <w:sz w:val="28"/>
        </w:rPr>
        <w:t xml:space="preserve"> сәйкес азаматтық хал актілерін тіркеу туралы елтаңбалы куәлік бланктерінің қозғалысы туралы есеп жаңа редакцияда баяндалсын;</w:t>
      </w:r>
    </w:p>
    <w:p>
      <w:pPr>
        <w:spacing w:after="0"/>
        <w:ind w:left="0"/>
        <w:jc w:val="both"/>
      </w:pPr>
      <w:r>
        <w:rPr>
          <w:rFonts w:ascii="Times New Roman"/>
          <w:b w:val="false"/>
          <w:i w:val="false"/>
          <w:color w:val="000000"/>
          <w:sz w:val="28"/>
        </w:rPr>
        <w:t xml:space="preserve">
      7) осы бұйрықтың </w:t>
      </w:r>
      <w:r>
        <w:rPr>
          <w:rFonts w:ascii="Times New Roman"/>
          <w:b w:val="false"/>
          <w:i w:val="false"/>
          <w:color w:val="000000"/>
          <w:sz w:val="28"/>
        </w:rPr>
        <w:t>7-қосымшасына</w:t>
      </w:r>
      <w:r>
        <w:rPr>
          <w:rFonts w:ascii="Times New Roman"/>
          <w:b w:val="false"/>
          <w:i w:val="false"/>
          <w:color w:val="000000"/>
          <w:sz w:val="28"/>
        </w:rPr>
        <w:t xml:space="preserve"> сәйкес шетелдердегі іс әрекеттер үшін арналған ресми құжаттарға апостиль қою бойынша жұмысы туралы есеп жаңа редакцияда баяндалсын;</w:t>
      </w:r>
    </w:p>
    <w:p>
      <w:pPr>
        <w:spacing w:after="0"/>
        <w:ind w:left="0"/>
        <w:jc w:val="both"/>
      </w:pPr>
      <w:r>
        <w:rPr>
          <w:rFonts w:ascii="Times New Roman"/>
          <w:b w:val="false"/>
          <w:i w:val="false"/>
          <w:color w:val="000000"/>
          <w:sz w:val="28"/>
        </w:rPr>
        <w:t xml:space="preserve">
      8) осы бұйрықтың </w:t>
      </w:r>
      <w:r>
        <w:rPr>
          <w:rFonts w:ascii="Times New Roman"/>
          <w:b w:val="false"/>
          <w:i w:val="false"/>
          <w:color w:val="000000"/>
          <w:sz w:val="28"/>
        </w:rPr>
        <w:t>8-қосымшасына</w:t>
      </w:r>
      <w:r>
        <w:rPr>
          <w:rFonts w:ascii="Times New Roman"/>
          <w:b w:val="false"/>
          <w:i w:val="false"/>
          <w:color w:val="000000"/>
          <w:sz w:val="28"/>
        </w:rPr>
        <w:t xml:space="preserve"> сәйкес нотариустар куәландырған мәмілелерді жарамсыз деп тану туралы, сотқа және Әділет департаментіне берілген шағымдар туралы, нотариустарға қатысты шығарылған соттың жеке ұйғарымдары және қаулылары туралы есеп жаңа редакцияда баяндалсын; </w:t>
      </w:r>
    </w:p>
    <w:p>
      <w:pPr>
        <w:spacing w:after="0"/>
        <w:ind w:left="0"/>
        <w:jc w:val="both"/>
      </w:pPr>
      <w:r>
        <w:rPr>
          <w:rFonts w:ascii="Times New Roman"/>
          <w:b w:val="false"/>
          <w:i w:val="false"/>
          <w:color w:val="000000"/>
          <w:sz w:val="28"/>
        </w:rPr>
        <w:t xml:space="preserve">
      9) осы бұйрықтың </w:t>
      </w:r>
      <w:r>
        <w:rPr>
          <w:rFonts w:ascii="Times New Roman"/>
          <w:b w:val="false"/>
          <w:i w:val="false"/>
          <w:color w:val="000000"/>
          <w:sz w:val="28"/>
        </w:rPr>
        <w:t>9-қосымшасына</w:t>
      </w:r>
      <w:r>
        <w:rPr>
          <w:rFonts w:ascii="Times New Roman"/>
          <w:b w:val="false"/>
          <w:i w:val="false"/>
          <w:color w:val="000000"/>
          <w:sz w:val="28"/>
        </w:rPr>
        <w:t xml:space="preserve"> сәйкес Әділет департаментінің нотариаттық қызмет мәселелері бойынша ұйымдастырушылық-әдістемелік басшылықты жүзеге асыруы туралы есеп жаңа редакцияда баяндалсын;</w:t>
      </w:r>
    </w:p>
    <w:p>
      <w:pPr>
        <w:spacing w:after="0"/>
        <w:ind w:left="0"/>
        <w:jc w:val="both"/>
      </w:pPr>
      <w:r>
        <w:rPr>
          <w:rFonts w:ascii="Times New Roman"/>
          <w:b w:val="false"/>
          <w:i w:val="false"/>
          <w:color w:val="000000"/>
          <w:sz w:val="28"/>
        </w:rPr>
        <w:t xml:space="preserve">
      10) осы бұйрықтың </w:t>
      </w:r>
      <w:r>
        <w:rPr>
          <w:rFonts w:ascii="Times New Roman"/>
          <w:b w:val="false"/>
          <w:i w:val="false"/>
          <w:color w:val="000000"/>
          <w:sz w:val="28"/>
        </w:rPr>
        <w:t>10-қосымшасына</w:t>
      </w:r>
      <w:r>
        <w:rPr>
          <w:rFonts w:ascii="Times New Roman"/>
          <w:b w:val="false"/>
          <w:i w:val="false"/>
          <w:color w:val="000000"/>
          <w:sz w:val="28"/>
        </w:rPr>
        <w:t xml:space="preserve"> сәйкес нотариаттық іс-әрекеттер жасауға уәкілетті жергілікті атқарушы органдардың лауазымды тұлғалары бойынша есеп жаңа редакцияда баяндалсын;</w:t>
      </w:r>
    </w:p>
    <w:p>
      <w:pPr>
        <w:spacing w:after="0"/>
        <w:ind w:left="0"/>
        <w:jc w:val="both"/>
      </w:pPr>
      <w:r>
        <w:rPr>
          <w:rFonts w:ascii="Times New Roman"/>
          <w:b w:val="false"/>
          <w:i w:val="false"/>
          <w:color w:val="000000"/>
          <w:sz w:val="28"/>
        </w:rPr>
        <w:t xml:space="preserve">
      11) осы бұйрықтың </w:t>
      </w:r>
      <w:r>
        <w:rPr>
          <w:rFonts w:ascii="Times New Roman"/>
          <w:b w:val="false"/>
          <w:i w:val="false"/>
          <w:color w:val="000000"/>
          <w:sz w:val="28"/>
        </w:rPr>
        <w:t>11-қосымшасына</w:t>
      </w:r>
      <w:r>
        <w:rPr>
          <w:rFonts w:ascii="Times New Roman"/>
          <w:b w:val="false"/>
          <w:i w:val="false"/>
          <w:color w:val="000000"/>
          <w:sz w:val="28"/>
        </w:rPr>
        <w:t xml:space="preserve"> сәйкес нотариустардың сандық құрамы туралы есеп жаңа редакцияда баяндалсын;</w:t>
      </w:r>
    </w:p>
    <w:p>
      <w:pPr>
        <w:spacing w:after="0"/>
        <w:ind w:left="0"/>
        <w:jc w:val="both"/>
      </w:pPr>
      <w:r>
        <w:rPr>
          <w:rFonts w:ascii="Times New Roman"/>
          <w:b w:val="false"/>
          <w:i w:val="false"/>
          <w:color w:val="000000"/>
          <w:sz w:val="28"/>
        </w:rPr>
        <w:t xml:space="preserve">
      12) осы бұйрықтың </w:t>
      </w:r>
      <w:r>
        <w:rPr>
          <w:rFonts w:ascii="Times New Roman"/>
          <w:b w:val="false"/>
          <w:i w:val="false"/>
          <w:color w:val="000000"/>
          <w:sz w:val="28"/>
        </w:rPr>
        <w:t>12-қосымшасына</w:t>
      </w:r>
      <w:r>
        <w:rPr>
          <w:rFonts w:ascii="Times New Roman"/>
          <w:b w:val="false"/>
          <w:i w:val="false"/>
          <w:color w:val="000000"/>
          <w:sz w:val="28"/>
        </w:rPr>
        <w:t xml:space="preserve"> сәйкес нотариустарға қатысты қозғалған қылмыстық істердің қозғалысына мониторинг туралы есеп жаңа редакцияда баяндалсын;</w:t>
      </w:r>
    </w:p>
    <w:p>
      <w:pPr>
        <w:spacing w:after="0"/>
        <w:ind w:left="0"/>
        <w:jc w:val="both"/>
      </w:pPr>
      <w:r>
        <w:rPr>
          <w:rFonts w:ascii="Times New Roman"/>
          <w:b w:val="false"/>
          <w:i w:val="false"/>
          <w:color w:val="000000"/>
          <w:sz w:val="28"/>
        </w:rPr>
        <w:t xml:space="preserve">
      13) осы бұйрықтың </w:t>
      </w:r>
      <w:r>
        <w:rPr>
          <w:rFonts w:ascii="Times New Roman"/>
          <w:b w:val="false"/>
          <w:i w:val="false"/>
          <w:color w:val="000000"/>
          <w:sz w:val="28"/>
        </w:rPr>
        <w:t>13-қосымшасына</w:t>
      </w:r>
      <w:r>
        <w:rPr>
          <w:rFonts w:ascii="Times New Roman"/>
          <w:b w:val="false"/>
          <w:i w:val="false"/>
          <w:color w:val="000000"/>
          <w:sz w:val="28"/>
        </w:rPr>
        <w:t xml:space="preserve"> сәйкес нотариустар жасаған нотариаттық іс-әрекеттердің саны туралы есеп жаңа редакцияда баяндалсын;</w:t>
      </w:r>
    </w:p>
    <w:p>
      <w:pPr>
        <w:spacing w:after="0"/>
        <w:ind w:left="0"/>
        <w:jc w:val="both"/>
      </w:pPr>
      <w:r>
        <w:rPr>
          <w:rFonts w:ascii="Times New Roman"/>
          <w:b w:val="false"/>
          <w:i w:val="false"/>
          <w:color w:val="000000"/>
          <w:sz w:val="28"/>
        </w:rPr>
        <w:t xml:space="preserve">
      14) осы бұйрықтың </w:t>
      </w:r>
      <w:r>
        <w:rPr>
          <w:rFonts w:ascii="Times New Roman"/>
          <w:b w:val="false"/>
          <w:i w:val="false"/>
          <w:color w:val="000000"/>
          <w:sz w:val="28"/>
        </w:rPr>
        <w:t>14-қосымшасына</w:t>
      </w:r>
      <w:r>
        <w:rPr>
          <w:rFonts w:ascii="Times New Roman"/>
          <w:b w:val="false"/>
          <w:i w:val="false"/>
          <w:color w:val="000000"/>
          <w:sz w:val="28"/>
        </w:rPr>
        <w:t xml:space="preserve"> сәйкес соттар, тергеу және анықтау органдарының мемлекет кепілдік берген заң көмегі шеңберінде шығарған қаулыларының саны туралы есеп жаңа редакцияда баяндалсын; </w:t>
      </w:r>
    </w:p>
    <w:p>
      <w:pPr>
        <w:spacing w:after="0"/>
        <w:ind w:left="0"/>
        <w:jc w:val="both"/>
      </w:pPr>
      <w:r>
        <w:rPr>
          <w:rFonts w:ascii="Times New Roman"/>
          <w:b w:val="false"/>
          <w:i w:val="false"/>
          <w:color w:val="000000"/>
          <w:sz w:val="28"/>
        </w:rPr>
        <w:t xml:space="preserve">
      15) осы бұйрықтың </w:t>
      </w:r>
      <w:r>
        <w:rPr>
          <w:rFonts w:ascii="Times New Roman"/>
          <w:b w:val="false"/>
          <w:i w:val="false"/>
          <w:color w:val="000000"/>
          <w:sz w:val="28"/>
        </w:rPr>
        <w:t>15-қосымшасына</w:t>
      </w:r>
      <w:r>
        <w:rPr>
          <w:rFonts w:ascii="Times New Roman"/>
          <w:b w:val="false"/>
          <w:i w:val="false"/>
          <w:color w:val="000000"/>
          <w:sz w:val="28"/>
        </w:rPr>
        <w:t xml:space="preserve"> сәйкес жекеше практикамен айналысатын нотариустарға және нотариаттық палаталарға қатысты жүргізілген жоспарлы тексерулер туралы есеп;</w:t>
      </w:r>
    </w:p>
    <w:bookmarkStart w:name="z200" w:id="2"/>
    <w:p>
      <w:pPr>
        <w:spacing w:after="0"/>
        <w:ind w:left="0"/>
        <w:jc w:val="both"/>
      </w:pPr>
      <w:r>
        <w:rPr>
          <w:rFonts w:ascii="Times New Roman"/>
          <w:b w:val="false"/>
          <w:i w:val="false"/>
          <w:color w:val="000000"/>
          <w:sz w:val="28"/>
        </w:rPr>
        <w:t xml:space="preserve">
      16) осы бұйрықтың </w:t>
      </w:r>
      <w:r>
        <w:rPr>
          <w:rFonts w:ascii="Times New Roman"/>
          <w:b w:val="false"/>
          <w:i w:val="false"/>
          <w:color w:val="000000"/>
          <w:sz w:val="28"/>
        </w:rPr>
        <w:t xml:space="preserve">16-қосымшасына </w:t>
      </w:r>
      <w:r>
        <w:rPr>
          <w:rFonts w:ascii="Times New Roman"/>
          <w:b w:val="false"/>
          <w:i w:val="false"/>
          <w:color w:val="000000"/>
          <w:sz w:val="28"/>
        </w:rPr>
        <w:t>сәйкес жекеше практикамен айналысатын нотариустарға және нотариаттық палаталарға қатысты жүргізілген жоспардан тыс тексерулер туралы есеп.</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20.12.2019 </w:t>
      </w:r>
      <w:r>
        <w:rPr>
          <w:rFonts w:ascii="Times New Roman"/>
          <w:b w:val="false"/>
          <w:i w:val="false"/>
          <w:color w:val="000000"/>
          <w:sz w:val="28"/>
        </w:rPr>
        <w:t>№ 607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Әділет министрінің 03.09.2026 </w:t>
      </w:r>
      <w:r>
        <w:rPr>
          <w:rFonts w:ascii="Times New Roman"/>
          <w:b w:val="false"/>
          <w:i w:val="false"/>
          <w:color w:val="000000"/>
          <w:sz w:val="28"/>
        </w:rPr>
        <w:t>№ 881</w:t>
      </w:r>
      <w:r>
        <w:rPr>
          <w:rFonts w:ascii="Times New Roman"/>
          <w:b w:val="false"/>
          <w:i w:val="false"/>
          <w:color w:val="ff0000"/>
          <w:sz w:val="28"/>
        </w:rPr>
        <w:t xml:space="preserve"> (08.09.2026 бастап қолданысқа енгізіледі) бұйрықтарымен.</w:t>
      </w:r>
      <w:r>
        <w:br/>
      </w:r>
      <w:r>
        <w:rPr>
          <w:rFonts w:ascii="Times New Roman"/>
          <w:b w:val="false"/>
          <w:i w:val="false"/>
          <w:color w:val="000000"/>
          <w:sz w:val="28"/>
        </w:rPr>
        <w:t>
</w:t>
      </w:r>
    </w:p>
    <w:bookmarkStart w:name="z27" w:id="3"/>
    <w:p>
      <w:pPr>
        <w:spacing w:after="0"/>
        <w:ind w:left="0"/>
        <w:jc w:val="both"/>
      </w:pPr>
      <w:r>
        <w:rPr>
          <w:rFonts w:ascii="Times New Roman"/>
          <w:b w:val="false"/>
          <w:i w:val="false"/>
          <w:color w:val="000000"/>
          <w:sz w:val="28"/>
        </w:rPr>
        <w:t>
      2. Аумақтық әділет органдары әкімшілік деректер бойынша есептік құжаттардың уақтылы ұсынылуын қамтамасыз етсін.</w:t>
      </w:r>
    </w:p>
    <w:bookmarkEnd w:id="3"/>
    <w:bookmarkStart w:name="z28" w:id="4"/>
    <w:p>
      <w:pPr>
        <w:spacing w:after="0"/>
        <w:ind w:left="0"/>
        <w:jc w:val="both"/>
      </w:pPr>
      <w:r>
        <w:rPr>
          <w:rFonts w:ascii="Times New Roman"/>
          <w:b w:val="false"/>
          <w:i w:val="false"/>
          <w:color w:val="000000"/>
          <w:sz w:val="28"/>
        </w:rPr>
        <w:t>
      3. Осы бұйрықтың орындалуын бақылау Әділет министрінің орынбасары Б.Ж.Әбдірайымға жүктелсін.</w:t>
      </w:r>
    </w:p>
    <w:bookmarkEnd w:id="4"/>
    <w:bookmarkStart w:name="z29" w:id="5"/>
    <w:p>
      <w:pPr>
        <w:spacing w:after="0"/>
        <w:ind w:left="0"/>
        <w:jc w:val="both"/>
      </w:pPr>
      <w:r>
        <w:rPr>
          <w:rFonts w:ascii="Times New Roman"/>
          <w:b w:val="false"/>
          <w:i w:val="false"/>
          <w:color w:val="000000"/>
          <w:sz w:val="28"/>
        </w:rPr>
        <w:t>
      4. Осы бұйрық алғашқы ресми жарияланған күннен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Имашев</w:t>
            </w:r>
            <w:r>
              <w:rPr>
                <w:rFonts w:ascii="Times New Roman"/>
                <w:b w:val="false"/>
                <w:i w:val="false"/>
                <w:color w:val="000000"/>
                <w:sz w:val="20"/>
              </w:rPr>
              <w:t>
</w:t>
            </w:r>
          </w:p>
        </w:tc>
      </w:tr>
    </w:tbl>
    <w:bookmarkStart w:name="z30" w:id="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"КЕЛІСІЛДІ"</w:t>
      </w:r>
    </w:p>
    <w:bookmarkEnd w:id="6"/>
    <w:bookmarkStart w:name="z32" w:id="7"/>
    <w:p>
      <w:pPr>
        <w:spacing w:after="0"/>
        <w:ind w:left="0"/>
        <w:jc w:val="both"/>
      </w:pPr>
      <w:r>
        <w:rPr>
          <w:rFonts w:ascii="Times New Roman"/>
          <w:b w:val="false"/>
          <w:i w:val="false"/>
          <w:color w:val="000000"/>
          <w:sz w:val="28"/>
        </w:rPr>
        <w:t>
      Қазақстан Республикасының</w:t>
      </w:r>
    </w:p>
    <w:bookmarkEnd w:id="7"/>
    <w:bookmarkStart w:name="z33" w:id="8"/>
    <w:p>
      <w:pPr>
        <w:spacing w:after="0"/>
        <w:ind w:left="0"/>
        <w:jc w:val="both"/>
      </w:pPr>
      <w:r>
        <w:rPr>
          <w:rFonts w:ascii="Times New Roman"/>
          <w:b w:val="false"/>
          <w:i w:val="false"/>
          <w:color w:val="000000"/>
          <w:sz w:val="28"/>
        </w:rPr>
        <w:t>
      Статистика агенттігінің төрағасы</w:t>
      </w:r>
    </w:p>
    <w:bookmarkEnd w:id="8"/>
    <w:bookmarkStart w:name="z34" w:id="9"/>
    <w:p>
      <w:pPr>
        <w:spacing w:after="0"/>
        <w:ind w:left="0"/>
        <w:jc w:val="both"/>
      </w:pPr>
      <w:r>
        <w:rPr>
          <w:rFonts w:ascii="Times New Roman"/>
          <w:b w:val="false"/>
          <w:i w:val="false"/>
          <w:color w:val="000000"/>
          <w:sz w:val="28"/>
        </w:rPr>
        <w:t>
      _______________ А. Смаилов</w:t>
      </w:r>
    </w:p>
    <w:bookmarkEnd w:id="9"/>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35" w:id="10"/>
    <w:p>
      <w:pPr>
        <w:spacing w:after="0"/>
        <w:ind w:left="0"/>
        <w:jc w:val="both"/>
      </w:pPr>
      <w:r>
        <w:rPr>
          <w:rFonts w:ascii="Times New Roman"/>
          <w:b w:val="false"/>
          <w:i w:val="false"/>
          <w:color w:val="000000"/>
          <w:sz w:val="28"/>
        </w:rPr>
        <w:t xml:space="preserve">
      2014 жылғы "____"________  </w:t>
      </w:r>
    </w:p>
    <w:bookmarkEnd w:id="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2014 жылғы 15 шілдедегі</w:t>
            </w:r>
            <w:r>
              <w:br/>
            </w:r>
            <w:r>
              <w:rPr>
                <w:rFonts w:ascii="Times New Roman"/>
                <w:b w:val="false"/>
                <w:i w:val="false"/>
                <w:color w:val="000000"/>
                <w:sz w:val="20"/>
              </w:rPr>
              <w:t>№ 238 бұйрығына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p>
      <w:pPr>
        <w:spacing w:after="0"/>
        <w:ind w:left="0"/>
        <w:jc w:val="left"/>
      </w:pPr>
      <w:r>
        <w:rPr>
          <w:rFonts w:ascii="Times New Roman"/>
          <w:b/>
          <w:i w:val="false"/>
          <w:color w:val="000000"/>
        </w:rPr>
        <w:t xml:space="preserve"> Заңды тұлғаларды тіркеу мәселелері бойынша түскен өтініштер туралы есеп</w:t>
      </w:r>
      <w:r>
        <w:br/>
      </w:r>
      <w:r>
        <w:rPr>
          <w:rFonts w:ascii="Times New Roman"/>
          <w:b/>
          <w:i w:val="false"/>
          <w:color w:val="000000"/>
        </w:rPr>
        <w:t>Есептік кезең 20___ жыл _ тоқсан</w:t>
      </w:r>
    </w:p>
    <w:p>
      <w:pPr>
        <w:spacing w:after="0"/>
        <w:ind w:left="0"/>
        <w:jc w:val="both"/>
      </w:pPr>
      <w:r>
        <w:rPr>
          <w:rFonts w:ascii="Times New Roman"/>
          <w:b w:val="false"/>
          <w:i w:val="false"/>
          <w:color w:val="ff0000"/>
          <w:sz w:val="28"/>
        </w:rPr>
        <w:t xml:space="preserve">
      Ескерту. 1-қосымша жаңа редакцияда – ҚР Әділет министрінің 20.12.2019 </w:t>
      </w:r>
      <w:r>
        <w:rPr>
          <w:rFonts w:ascii="Times New Roman"/>
          <w:b w:val="false"/>
          <w:i w:val="false"/>
          <w:color w:val="ff0000"/>
          <w:sz w:val="28"/>
        </w:rPr>
        <w:t>№ 607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Индексі: ЗТ 1</w:t>
      </w:r>
    </w:p>
    <w:p>
      <w:pPr>
        <w:spacing w:after="0"/>
        <w:ind w:left="0"/>
        <w:jc w:val="both"/>
      </w:pPr>
      <w:r>
        <w:rPr>
          <w:rFonts w:ascii="Times New Roman"/>
          <w:b w:val="false"/>
          <w:i w:val="false"/>
          <w:color w:val="000000"/>
          <w:sz w:val="28"/>
        </w:rPr>
        <w:t>
      Кезеңділігі: тоқсан сайын</w:t>
      </w:r>
    </w:p>
    <w:p>
      <w:pPr>
        <w:spacing w:after="0"/>
        <w:ind w:left="0"/>
        <w:jc w:val="both"/>
      </w:pPr>
      <w:r>
        <w:rPr>
          <w:rFonts w:ascii="Times New Roman"/>
          <w:b w:val="false"/>
          <w:i w:val="false"/>
          <w:color w:val="000000"/>
          <w:sz w:val="28"/>
        </w:rPr>
        <w:t>
      Ұсынатын тұлғалар тобы: Облыстардың, республикалық маңызы бар қалалардың және астананың Әділет департаменттері</w:t>
      </w:r>
    </w:p>
    <w:p>
      <w:pPr>
        <w:spacing w:after="0"/>
        <w:ind w:left="0"/>
        <w:jc w:val="both"/>
      </w:pPr>
      <w:r>
        <w:rPr>
          <w:rFonts w:ascii="Times New Roman"/>
          <w:b w:val="false"/>
          <w:i w:val="false"/>
          <w:color w:val="000000"/>
          <w:sz w:val="28"/>
        </w:rPr>
        <w:t>
      Қайда ұсынылады: Қазақстан Республикасы Әділет министрлігіне</w:t>
      </w:r>
    </w:p>
    <w:p>
      <w:pPr>
        <w:spacing w:after="0"/>
        <w:ind w:left="0"/>
        <w:jc w:val="both"/>
      </w:pPr>
      <w:r>
        <w:rPr>
          <w:rFonts w:ascii="Times New Roman"/>
          <w:b w:val="false"/>
          <w:i w:val="false"/>
          <w:color w:val="000000"/>
          <w:sz w:val="28"/>
        </w:rPr>
        <w:t>
      Тапсыру мерзімі: тоқсан сайын келесі есептік кезеңнен кейінгі 5-і күніне қарай</w:t>
      </w:r>
    </w:p>
    <w:p>
      <w:pPr>
        <w:spacing w:after="0"/>
        <w:ind w:left="0"/>
        <w:jc w:val="both"/>
      </w:pPr>
      <w:r>
        <w:rPr>
          <w:rFonts w:ascii="Times New Roman"/>
          <w:b w:val="false"/>
          <w:i w:val="false"/>
          <w:color w:val="000000"/>
          <w:sz w:val="28"/>
        </w:rPr>
        <w:t>
      Әкімшілік деректерге арналған нысан интернет-ресурста орналастырылған: www.adіlet.gov.kz</w:t>
      </w:r>
    </w:p>
    <w:p>
      <w:pPr>
        <w:spacing w:after="0"/>
        <w:ind w:left="0"/>
        <w:jc w:val="left"/>
      </w:pPr>
      <w:r>
        <w:rPr>
          <w:rFonts w:ascii="Times New Roman"/>
          <w:b/>
          <w:i w:val="false"/>
          <w:color w:val="000000"/>
        </w:rPr>
        <w:t xml:space="preserve"> Заңды тұлғаларды тіркеу мәселелері бойынша түскен өтініштер туралы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ӘАОЖ</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және қалалық Әділет департаменттері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Тіркеуге түскен өтініштердің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тіркеу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тұлғалардын, филиалдар мен өкілдіктердін орналасқан жерінің өзгеруіне байланысты құрылтай құжаттарына енгізілген өзгерістер мен толықтыруларды тіркеу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жылдың ұқсас кезеңінде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жылдың ұқсас кезеңінде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жылдың ұқсас кезеңінде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жылдың ұқсас кезеңінде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both"/>
      </w:pPr>
      <w:r>
        <w:rPr>
          <w:rFonts w:ascii="Times New Roman"/>
          <w:b w:val="false"/>
          <w:i w:val="false"/>
          <w:color w:val="000000"/>
          <w:sz w:val="28"/>
        </w:rPr>
        <w:t>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хабарламалары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Тіркеуден бас тартылды,(қайта тіркеуден, құрылтай құжаттарына енгізілген өзгерістер мен толықтыруларды тіркеуден, таратудан)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Тіркеудің мерзімін үзуі (қайта тіркеуден,құрылтай құжаттарына енгізілген өзгерістер мен толықтыруларды тіркеу, таратудан)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хат-хабарлардың саны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сұраулары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тұлғалардың арыздары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жылдың ұқсас кезеңінде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жылдың ұқсас кезеңінде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жылдың ұқсас кезеңінде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жылдың ұқсас кезеңінде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жылдың ұқсас кезеңінде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both"/>
      </w:pPr>
      <w:r>
        <w:rPr>
          <w:rFonts w:ascii="Times New Roman"/>
          <w:b w:val="false"/>
          <w:i w:val="false"/>
          <w:color w:val="000000"/>
          <w:sz w:val="28"/>
        </w:rPr>
        <w:t>
      Орындаушының __________________________ телефон нөмірі ___________</w:t>
      </w:r>
    </w:p>
    <w:p>
      <w:pPr>
        <w:spacing w:after="0"/>
        <w:ind w:left="0"/>
        <w:jc w:val="both"/>
      </w:pPr>
      <w:r>
        <w:rPr>
          <w:rFonts w:ascii="Times New Roman"/>
          <w:b w:val="false"/>
          <w:i w:val="false"/>
          <w:color w:val="000000"/>
          <w:sz w:val="28"/>
        </w:rPr>
        <w:t>
      тегі, аты және әкесінің аты (бар болған жағдайда)</w:t>
      </w:r>
    </w:p>
    <w:p>
      <w:pPr>
        <w:spacing w:after="0"/>
        <w:ind w:left="0"/>
        <w:jc w:val="both"/>
      </w:pPr>
      <w:r>
        <w:rPr>
          <w:rFonts w:ascii="Times New Roman"/>
          <w:b w:val="false"/>
          <w:i w:val="false"/>
          <w:color w:val="000000"/>
          <w:sz w:val="28"/>
        </w:rPr>
        <w:t>
      Басшы 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Күні "____" ______________________20 ___ жыл М.О.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 тіркеу</w:t>
            </w:r>
            <w:r>
              <w:br/>
            </w:r>
            <w:r>
              <w:rPr>
                <w:rFonts w:ascii="Times New Roman"/>
                <w:b w:val="false"/>
                <w:i w:val="false"/>
                <w:color w:val="000000"/>
                <w:sz w:val="20"/>
              </w:rPr>
              <w:t>мәселелері бойынша түскен</w:t>
            </w:r>
            <w:r>
              <w:br/>
            </w:r>
            <w:r>
              <w:rPr>
                <w:rFonts w:ascii="Times New Roman"/>
                <w:b w:val="false"/>
                <w:i w:val="false"/>
                <w:color w:val="000000"/>
                <w:sz w:val="20"/>
              </w:rPr>
              <w:t>өтініштер туралы есептің</w:t>
            </w:r>
            <w:r>
              <w:br/>
            </w:r>
            <w:r>
              <w:rPr>
                <w:rFonts w:ascii="Times New Roman"/>
                <w:b w:val="false"/>
                <w:i w:val="false"/>
                <w:color w:val="000000"/>
                <w:sz w:val="20"/>
              </w:rPr>
              <w:t>нысанына</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"Заңды тұлғаларды тіркеу мәселелері бойынша түскен өтініштер туралы" есеп толтыру бойынша түсініктеме</w:t>
      </w:r>
    </w:p>
    <w:p>
      <w:pPr>
        <w:spacing w:after="0"/>
        <w:ind w:left="0"/>
        <w:jc w:val="both"/>
      </w:pPr>
      <w:r>
        <w:rPr>
          <w:rFonts w:ascii="Times New Roman"/>
          <w:b w:val="false"/>
          <w:i w:val="false"/>
          <w:color w:val="000000"/>
          <w:sz w:val="28"/>
        </w:rPr>
        <w:t>
      1. Осы түсініктеме "Заңды тұлғаларды тіркеу мәселелері бойынша түскен өтініштер туралы есеп" нысанын (бұдан әрі - Нысан) толтыру бойынша бірыңғай талаптарды анықтайды.</w:t>
      </w:r>
    </w:p>
    <w:p>
      <w:pPr>
        <w:spacing w:after="0"/>
        <w:ind w:left="0"/>
        <w:jc w:val="both"/>
      </w:pPr>
      <w:r>
        <w:rPr>
          <w:rFonts w:ascii="Times New Roman"/>
          <w:b w:val="false"/>
          <w:i w:val="false"/>
          <w:color w:val="000000"/>
          <w:sz w:val="28"/>
        </w:rPr>
        <w:t>
      2. Нысанды аумақтық әділет органдары тоқсан сайын жасайды.</w:t>
      </w:r>
    </w:p>
    <w:p>
      <w:pPr>
        <w:spacing w:after="0"/>
        <w:ind w:left="0"/>
        <w:jc w:val="both"/>
      </w:pPr>
      <w:r>
        <w:rPr>
          <w:rFonts w:ascii="Times New Roman"/>
          <w:b w:val="false"/>
          <w:i w:val="false"/>
          <w:color w:val="000000"/>
          <w:sz w:val="28"/>
        </w:rPr>
        <w:t>
      3. Нысанынға Әділет департаментінің басшысы тегін, атын және, әкесінің атын (бар болған жағдайда), сондай-ақ толтыру күнін көрсете отырып қол қояды.</w:t>
      </w:r>
    </w:p>
    <w:p>
      <w:pPr>
        <w:spacing w:after="0"/>
        <w:ind w:left="0"/>
        <w:jc w:val="both"/>
      </w:pPr>
      <w:r>
        <w:rPr>
          <w:rFonts w:ascii="Times New Roman"/>
          <w:b w:val="false"/>
          <w:i w:val="false"/>
          <w:color w:val="000000"/>
          <w:sz w:val="28"/>
        </w:rPr>
        <w:t>
      4. Нысан тоқсан сайын есептік кезеңнен кейінгі 5-і күніне ұсынылады.</w:t>
      </w:r>
    </w:p>
    <w:p>
      <w:pPr>
        <w:spacing w:after="0"/>
        <w:ind w:left="0"/>
        <w:jc w:val="both"/>
      </w:pPr>
      <w:r>
        <w:rPr>
          <w:rFonts w:ascii="Times New Roman"/>
          <w:b w:val="false"/>
          <w:i w:val="false"/>
          <w:color w:val="000000"/>
          <w:sz w:val="28"/>
        </w:rPr>
        <w:t>
      5. Нысан мемлекеттік және орыс тілдерінде толтырылады.</w:t>
      </w:r>
    </w:p>
    <w:p>
      <w:pPr>
        <w:spacing w:after="0"/>
        <w:ind w:left="0"/>
        <w:jc w:val="both"/>
      </w:pPr>
      <w:r>
        <w:rPr>
          <w:rFonts w:ascii="Times New Roman"/>
          <w:b w:val="false"/>
          <w:i w:val="false"/>
          <w:color w:val="000000"/>
          <w:sz w:val="28"/>
        </w:rPr>
        <w:t>
      6. Деректер есептік тоқсанның, ағымдағы жылдың бөлінісінде, сондай-ақ мемлекеттік тіркелген сәттен бастап көрсетіледі.</w:t>
      </w:r>
    </w:p>
    <w:p>
      <w:pPr>
        <w:spacing w:after="0"/>
        <w:ind w:left="0"/>
        <w:jc w:val="both"/>
      </w:pPr>
      <w:r>
        <w:rPr>
          <w:rFonts w:ascii="Times New Roman"/>
          <w:b w:val="false"/>
          <w:i w:val="false"/>
          <w:color w:val="000000"/>
          <w:sz w:val="28"/>
        </w:rPr>
        <w:t>
      7. Нысандар әкімшілік-аумақтық бірлік бөлінісінде (облыстық, республикалық маңызы бар қаланы көрсетумен) толтырылады.</w:t>
      </w:r>
    </w:p>
    <w:p>
      <w:pPr>
        <w:spacing w:after="0"/>
        <w:ind w:left="0"/>
        <w:jc w:val="both"/>
      </w:pPr>
      <w:r>
        <w:rPr>
          <w:rFonts w:ascii="Times New Roman"/>
          <w:b w:val="false"/>
          <w:i w:val="false"/>
          <w:color w:val="000000"/>
          <w:sz w:val="28"/>
        </w:rPr>
        <w:t>
      8. Нысан келесі түрде толтырылады:</w:t>
      </w:r>
    </w:p>
    <w:p>
      <w:pPr>
        <w:spacing w:after="0"/>
        <w:ind w:left="0"/>
        <w:jc w:val="both"/>
      </w:pPr>
      <w:r>
        <w:rPr>
          <w:rFonts w:ascii="Times New Roman"/>
          <w:b w:val="false"/>
          <w:i w:val="false"/>
          <w:color w:val="000000"/>
          <w:sz w:val="28"/>
        </w:rPr>
        <w:t>
      1 - бағанда реттік нөмірі көрсетіледі;</w:t>
      </w:r>
    </w:p>
    <w:p>
      <w:pPr>
        <w:spacing w:after="0"/>
        <w:ind w:left="0"/>
        <w:jc w:val="both"/>
      </w:pPr>
      <w:r>
        <w:rPr>
          <w:rFonts w:ascii="Times New Roman"/>
          <w:b w:val="false"/>
          <w:i w:val="false"/>
          <w:color w:val="000000"/>
          <w:sz w:val="28"/>
        </w:rPr>
        <w:t xml:space="preserve">
      2 – бағанда "Мемлекеттік статистика туралы" заңның 16-бабы 3-тармағының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әкімшілік-аумақтық объектілердің жіктеуіші бойынша коды көрсетіледі (http://stat.gov.kz/іmportant/classіfіer);</w:t>
      </w:r>
    </w:p>
    <w:p>
      <w:pPr>
        <w:spacing w:after="0"/>
        <w:ind w:left="0"/>
        <w:jc w:val="both"/>
      </w:pPr>
      <w:r>
        <w:rPr>
          <w:rFonts w:ascii="Times New Roman"/>
          <w:b w:val="false"/>
          <w:i w:val="false"/>
          <w:color w:val="000000"/>
          <w:sz w:val="28"/>
        </w:rPr>
        <w:t>
      3 - бағанда "Облыстық және қалалық әділет департаменттері"- әділет департаментінің атауы көрсетіледі;</w:t>
      </w:r>
    </w:p>
    <w:p>
      <w:pPr>
        <w:spacing w:after="0"/>
        <w:ind w:left="0"/>
        <w:jc w:val="both"/>
      </w:pPr>
      <w:r>
        <w:rPr>
          <w:rFonts w:ascii="Times New Roman"/>
          <w:b w:val="false"/>
          <w:i w:val="false"/>
          <w:color w:val="000000"/>
          <w:sz w:val="28"/>
        </w:rPr>
        <w:t>
      4 - бағанда "Тіркеуге келіп түскен өтініштердің саны" 4 бөлімнен тұрады:</w:t>
      </w:r>
    </w:p>
    <w:p>
      <w:pPr>
        <w:spacing w:after="0"/>
        <w:ind w:left="0"/>
        <w:jc w:val="both"/>
      </w:pPr>
      <w:r>
        <w:rPr>
          <w:rFonts w:ascii="Times New Roman"/>
          <w:b w:val="false"/>
          <w:i w:val="false"/>
          <w:color w:val="000000"/>
          <w:sz w:val="28"/>
        </w:rPr>
        <w:t>
      1 - бөлімде "Тіркеу" - заңды тұлғалардың, филиалдар мен өкілдіктердің тіркеуге ұсынған өтініштерінің саны көрсетіледі, өз кезегінде келесі бөлімшелерден тұрады:</w:t>
      </w:r>
    </w:p>
    <w:p>
      <w:pPr>
        <w:spacing w:after="0"/>
        <w:ind w:left="0"/>
        <w:jc w:val="both"/>
      </w:pPr>
      <w:r>
        <w:rPr>
          <w:rFonts w:ascii="Times New Roman"/>
          <w:b w:val="false"/>
          <w:i w:val="false"/>
          <w:color w:val="000000"/>
          <w:sz w:val="28"/>
        </w:rPr>
        <w:t>
      1) есептік кезеңде тіркеуге ұсынылған өтініштердің саны;</w:t>
      </w:r>
    </w:p>
    <w:p>
      <w:pPr>
        <w:spacing w:after="0"/>
        <w:ind w:left="0"/>
        <w:jc w:val="both"/>
      </w:pPr>
      <w:r>
        <w:rPr>
          <w:rFonts w:ascii="Times New Roman"/>
          <w:b w:val="false"/>
          <w:i w:val="false"/>
          <w:color w:val="000000"/>
          <w:sz w:val="28"/>
        </w:rPr>
        <w:t>
      2) өткен жылдың ұқсас кезеңінде тіркеуге ұсынылған өтініштердің саны.</w:t>
      </w:r>
    </w:p>
    <w:p>
      <w:pPr>
        <w:spacing w:after="0"/>
        <w:ind w:left="0"/>
        <w:jc w:val="both"/>
      </w:pPr>
      <w:r>
        <w:rPr>
          <w:rFonts w:ascii="Times New Roman"/>
          <w:b w:val="false"/>
          <w:i w:val="false"/>
          <w:color w:val="000000"/>
          <w:sz w:val="28"/>
        </w:rPr>
        <w:t>
      2 - бөлімде "Қайта тіркеу" - заңды тұлғалардың, филиалдар мен өкілдіктердің қайта тіркеуге ұсынған өтініштерінің саны көрсетіледі, өз кезегінде келесі бөлімшелерден тұрады:</w:t>
      </w:r>
    </w:p>
    <w:p>
      <w:pPr>
        <w:spacing w:after="0"/>
        <w:ind w:left="0"/>
        <w:jc w:val="both"/>
      </w:pPr>
      <w:r>
        <w:rPr>
          <w:rFonts w:ascii="Times New Roman"/>
          <w:b w:val="false"/>
          <w:i w:val="false"/>
          <w:color w:val="000000"/>
          <w:sz w:val="28"/>
        </w:rPr>
        <w:t>
      1) есептік кезеңде қайта тіркеуге ұсынылған өтініштердің саны;</w:t>
      </w:r>
    </w:p>
    <w:p>
      <w:pPr>
        <w:spacing w:after="0"/>
        <w:ind w:left="0"/>
        <w:jc w:val="both"/>
      </w:pPr>
      <w:r>
        <w:rPr>
          <w:rFonts w:ascii="Times New Roman"/>
          <w:b w:val="false"/>
          <w:i w:val="false"/>
          <w:color w:val="000000"/>
          <w:sz w:val="28"/>
        </w:rPr>
        <w:t>
      2) өткен жылдың ұқсас кезеңінде қайта тіркеуге ұсынылған өтініштердің саны.</w:t>
      </w:r>
    </w:p>
    <w:p>
      <w:pPr>
        <w:spacing w:after="0"/>
        <w:ind w:left="0"/>
        <w:jc w:val="both"/>
      </w:pPr>
      <w:r>
        <w:rPr>
          <w:rFonts w:ascii="Times New Roman"/>
          <w:b w:val="false"/>
          <w:i w:val="false"/>
          <w:color w:val="000000"/>
          <w:sz w:val="28"/>
        </w:rPr>
        <w:t>
      3 - бөлімде "Заңды тұлғаның, филиалдар мен өкілдіктердің орналасқан жерінің өзгеруіне байланысты құрылтай құжаттарына енгізілген өзгерістер мен толықтыруларды тіркеу" бұл бағанда заңды тұлғаның, филиалдар мен өкілдіктердің орналасқан жерінің өзгеруіне байланысты құрылтай құжаттарына енгізілген өзгерістер мен толықтыруларды тіркеуге ұсынған өтініштерінің саны көрсетіледі, өз кезегінде келесі бөлімшелерден тұрады:</w:t>
      </w:r>
    </w:p>
    <w:p>
      <w:pPr>
        <w:spacing w:after="0"/>
        <w:ind w:left="0"/>
        <w:jc w:val="both"/>
      </w:pPr>
      <w:r>
        <w:rPr>
          <w:rFonts w:ascii="Times New Roman"/>
          <w:b w:val="false"/>
          <w:i w:val="false"/>
          <w:color w:val="000000"/>
          <w:sz w:val="28"/>
        </w:rPr>
        <w:t>
      1) есептік кезеңде заңды тұлғаның, филиалдар мен өкілдіктердің орналасқан жерінің өзгеруіне байланысты құрылтай құжаттарына енгізілген өзгерістер мен толықтыруларды тіркеуге ұсынған өтініштерінің саны;</w:t>
      </w:r>
    </w:p>
    <w:p>
      <w:pPr>
        <w:spacing w:after="0"/>
        <w:ind w:left="0"/>
        <w:jc w:val="both"/>
      </w:pPr>
      <w:r>
        <w:rPr>
          <w:rFonts w:ascii="Times New Roman"/>
          <w:b w:val="false"/>
          <w:i w:val="false"/>
          <w:color w:val="000000"/>
          <w:sz w:val="28"/>
        </w:rPr>
        <w:t>
      2) өткен жылдың ұқсас кезеңінде заңды тұлғалардың, филиалдар мен өкілдіктердің орналасқан жерінің өзгеруіне байланысты құрылтай құжаттарына енгізілген өзгерістер мен толықтыруларды тіркеуге ұсынған өтініштерінің саны.</w:t>
      </w:r>
    </w:p>
    <w:p>
      <w:pPr>
        <w:spacing w:after="0"/>
        <w:ind w:left="0"/>
        <w:jc w:val="both"/>
      </w:pPr>
      <w:r>
        <w:rPr>
          <w:rFonts w:ascii="Times New Roman"/>
          <w:b w:val="false"/>
          <w:i w:val="false"/>
          <w:color w:val="000000"/>
          <w:sz w:val="28"/>
        </w:rPr>
        <w:t>
      4 - бөлімде "Тарату" - бұл тарауда заңды тұлғалардың (филиалдар мен өкілдіктердің) таратуға ұсынған өтініштерінің саны көрсетіледі, өз кезегінде келесі бөлімшелерден тұрады:</w:t>
      </w:r>
    </w:p>
    <w:p>
      <w:pPr>
        <w:spacing w:after="0"/>
        <w:ind w:left="0"/>
        <w:jc w:val="both"/>
      </w:pPr>
      <w:r>
        <w:rPr>
          <w:rFonts w:ascii="Times New Roman"/>
          <w:b w:val="false"/>
          <w:i w:val="false"/>
          <w:color w:val="000000"/>
          <w:sz w:val="28"/>
        </w:rPr>
        <w:t>
      1) есептік кезеңде таратуға ұсынған өтініштердің саны;</w:t>
      </w:r>
    </w:p>
    <w:p>
      <w:pPr>
        <w:spacing w:after="0"/>
        <w:ind w:left="0"/>
        <w:jc w:val="both"/>
      </w:pPr>
      <w:r>
        <w:rPr>
          <w:rFonts w:ascii="Times New Roman"/>
          <w:b w:val="false"/>
          <w:i w:val="false"/>
          <w:color w:val="000000"/>
          <w:sz w:val="28"/>
        </w:rPr>
        <w:t>
      2) өткен жылдың ұқсас кезеңінде таратуға ұсынған өтініштердің саны.</w:t>
      </w:r>
    </w:p>
    <w:p>
      <w:pPr>
        <w:spacing w:after="0"/>
        <w:ind w:left="0"/>
        <w:jc w:val="both"/>
      </w:pPr>
      <w:r>
        <w:rPr>
          <w:rFonts w:ascii="Times New Roman"/>
          <w:b w:val="false"/>
          <w:i w:val="false"/>
          <w:color w:val="000000"/>
          <w:sz w:val="28"/>
        </w:rPr>
        <w:t>
      5 - бағанда "Заңды тұлғалардың хабарламалары" бұл тарауда тіркеуші органға түскен хабарламалардың саны көрсетіледі, өз кезегінде келесі бөлімдерден тұрады:</w:t>
      </w:r>
    </w:p>
    <w:p>
      <w:pPr>
        <w:spacing w:after="0"/>
        <w:ind w:left="0"/>
        <w:jc w:val="both"/>
      </w:pPr>
      <w:r>
        <w:rPr>
          <w:rFonts w:ascii="Times New Roman"/>
          <w:b w:val="false"/>
          <w:i w:val="false"/>
          <w:color w:val="000000"/>
          <w:sz w:val="28"/>
        </w:rPr>
        <w:t>
      1) есептік кезеңде ұсынған хабарламалардың саны;</w:t>
      </w:r>
    </w:p>
    <w:p>
      <w:pPr>
        <w:spacing w:after="0"/>
        <w:ind w:left="0"/>
        <w:jc w:val="both"/>
      </w:pPr>
      <w:r>
        <w:rPr>
          <w:rFonts w:ascii="Times New Roman"/>
          <w:b w:val="false"/>
          <w:i w:val="false"/>
          <w:color w:val="000000"/>
          <w:sz w:val="28"/>
        </w:rPr>
        <w:t>
      2) өткен жылдың ұқсас кезеңінде ұсынған хабарламалдардың саны.</w:t>
      </w:r>
    </w:p>
    <w:p>
      <w:pPr>
        <w:spacing w:after="0"/>
        <w:ind w:left="0"/>
        <w:jc w:val="both"/>
      </w:pPr>
      <w:r>
        <w:rPr>
          <w:rFonts w:ascii="Times New Roman"/>
          <w:b w:val="false"/>
          <w:i w:val="false"/>
          <w:color w:val="000000"/>
          <w:sz w:val="28"/>
        </w:rPr>
        <w:t>
      6 – бағанда "Тіркеуден (қайта тіркеу, құрылтай құжаттарға енгізілген өзгерістер мен толықтыруларды тіркеу, тарату) бас тартылған" бас тарту жөнінде шығарылған бұйрықтардың саны көрсетіледі, өз кезегінде келесі бөлімдерден тұрады:</w:t>
      </w:r>
    </w:p>
    <w:p>
      <w:pPr>
        <w:spacing w:after="0"/>
        <w:ind w:left="0"/>
        <w:jc w:val="both"/>
      </w:pPr>
      <w:r>
        <w:rPr>
          <w:rFonts w:ascii="Times New Roman"/>
          <w:b w:val="false"/>
          <w:i w:val="false"/>
          <w:color w:val="000000"/>
          <w:sz w:val="28"/>
        </w:rPr>
        <w:t>
      1) есептік кезеңде тіркеуден (қайта тіркеу, құрылтай құжаттарға енгізілген өзгерістер мен толықтыруларды тіркеу, тарату) бас тарту жөнінде шығарылған бұйрықтардың саны;</w:t>
      </w:r>
    </w:p>
    <w:p>
      <w:pPr>
        <w:spacing w:after="0"/>
        <w:ind w:left="0"/>
        <w:jc w:val="both"/>
      </w:pPr>
      <w:r>
        <w:rPr>
          <w:rFonts w:ascii="Times New Roman"/>
          <w:b w:val="false"/>
          <w:i w:val="false"/>
          <w:color w:val="000000"/>
          <w:sz w:val="28"/>
        </w:rPr>
        <w:t>
      2) өткен жылдың ұқсас кезеңінде тіркеуден (қайта тіркеу, құрылтай құжаттарға енгізілген өзгерістер мен толықтыруларды тіркеу, тарату) бас тарту жөнінде қабылданған бұйрықтардың саны;</w:t>
      </w:r>
    </w:p>
    <w:p>
      <w:pPr>
        <w:spacing w:after="0"/>
        <w:ind w:left="0"/>
        <w:jc w:val="both"/>
      </w:pPr>
      <w:r>
        <w:rPr>
          <w:rFonts w:ascii="Times New Roman"/>
          <w:b w:val="false"/>
          <w:i w:val="false"/>
          <w:color w:val="000000"/>
          <w:sz w:val="28"/>
        </w:rPr>
        <w:t>
      7- бағанда "Тіркеу (қайта тіркеу, құрылтай құжаттарға енгізілген өзгерістер мен толықтыруларды тіркеу, тарату) мерзімі үзілген" мерзімін үзу жөнінде шығарылған бұйрықтардың саны көрсетіледі, өз кезегінде келесі бөлімшелерден тұрады:</w:t>
      </w:r>
    </w:p>
    <w:p>
      <w:pPr>
        <w:spacing w:after="0"/>
        <w:ind w:left="0"/>
        <w:jc w:val="both"/>
      </w:pPr>
      <w:r>
        <w:rPr>
          <w:rFonts w:ascii="Times New Roman"/>
          <w:b w:val="false"/>
          <w:i w:val="false"/>
          <w:color w:val="000000"/>
          <w:sz w:val="28"/>
        </w:rPr>
        <w:t>
      1) есептік кезеңде тіркеу (қайта тіркеу, құрылтай құжаттарға енгізілген өзгерістер мен толықтыруларды тіркеу, тарату) мерзімін үзу жөнінде шығарылған бұйрықтардың саны;</w:t>
      </w:r>
    </w:p>
    <w:p>
      <w:pPr>
        <w:spacing w:after="0"/>
        <w:ind w:left="0"/>
        <w:jc w:val="both"/>
      </w:pPr>
      <w:r>
        <w:rPr>
          <w:rFonts w:ascii="Times New Roman"/>
          <w:b w:val="false"/>
          <w:i w:val="false"/>
          <w:color w:val="000000"/>
          <w:sz w:val="28"/>
        </w:rPr>
        <w:t>
      2) өткен жылдың ұқсас кезеңінде тіркеу (қайта тіркеу, құрылтай құжаттарға енгізілген өзгерістер мен толықтыруларды тіркеу, тарату) мерзімін үзу жөнінде шығарылған бұйрықтардың саны;</w:t>
      </w:r>
    </w:p>
    <w:p>
      <w:pPr>
        <w:spacing w:after="0"/>
        <w:ind w:left="0"/>
        <w:jc w:val="both"/>
      </w:pPr>
      <w:r>
        <w:rPr>
          <w:rFonts w:ascii="Times New Roman"/>
          <w:b w:val="false"/>
          <w:i w:val="false"/>
          <w:color w:val="000000"/>
          <w:sz w:val="28"/>
        </w:rPr>
        <w:t>
      8 - бағанда "Келіп түскен хат – хабарлардың саны" келіп түскен хат-хабарлардың саны көрсетіледі, өз кезегінде екі бөлімнен тұрады:</w:t>
      </w:r>
    </w:p>
    <w:p>
      <w:pPr>
        <w:spacing w:after="0"/>
        <w:ind w:left="0"/>
        <w:jc w:val="both"/>
      </w:pPr>
      <w:r>
        <w:rPr>
          <w:rFonts w:ascii="Times New Roman"/>
          <w:b w:val="false"/>
          <w:i w:val="false"/>
          <w:color w:val="000000"/>
          <w:sz w:val="28"/>
        </w:rPr>
        <w:t>
      1 - бөлімде "Мемлекеттік органдардың сұрау хаттары", өз кезегінде 2 бөлімшелерден тұрады:</w:t>
      </w:r>
    </w:p>
    <w:p>
      <w:pPr>
        <w:spacing w:after="0"/>
        <w:ind w:left="0"/>
        <w:jc w:val="both"/>
      </w:pPr>
      <w:r>
        <w:rPr>
          <w:rFonts w:ascii="Times New Roman"/>
          <w:b w:val="false"/>
          <w:i w:val="false"/>
          <w:color w:val="000000"/>
          <w:sz w:val="28"/>
        </w:rPr>
        <w:t>
      1) есептік кезеңде мемлекеттік органдардан келіп түскен өтініштердің саны;</w:t>
      </w:r>
    </w:p>
    <w:p>
      <w:pPr>
        <w:spacing w:after="0"/>
        <w:ind w:left="0"/>
        <w:jc w:val="both"/>
      </w:pPr>
      <w:r>
        <w:rPr>
          <w:rFonts w:ascii="Times New Roman"/>
          <w:b w:val="false"/>
          <w:i w:val="false"/>
          <w:color w:val="000000"/>
          <w:sz w:val="28"/>
        </w:rPr>
        <w:t>
      2) өткен жылдың ұқсас кезеңінде мемлекеттік органдардан келіп түскен өтініштердің саны;</w:t>
      </w:r>
    </w:p>
    <w:p>
      <w:pPr>
        <w:spacing w:after="0"/>
        <w:ind w:left="0"/>
        <w:jc w:val="both"/>
      </w:pPr>
      <w:r>
        <w:rPr>
          <w:rFonts w:ascii="Times New Roman"/>
          <w:b w:val="false"/>
          <w:i w:val="false"/>
          <w:color w:val="000000"/>
          <w:sz w:val="28"/>
        </w:rPr>
        <w:t>
      2 - бөлімде "Жеке және заңды тұлғалардың өтініштері", өз кезегінде 2 бөлімшелерден тұрады:</w:t>
      </w:r>
    </w:p>
    <w:p>
      <w:pPr>
        <w:spacing w:after="0"/>
        <w:ind w:left="0"/>
        <w:jc w:val="both"/>
      </w:pPr>
      <w:r>
        <w:rPr>
          <w:rFonts w:ascii="Times New Roman"/>
          <w:b w:val="false"/>
          <w:i w:val="false"/>
          <w:color w:val="000000"/>
          <w:sz w:val="28"/>
        </w:rPr>
        <w:t>
      1) есептік кезеңде жеке және заңды тұлғалардан келіп түскен өтініштердің саны;</w:t>
      </w:r>
    </w:p>
    <w:p>
      <w:pPr>
        <w:spacing w:after="0"/>
        <w:ind w:left="0"/>
        <w:jc w:val="both"/>
      </w:pPr>
      <w:r>
        <w:rPr>
          <w:rFonts w:ascii="Times New Roman"/>
          <w:b w:val="false"/>
          <w:i w:val="false"/>
          <w:color w:val="000000"/>
          <w:sz w:val="28"/>
        </w:rPr>
        <w:t>
      2) өткен жылдың ұқсас кезеңінде жеке және заңды тұлғалардан келіп түскен өтініштердің саны.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2014 жылғы 15 шілдедегі</w:t>
            </w:r>
            <w:r>
              <w:br/>
            </w:r>
            <w:r>
              <w:rPr>
                <w:rFonts w:ascii="Times New Roman"/>
                <w:b w:val="false"/>
                <w:i w:val="false"/>
                <w:color w:val="000000"/>
                <w:sz w:val="20"/>
              </w:rPr>
              <w:t>№ 238 бұйрығына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p>
      <w:pPr>
        <w:spacing w:after="0"/>
        <w:ind w:left="0"/>
        <w:jc w:val="left"/>
      </w:pPr>
      <w:r>
        <w:rPr>
          <w:rFonts w:ascii="Times New Roman"/>
          <w:b/>
          <w:i w:val="false"/>
          <w:color w:val="000000"/>
        </w:rPr>
        <w:t xml:space="preserve"> Заңды тұлғаларға жүргізілген тіркеу бойынша бюджетке түскен алым туралы есеп Есептік кезең 20___ жыл. _ тоқсан</w:t>
      </w:r>
    </w:p>
    <w:p>
      <w:pPr>
        <w:spacing w:after="0"/>
        <w:ind w:left="0"/>
        <w:jc w:val="both"/>
      </w:pPr>
      <w:r>
        <w:rPr>
          <w:rFonts w:ascii="Times New Roman"/>
          <w:b w:val="false"/>
          <w:i w:val="false"/>
          <w:color w:val="ff0000"/>
          <w:sz w:val="28"/>
        </w:rPr>
        <w:t xml:space="preserve">
      Ескерту. 2-қосымша жаңа редакцияда – ҚР Әділет министрінің 20.12.2019 </w:t>
      </w:r>
      <w:r>
        <w:rPr>
          <w:rFonts w:ascii="Times New Roman"/>
          <w:b w:val="false"/>
          <w:i w:val="false"/>
          <w:color w:val="ff0000"/>
          <w:sz w:val="28"/>
        </w:rPr>
        <w:t>№ 607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Индексі: ЗТ 2</w:t>
      </w:r>
    </w:p>
    <w:p>
      <w:pPr>
        <w:spacing w:after="0"/>
        <w:ind w:left="0"/>
        <w:jc w:val="both"/>
      </w:pPr>
      <w:r>
        <w:rPr>
          <w:rFonts w:ascii="Times New Roman"/>
          <w:b w:val="false"/>
          <w:i w:val="false"/>
          <w:color w:val="000000"/>
          <w:sz w:val="28"/>
        </w:rPr>
        <w:t>
      Кезеңділігі: тоқсан сайын</w:t>
      </w:r>
    </w:p>
    <w:p>
      <w:pPr>
        <w:spacing w:after="0"/>
        <w:ind w:left="0"/>
        <w:jc w:val="both"/>
      </w:pPr>
      <w:r>
        <w:rPr>
          <w:rFonts w:ascii="Times New Roman"/>
          <w:b w:val="false"/>
          <w:i w:val="false"/>
          <w:color w:val="000000"/>
          <w:sz w:val="28"/>
        </w:rPr>
        <w:t>
      Ұсынатын тұлғалар тобы: Облыстардың, республикалық маңызы бар қалалардың және астананың Әділет департаменттері</w:t>
      </w:r>
    </w:p>
    <w:p>
      <w:pPr>
        <w:spacing w:after="0"/>
        <w:ind w:left="0"/>
        <w:jc w:val="both"/>
      </w:pPr>
      <w:r>
        <w:rPr>
          <w:rFonts w:ascii="Times New Roman"/>
          <w:b w:val="false"/>
          <w:i w:val="false"/>
          <w:color w:val="000000"/>
          <w:sz w:val="28"/>
        </w:rPr>
        <w:t>
      Қайда ұсынылады: Қазақстан Республикасы Әділет министрлігіне</w:t>
      </w:r>
    </w:p>
    <w:p>
      <w:pPr>
        <w:spacing w:after="0"/>
        <w:ind w:left="0"/>
        <w:jc w:val="both"/>
      </w:pPr>
      <w:r>
        <w:rPr>
          <w:rFonts w:ascii="Times New Roman"/>
          <w:b w:val="false"/>
          <w:i w:val="false"/>
          <w:color w:val="000000"/>
          <w:sz w:val="28"/>
        </w:rPr>
        <w:t>
      Тапсыру мерзімі: тоқсан сайын келесі есептік кезеңнен кейінгі 5-і күніне қарай</w:t>
      </w:r>
    </w:p>
    <w:p>
      <w:pPr>
        <w:spacing w:after="0"/>
        <w:ind w:left="0"/>
        <w:jc w:val="both"/>
      </w:pPr>
      <w:r>
        <w:rPr>
          <w:rFonts w:ascii="Times New Roman"/>
          <w:b w:val="false"/>
          <w:i w:val="false"/>
          <w:color w:val="000000"/>
          <w:sz w:val="28"/>
        </w:rPr>
        <w:t>
      Әкімшілік деректерге арналған нысан интернет-ресурста орналастырылған: www.adіlet.gov.kz</w:t>
      </w:r>
    </w:p>
    <w:p>
      <w:pPr>
        <w:spacing w:after="0"/>
        <w:ind w:left="0"/>
        <w:jc w:val="left"/>
      </w:pPr>
      <w:r>
        <w:rPr>
          <w:rFonts w:ascii="Times New Roman"/>
          <w:b/>
          <w:i w:val="false"/>
          <w:color w:val="000000"/>
        </w:rPr>
        <w:t xml:space="preserve"> Заңды тұлғаларға жүргізілген тіркеу бойынша бюджетке түскен алым туралы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ӘАОЖ</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және қалалық Әділет департаменттері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жүргізілген тіркеу бойынша бюджетке түскен алымның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жылдың ұқсас кезеңінде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both"/>
      </w:pPr>
      <w:r>
        <w:rPr>
          <w:rFonts w:ascii="Times New Roman"/>
          <w:b w:val="false"/>
          <w:i w:val="false"/>
          <w:color w:val="000000"/>
          <w:sz w:val="28"/>
        </w:rPr>
        <w:t>
      Орындаушының __________________________ телефон нөмірі __________</w:t>
      </w:r>
    </w:p>
    <w:p>
      <w:pPr>
        <w:spacing w:after="0"/>
        <w:ind w:left="0"/>
        <w:jc w:val="both"/>
      </w:pPr>
      <w:r>
        <w:rPr>
          <w:rFonts w:ascii="Times New Roman"/>
          <w:b w:val="false"/>
          <w:i w:val="false"/>
          <w:color w:val="000000"/>
          <w:sz w:val="28"/>
        </w:rPr>
        <w:t>
      тегі, аты және әкесінің аты (бар болған жағдайда)</w:t>
      </w:r>
    </w:p>
    <w:p>
      <w:pPr>
        <w:spacing w:after="0"/>
        <w:ind w:left="0"/>
        <w:jc w:val="both"/>
      </w:pPr>
      <w:r>
        <w:rPr>
          <w:rFonts w:ascii="Times New Roman"/>
          <w:b w:val="false"/>
          <w:i w:val="false"/>
          <w:color w:val="000000"/>
          <w:sz w:val="28"/>
        </w:rPr>
        <w:t>
      Басшы 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Күні "____" ______________________20 ___ жыл М.О.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тұлғаларға жүргізілген</w:t>
            </w:r>
            <w:r>
              <w:br/>
            </w:r>
            <w:r>
              <w:rPr>
                <w:rFonts w:ascii="Times New Roman"/>
                <w:b w:val="false"/>
                <w:i w:val="false"/>
                <w:color w:val="000000"/>
                <w:sz w:val="20"/>
              </w:rPr>
              <w:t>тіркеу бойынша бюджетке</w:t>
            </w:r>
            <w:r>
              <w:br/>
            </w:r>
            <w:r>
              <w:rPr>
                <w:rFonts w:ascii="Times New Roman"/>
                <w:b w:val="false"/>
                <w:i w:val="false"/>
                <w:color w:val="000000"/>
                <w:sz w:val="20"/>
              </w:rPr>
              <w:t>түскен алым туралы есеп</w:t>
            </w:r>
            <w:r>
              <w:br/>
            </w:r>
            <w:r>
              <w:rPr>
                <w:rFonts w:ascii="Times New Roman"/>
                <w:b w:val="false"/>
                <w:i w:val="false"/>
                <w:color w:val="000000"/>
                <w:sz w:val="20"/>
              </w:rPr>
              <w:t>нысанына</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"Заңды тұлғаларға жүргізілген тіркеу бойынша бюджетке түскен алым туралы" есеп толтыру бойынша түсініктеме</w:t>
      </w:r>
    </w:p>
    <w:p>
      <w:pPr>
        <w:spacing w:after="0"/>
        <w:ind w:left="0"/>
        <w:jc w:val="both"/>
      </w:pPr>
      <w:r>
        <w:rPr>
          <w:rFonts w:ascii="Times New Roman"/>
          <w:b w:val="false"/>
          <w:i w:val="false"/>
          <w:color w:val="000000"/>
          <w:sz w:val="28"/>
        </w:rPr>
        <w:t>
      1. Осы түсініктеме "Заңды тұлғаларға жүргізілген тіркеу бойынша бюджетке түскен алым туралы есеп" нысанын (бұдан әрі - Нысан) толтыру бойынша бірыңғай талаптарды анықтайды.</w:t>
      </w:r>
    </w:p>
    <w:p>
      <w:pPr>
        <w:spacing w:after="0"/>
        <w:ind w:left="0"/>
        <w:jc w:val="both"/>
      </w:pPr>
      <w:r>
        <w:rPr>
          <w:rFonts w:ascii="Times New Roman"/>
          <w:b w:val="false"/>
          <w:i w:val="false"/>
          <w:color w:val="000000"/>
          <w:sz w:val="28"/>
        </w:rPr>
        <w:t>
      2. Нысанды аумақтық әділет органдары тоқсан сайын жасайды.</w:t>
      </w:r>
    </w:p>
    <w:p>
      <w:pPr>
        <w:spacing w:after="0"/>
        <w:ind w:left="0"/>
        <w:jc w:val="both"/>
      </w:pPr>
      <w:r>
        <w:rPr>
          <w:rFonts w:ascii="Times New Roman"/>
          <w:b w:val="false"/>
          <w:i w:val="false"/>
          <w:color w:val="000000"/>
          <w:sz w:val="28"/>
        </w:rPr>
        <w:t>
      3. Нысанға Әділет департаментінің басшысы тегін, атын және, әкесінің атын (бар болған жағдайда), сондай-ақ толтыру күнін көрсете отырып, қол қояды.</w:t>
      </w:r>
    </w:p>
    <w:p>
      <w:pPr>
        <w:spacing w:after="0"/>
        <w:ind w:left="0"/>
        <w:jc w:val="both"/>
      </w:pPr>
      <w:r>
        <w:rPr>
          <w:rFonts w:ascii="Times New Roman"/>
          <w:b w:val="false"/>
          <w:i w:val="false"/>
          <w:color w:val="000000"/>
          <w:sz w:val="28"/>
        </w:rPr>
        <w:t>
      4. Нысан тоқсан сайын есептік кезеңнен кейінгі 5-і күніне ұсынылады.</w:t>
      </w:r>
    </w:p>
    <w:p>
      <w:pPr>
        <w:spacing w:after="0"/>
        <w:ind w:left="0"/>
        <w:jc w:val="both"/>
      </w:pPr>
      <w:r>
        <w:rPr>
          <w:rFonts w:ascii="Times New Roman"/>
          <w:b w:val="false"/>
          <w:i w:val="false"/>
          <w:color w:val="000000"/>
          <w:sz w:val="28"/>
        </w:rPr>
        <w:t>
      5. Нысан мемлекеттік және орыс тілдерінде толтырылады.</w:t>
      </w:r>
    </w:p>
    <w:p>
      <w:pPr>
        <w:spacing w:after="0"/>
        <w:ind w:left="0"/>
        <w:jc w:val="both"/>
      </w:pPr>
      <w:r>
        <w:rPr>
          <w:rFonts w:ascii="Times New Roman"/>
          <w:b w:val="false"/>
          <w:i w:val="false"/>
          <w:color w:val="000000"/>
          <w:sz w:val="28"/>
        </w:rPr>
        <w:t>
      6. Деректер есептік тоқсанның, ағымдағы жылдың бөлінісінде, сондай-ақ мемлекеттік тіркелген сәттен бастап көрсетіледі.</w:t>
      </w:r>
    </w:p>
    <w:p>
      <w:pPr>
        <w:spacing w:after="0"/>
        <w:ind w:left="0"/>
        <w:jc w:val="both"/>
      </w:pPr>
      <w:r>
        <w:rPr>
          <w:rFonts w:ascii="Times New Roman"/>
          <w:b w:val="false"/>
          <w:i w:val="false"/>
          <w:color w:val="000000"/>
          <w:sz w:val="28"/>
        </w:rPr>
        <w:t>
      7. Нысандар әкімшілік-аумақтық бірлік бөлінісінде (облыстық, республикалық маңызы бар қаланы көрсетумен) толтырылады.</w:t>
      </w:r>
    </w:p>
    <w:p>
      <w:pPr>
        <w:spacing w:after="0"/>
        <w:ind w:left="0"/>
        <w:jc w:val="both"/>
      </w:pPr>
      <w:r>
        <w:rPr>
          <w:rFonts w:ascii="Times New Roman"/>
          <w:b w:val="false"/>
          <w:i w:val="false"/>
          <w:color w:val="000000"/>
          <w:sz w:val="28"/>
        </w:rPr>
        <w:t>
      8. Нысан келесі түрде толтырылады:</w:t>
      </w:r>
    </w:p>
    <w:p>
      <w:pPr>
        <w:spacing w:after="0"/>
        <w:ind w:left="0"/>
        <w:jc w:val="both"/>
      </w:pPr>
      <w:r>
        <w:rPr>
          <w:rFonts w:ascii="Times New Roman"/>
          <w:b w:val="false"/>
          <w:i w:val="false"/>
          <w:color w:val="000000"/>
          <w:sz w:val="28"/>
        </w:rPr>
        <w:t>
      1 - бағанда реттік нөмірі көрсетіледі;</w:t>
      </w:r>
    </w:p>
    <w:p>
      <w:pPr>
        <w:spacing w:after="0"/>
        <w:ind w:left="0"/>
        <w:jc w:val="both"/>
      </w:pPr>
      <w:r>
        <w:rPr>
          <w:rFonts w:ascii="Times New Roman"/>
          <w:b w:val="false"/>
          <w:i w:val="false"/>
          <w:color w:val="000000"/>
          <w:sz w:val="28"/>
        </w:rPr>
        <w:t xml:space="preserve">
      2 – бағанда "Мемлекеттік статистика туралы" заңның 16-бабы 3-тармағының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әкімшілік-аумақтық объектілердің жіктеуіші бойынша коды көрсетіледі (http://stat.gov.kz/іmportant/classіfіer);</w:t>
      </w:r>
    </w:p>
    <w:p>
      <w:pPr>
        <w:spacing w:after="0"/>
        <w:ind w:left="0"/>
        <w:jc w:val="both"/>
      </w:pPr>
      <w:r>
        <w:rPr>
          <w:rFonts w:ascii="Times New Roman"/>
          <w:b w:val="false"/>
          <w:i w:val="false"/>
          <w:color w:val="000000"/>
          <w:sz w:val="28"/>
        </w:rPr>
        <w:t>
      3 - бағанда "Облыстық және қалалық әділет департаменттері" - әділет департаментінің атауы көрсетіледі;</w:t>
      </w:r>
    </w:p>
    <w:p>
      <w:pPr>
        <w:spacing w:after="0"/>
        <w:ind w:left="0"/>
        <w:jc w:val="both"/>
      </w:pPr>
      <w:r>
        <w:rPr>
          <w:rFonts w:ascii="Times New Roman"/>
          <w:b w:val="false"/>
          <w:i w:val="false"/>
          <w:color w:val="000000"/>
          <w:sz w:val="28"/>
        </w:rPr>
        <w:t>
      4 - бағанда "Заңды тұлғаларға жүргізілген тіркеу бойынша бюджетке түскен алымның сомасы" бұл бағанда тіркеу рәсімі (тіркеу, қайта тіркеу және тарату) үшін төленген тіркеу алымының сомасы көрсетіледі, өз кезегінде 2 бөлімнен тұрады:</w:t>
      </w:r>
    </w:p>
    <w:p>
      <w:pPr>
        <w:spacing w:after="0"/>
        <w:ind w:left="0"/>
        <w:jc w:val="both"/>
      </w:pPr>
      <w:r>
        <w:rPr>
          <w:rFonts w:ascii="Times New Roman"/>
          <w:b w:val="false"/>
          <w:i w:val="false"/>
          <w:color w:val="000000"/>
          <w:sz w:val="28"/>
        </w:rPr>
        <w:t>
      1) есептік кезеңдегі заңды тұлғаларға жүргізілген тіркеу бойынша бюджетке түскен алымның сомасы (тоқсан);</w:t>
      </w:r>
    </w:p>
    <w:p>
      <w:pPr>
        <w:spacing w:after="0"/>
        <w:ind w:left="0"/>
        <w:jc w:val="both"/>
      </w:pPr>
      <w:r>
        <w:rPr>
          <w:rFonts w:ascii="Times New Roman"/>
          <w:b w:val="false"/>
          <w:i w:val="false"/>
          <w:color w:val="000000"/>
          <w:sz w:val="28"/>
        </w:rPr>
        <w:t>
      2) өткен жылдың ұқсас кезеңіндегі тіркеу алымының сомасы (тоқсан).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2014 жылғы 15 шілдедегі</w:t>
            </w:r>
            <w:r>
              <w:br/>
            </w:r>
            <w:r>
              <w:rPr>
                <w:rFonts w:ascii="Times New Roman"/>
                <w:b w:val="false"/>
                <w:i w:val="false"/>
                <w:color w:val="000000"/>
                <w:sz w:val="20"/>
              </w:rPr>
              <w:t>№ 238 бұйрығына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p>
      <w:pPr>
        <w:spacing w:after="0"/>
        <w:ind w:left="0"/>
        <w:jc w:val="left"/>
      </w:pPr>
      <w:r>
        <w:rPr>
          <w:rFonts w:ascii="Times New Roman"/>
          <w:b/>
          <w:i w:val="false"/>
          <w:color w:val="000000"/>
        </w:rPr>
        <w:t xml:space="preserve"> Тіркеуші органның іс- әрекеттеріне берілген сот талаптары туралы есеп</w:t>
      </w:r>
      <w:r>
        <w:br/>
      </w:r>
      <w:r>
        <w:rPr>
          <w:rFonts w:ascii="Times New Roman"/>
          <w:b/>
          <w:i w:val="false"/>
          <w:color w:val="000000"/>
        </w:rPr>
        <w:t>Есептік кезең 20___ жыл _ тоқсан</w:t>
      </w:r>
    </w:p>
    <w:p>
      <w:pPr>
        <w:spacing w:after="0"/>
        <w:ind w:left="0"/>
        <w:jc w:val="both"/>
      </w:pPr>
      <w:r>
        <w:rPr>
          <w:rFonts w:ascii="Times New Roman"/>
          <w:b w:val="false"/>
          <w:i w:val="false"/>
          <w:color w:val="ff0000"/>
          <w:sz w:val="28"/>
        </w:rPr>
        <w:t xml:space="preserve">
      Ескерту. 3-қосымша жаңа редакцияда – ҚР Әділет министрінің 20.12.2019 </w:t>
      </w:r>
      <w:r>
        <w:rPr>
          <w:rFonts w:ascii="Times New Roman"/>
          <w:b w:val="false"/>
          <w:i w:val="false"/>
          <w:color w:val="ff0000"/>
          <w:sz w:val="28"/>
        </w:rPr>
        <w:t>№ 607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Индексі: ЗТ 3</w:t>
      </w:r>
    </w:p>
    <w:p>
      <w:pPr>
        <w:spacing w:after="0"/>
        <w:ind w:left="0"/>
        <w:jc w:val="both"/>
      </w:pPr>
      <w:r>
        <w:rPr>
          <w:rFonts w:ascii="Times New Roman"/>
          <w:b w:val="false"/>
          <w:i w:val="false"/>
          <w:color w:val="000000"/>
          <w:sz w:val="28"/>
        </w:rPr>
        <w:t>
      Кезеңділігі: тоқсан сайын</w:t>
      </w:r>
    </w:p>
    <w:p>
      <w:pPr>
        <w:spacing w:after="0"/>
        <w:ind w:left="0"/>
        <w:jc w:val="both"/>
      </w:pPr>
      <w:r>
        <w:rPr>
          <w:rFonts w:ascii="Times New Roman"/>
          <w:b w:val="false"/>
          <w:i w:val="false"/>
          <w:color w:val="000000"/>
          <w:sz w:val="28"/>
        </w:rPr>
        <w:t>
      Ұсынатын тұлғалар тобы: Облыстардың, республикалық маңызы бар қалалардың және астананың Әділет департаменттері</w:t>
      </w:r>
    </w:p>
    <w:p>
      <w:pPr>
        <w:spacing w:after="0"/>
        <w:ind w:left="0"/>
        <w:jc w:val="both"/>
      </w:pPr>
      <w:r>
        <w:rPr>
          <w:rFonts w:ascii="Times New Roman"/>
          <w:b w:val="false"/>
          <w:i w:val="false"/>
          <w:color w:val="000000"/>
          <w:sz w:val="28"/>
        </w:rPr>
        <w:t>
      Қайда ұсынылады: Қазақстан Республикасы Әділет министрлігіне</w:t>
      </w:r>
    </w:p>
    <w:p>
      <w:pPr>
        <w:spacing w:after="0"/>
        <w:ind w:left="0"/>
        <w:jc w:val="both"/>
      </w:pPr>
      <w:r>
        <w:rPr>
          <w:rFonts w:ascii="Times New Roman"/>
          <w:b w:val="false"/>
          <w:i w:val="false"/>
          <w:color w:val="000000"/>
          <w:sz w:val="28"/>
        </w:rPr>
        <w:t>
      Тапсыру мерзімі: тоқсан сайын келесі есептік кезеңнен кейінгі 5-і күніне қарай</w:t>
      </w:r>
    </w:p>
    <w:p>
      <w:pPr>
        <w:spacing w:after="0"/>
        <w:ind w:left="0"/>
        <w:jc w:val="both"/>
      </w:pPr>
      <w:r>
        <w:rPr>
          <w:rFonts w:ascii="Times New Roman"/>
          <w:b w:val="false"/>
          <w:i w:val="false"/>
          <w:color w:val="000000"/>
          <w:sz w:val="28"/>
        </w:rPr>
        <w:t>
      Әкімшілік деректерге арналған нысан интернет-ресурста орналастырылған: www.adіlet.gov.kz</w:t>
      </w:r>
    </w:p>
    <w:p>
      <w:pPr>
        <w:spacing w:after="0"/>
        <w:ind w:left="0"/>
        <w:jc w:val="left"/>
      </w:pPr>
      <w:r>
        <w:rPr>
          <w:rFonts w:ascii="Times New Roman"/>
          <w:b/>
          <w:i w:val="false"/>
          <w:color w:val="000000"/>
        </w:rPr>
        <w:t xml:space="preserve"> Тіркеуші органның іс- әрекеттеріне берілген сот талаптары туралы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ӘАОЖ</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және қалалық Әділет департаменттері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тәртібімен шағымданған тіркеу (қайта тіркеу) деректері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арыз қарау мәні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 нәтижесі (шешімнің күні және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Тіркеуші органның кінәсі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жылдың ұқсас кезеңінде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жылдың ұқсас кезеңінде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жылдың ұқсас кезеңінде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жылдың ұқсас кезеңінде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арыздардың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(қайта) тіркеу туралы бұйрықтын күшін жою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арыз тіркеуші органның бұйрығының күшін жоймай қанағаттандырылды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 сатысында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қалдырылған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арызды қанағаттандырудан бас тартылды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тоқтатылды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жылдың ұқсас кезеңінде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жылдың ұқсас кезеңінде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жылдың ұқсас кезеңінде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Орындаушының ____________________________ телефон нөмірі ________</w:t>
      </w:r>
    </w:p>
    <w:p>
      <w:pPr>
        <w:spacing w:after="0"/>
        <w:ind w:left="0"/>
        <w:jc w:val="both"/>
      </w:pPr>
      <w:r>
        <w:rPr>
          <w:rFonts w:ascii="Times New Roman"/>
          <w:b w:val="false"/>
          <w:i w:val="false"/>
          <w:color w:val="000000"/>
          <w:sz w:val="28"/>
        </w:rPr>
        <w:t>
      тегі, аты және әкесінің аты (бар болған жағдайда)</w:t>
      </w:r>
    </w:p>
    <w:p>
      <w:pPr>
        <w:spacing w:after="0"/>
        <w:ind w:left="0"/>
        <w:jc w:val="both"/>
      </w:pPr>
      <w:r>
        <w:rPr>
          <w:rFonts w:ascii="Times New Roman"/>
          <w:b w:val="false"/>
          <w:i w:val="false"/>
          <w:color w:val="000000"/>
          <w:sz w:val="28"/>
        </w:rPr>
        <w:t>
      Басшы 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Күні "____" ______________________20 ___ жыл М.О.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Тіркеуші органның іс-</w:t>
            </w:r>
            <w:r>
              <w:br/>
            </w:r>
            <w:r>
              <w:rPr>
                <w:rFonts w:ascii="Times New Roman"/>
                <w:b w:val="false"/>
                <w:i w:val="false"/>
                <w:color w:val="000000"/>
                <w:sz w:val="20"/>
              </w:rPr>
              <w:t>әрекеттеріне берілген</w:t>
            </w:r>
            <w:r>
              <w:br/>
            </w:r>
            <w:r>
              <w:rPr>
                <w:rFonts w:ascii="Times New Roman"/>
                <w:b w:val="false"/>
                <w:i w:val="false"/>
                <w:color w:val="000000"/>
                <w:sz w:val="20"/>
              </w:rPr>
              <w:t>сотталаптары туралы есептің</w:t>
            </w:r>
            <w:r>
              <w:br/>
            </w:r>
            <w:r>
              <w:rPr>
                <w:rFonts w:ascii="Times New Roman"/>
                <w:b w:val="false"/>
                <w:i w:val="false"/>
                <w:color w:val="000000"/>
                <w:sz w:val="20"/>
              </w:rPr>
              <w:t>нысанына</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"Тіркеуші органның іс-әрекеттеріне берілген сот талаптары туралы" есеп толтыру бойынша түсініктеме</w:t>
      </w:r>
    </w:p>
    <w:p>
      <w:pPr>
        <w:spacing w:after="0"/>
        <w:ind w:left="0"/>
        <w:jc w:val="both"/>
      </w:pPr>
      <w:r>
        <w:rPr>
          <w:rFonts w:ascii="Times New Roman"/>
          <w:b w:val="false"/>
          <w:i w:val="false"/>
          <w:color w:val="000000"/>
          <w:sz w:val="28"/>
        </w:rPr>
        <w:t>
      1. Осы түсініктеме "Тіркеуші органның іс-әрекеттеріне берілген сот талаптары туралы есеп" нысанын (бұдан әрі - Нысан) толтыру бойынша бірыңғай талаптарды анықтайды.</w:t>
      </w:r>
    </w:p>
    <w:p>
      <w:pPr>
        <w:spacing w:after="0"/>
        <w:ind w:left="0"/>
        <w:jc w:val="both"/>
      </w:pPr>
      <w:r>
        <w:rPr>
          <w:rFonts w:ascii="Times New Roman"/>
          <w:b w:val="false"/>
          <w:i w:val="false"/>
          <w:color w:val="000000"/>
          <w:sz w:val="28"/>
        </w:rPr>
        <w:t>
      2. Нысанды аумақтық әділет органдары тоқсан сайын жасайды.</w:t>
      </w:r>
    </w:p>
    <w:p>
      <w:pPr>
        <w:spacing w:after="0"/>
        <w:ind w:left="0"/>
        <w:jc w:val="both"/>
      </w:pPr>
      <w:r>
        <w:rPr>
          <w:rFonts w:ascii="Times New Roman"/>
          <w:b w:val="false"/>
          <w:i w:val="false"/>
          <w:color w:val="000000"/>
          <w:sz w:val="28"/>
        </w:rPr>
        <w:t>
      3. Нысанға Әділет департаментінің басшысы тегін, атын және, әкесінің атын (бар болған жағдайда), сондай-ақ толтыру күнін көрсете отырып қол қояды.</w:t>
      </w:r>
    </w:p>
    <w:p>
      <w:pPr>
        <w:spacing w:after="0"/>
        <w:ind w:left="0"/>
        <w:jc w:val="both"/>
      </w:pPr>
      <w:r>
        <w:rPr>
          <w:rFonts w:ascii="Times New Roman"/>
          <w:b w:val="false"/>
          <w:i w:val="false"/>
          <w:color w:val="000000"/>
          <w:sz w:val="28"/>
        </w:rPr>
        <w:t>
      4. Нысан тоқсан сайын есептік кезеңнен кейінгі 5-і күніне ұсынылады.</w:t>
      </w:r>
    </w:p>
    <w:p>
      <w:pPr>
        <w:spacing w:after="0"/>
        <w:ind w:left="0"/>
        <w:jc w:val="both"/>
      </w:pPr>
      <w:r>
        <w:rPr>
          <w:rFonts w:ascii="Times New Roman"/>
          <w:b w:val="false"/>
          <w:i w:val="false"/>
          <w:color w:val="000000"/>
          <w:sz w:val="28"/>
        </w:rPr>
        <w:t>
      5. Нысан мемлекеттік және орыс тілдерінде толтырылады.</w:t>
      </w:r>
    </w:p>
    <w:p>
      <w:pPr>
        <w:spacing w:after="0"/>
        <w:ind w:left="0"/>
        <w:jc w:val="both"/>
      </w:pPr>
      <w:r>
        <w:rPr>
          <w:rFonts w:ascii="Times New Roman"/>
          <w:b w:val="false"/>
          <w:i w:val="false"/>
          <w:color w:val="000000"/>
          <w:sz w:val="28"/>
        </w:rPr>
        <w:t>
      6. Деректер есептік тоқсанның, ағымдағы жылдың бөлінісінде, сондай-ақ мемлекеттік тіркелген сәттен бастап көрсетіледі.</w:t>
      </w:r>
    </w:p>
    <w:p>
      <w:pPr>
        <w:spacing w:after="0"/>
        <w:ind w:left="0"/>
        <w:jc w:val="both"/>
      </w:pPr>
      <w:r>
        <w:rPr>
          <w:rFonts w:ascii="Times New Roman"/>
          <w:b w:val="false"/>
          <w:i w:val="false"/>
          <w:color w:val="000000"/>
          <w:sz w:val="28"/>
        </w:rPr>
        <w:t>
      7. Нысандар әкімшілік-аумақтық бірлік бөлінісінде (облыстық, республикалық маңызы бар қаланы көрсетумен) толтырылады.</w:t>
      </w:r>
    </w:p>
    <w:p>
      <w:pPr>
        <w:spacing w:after="0"/>
        <w:ind w:left="0"/>
        <w:jc w:val="both"/>
      </w:pPr>
      <w:r>
        <w:rPr>
          <w:rFonts w:ascii="Times New Roman"/>
          <w:b w:val="false"/>
          <w:i w:val="false"/>
          <w:color w:val="000000"/>
          <w:sz w:val="28"/>
        </w:rPr>
        <w:t>
      8. Нысан келесі түрде толтырылады:</w:t>
      </w:r>
    </w:p>
    <w:p>
      <w:pPr>
        <w:spacing w:after="0"/>
        <w:ind w:left="0"/>
        <w:jc w:val="both"/>
      </w:pPr>
      <w:r>
        <w:rPr>
          <w:rFonts w:ascii="Times New Roman"/>
          <w:b w:val="false"/>
          <w:i w:val="false"/>
          <w:color w:val="000000"/>
          <w:sz w:val="28"/>
        </w:rPr>
        <w:t>
      1 - бағанда реттік нөмірі көрсетіледі;</w:t>
      </w:r>
    </w:p>
    <w:p>
      <w:pPr>
        <w:spacing w:after="0"/>
        <w:ind w:left="0"/>
        <w:jc w:val="both"/>
      </w:pPr>
      <w:r>
        <w:rPr>
          <w:rFonts w:ascii="Times New Roman"/>
          <w:b w:val="false"/>
          <w:i w:val="false"/>
          <w:color w:val="000000"/>
          <w:sz w:val="28"/>
        </w:rPr>
        <w:t xml:space="preserve">
      2 – бағанда "Мемлекеттік статистика туралы" заңның 16-бабы 3-тармағының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әкімшілік-аумақтық объектілердің жіктеуіші бойынша коды көрсетіледі (http://stat.gov.kz/іmportant/classіfіer);</w:t>
      </w:r>
    </w:p>
    <w:p>
      <w:pPr>
        <w:spacing w:after="0"/>
        <w:ind w:left="0"/>
        <w:jc w:val="both"/>
      </w:pPr>
      <w:r>
        <w:rPr>
          <w:rFonts w:ascii="Times New Roman"/>
          <w:b w:val="false"/>
          <w:i w:val="false"/>
          <w:color w:val="000000"/>
          <w:sz w:val="28"/>
        </w:rPr>
        <w:t>
      3- бағанда "Облыстық және қалалық әділет департаменттері" - әділет департаментінің атауы көрсетіледі;</w:t>
      </w:r>
    </w:p>
    <w:p>
      <w:pPr>
        <w:spacing w:after="0"/>
        <w:ind w:left="0"/>
        <w:jc w:val="both"/>
      </w:pPr>
      <w:r>
        <w:rPr>
          <w:rFonts w:ascii="Times New Roman"/>
          <w:b w:val="false"/>
          <w:i w:val="false"/>
          <w:color w:val="000000"/>
          <w:sz w:val="28"/>
        </w:rPr>
        <w:t>
      4 бағанда "Сот тәртібімен шағымданған тіркеу (қайта тіркеу) деректері" бұнда оған қатысты сот шешім шығарған заңды тұлғаның атауы, тіркеу номері және тіркелген (қайта тіркелген) күні міндетті көрсетіледі және 2 бөлімнен тұрады:</w:t>
      </w:r>
    </w:p>
    <w:p>
      <w:pPr>
        <w:spacing w:after="0"/>
        <w:ind w:left="0"/>
        <w:jc w:val="both"/>
      </w:pPr>
      <w:r>
        <w:rPr>
          <w:rFonts w:ascii="Times New Roman"/>
          <w:b w:val="false"/>
          <w:i w:val="false"/>
          <w:color w:val="000000"/>
          <w:sz w:val="28"/>
        </w:rPr>
        <w:t>
      1) есептік кезең</w:t>
      </w:r>
    </w:p>
    <w:p>
      <w:pPr>
        <w:spacing w:after="0"/>
        <w:ind w:left="0"/>
        <w:jc w:val="both"/>
      </w:pPr>
      <w:r>
        <w:rPr>
          <w:rFonts w:ascii="Times New Roman"/>
          <w:b w:val="false"/>
          <w:i w:val="false"/>
          <w:color w:val="000000"/>
          <w:sz w:val="28"/>
        </w:rPr>
        <w:t>
      2) өткен жылдың ұқсас кезеңі;</w:t>
      </w:r>
    </w:p>
    <w:p>
      <w:pPr>
        <w:spacing w:after="0"/>
        <w:ind w:left="0"/>
        <w:jc w:val="both"/>
      </w:pPr>
      <w:r>
        <w:rPr>
          <w:rFonts w:ascii="Times New Roman"/>
          <w:b w:val="false"/>
          <w:i w:val="false"/>
          <w:color w:val="000000"/>
          <w:sz w:val="28"/>
        </w:rPr>
        <w:t>
      5 - бағанда "Талап арызды қарау мәні"- есептік кезенде сотта қаралған талап арыздың қысқаша мазмұны және 2 бөлімнен тұрады:</w:t>
      </w:r>
    </w:p>
    <w:p>
      <w:pPr>
        <w:spacing w:after="0"/>
        <w:ind w:left="0"/>
        <w:jc w:val="both"/>
      </w:pPr>
      <w:r>
        <w:rPr>
          <w:rFonts w:ascii="Times New Roman"/>
          <w:b w:val="false"/>
          <w:i w:val="false"/>
          <w:color w:val="000000"/>
          <w:sz w:val="28"/>
        </w:rPr>
        <w:t>
      1) есептік кезең</w:t>
      </w:r>
    </w:p>
    <w:p>
      <w:pPr>
        <w:spacing w:after="0"/>
        <w:ind w:left="0"/>
        <w:jc w:val="both"/>
      </w:pPr>
      <w:r>
        <w:rPr>
          <w:rFonts w:ascii="Times New Roman"/>
          <w:b w:val="false"/>
          <w:i w:val="false"/>
          <w:color w:val="000000"/>
          <w:sz w:val="28"/>
        </w:rPr>
        <w:t>
      2) өткен жылдың ұқсас кезеңі;</w:t>
      </w:r>
    </w:p>
    <w:p>
      <w:pPr>
        <w:spacing w:after="0"/>
        <w:ind w:left="0"/>
        <w:jc w:val="both"/>
      </w:pPr>
      <w:r>
        <w:rPr>
          <w:rFonts w:ascii="Times New Roman"/>
          <w:b w:val="false"/>
          <w:i w:val="false"/>
          <w:color w:val="000000"/>
          <w:sz w:val="28"/>
        </w:rPr>
        <w:t>
      6 - бағанда "Қарау нәтижесі (шешімнің күні және нөмірі)" - сот қарауының нәтижесі күні мен нөмірі көрсетіледі және 2 бөлімнен тұрады:</w:t>
      </w:r>
    </w:p>
    <w:p>
      <w:pPr>
        <w:spacing w:after="0"/>
        <w:ind w:left="0"/>
        <w:jc w:val="both"/>
      </w:pPr>
      <w:r>
        <w:rPr>
          <w:rFonts w:ascii="Times New Roman"/>
          <w:b w:val="false"/>
          <w:i w:val="false"/>
          <w:color w:val="000000"/>
          <w:sz w:val="28"/>
        </w:rPr>
        <w:t>
      1) есептік кезең</w:t>
      </w:r>
    </w:p>
    <w:p>
      <w:pPr>
        <w:spacing w:after="0"/>
        <w:ind w:left="0"/>
        <w:jc w:val="both"/>
      </w:pPr>
      <w:r>
        <w:rPr>
          <w:rFonts w:ascii="Times New Roman"/>
          <w:b w:val="false"/>
          <w:i w:val="false"/>
          <w:color w:val="000000"/>
          <w:sz w:val="28"/>
        </w:rPr>
        <w:t>
      2) өткен жылдың ұқсас кезеңі;</w:t>
      </w:r>
    </w:p>
    <w:p>
      <w:pPr>
        <w:spacing w:after="0"/>
        <w:ind w:left="0"/>
        <w:jc w:val="both"/>
      </w:pPr>
      <w:r>
        <w:rPr>
          <w:rFonts w:ascii="Times New Roman"/>
          <w:b w:val="false"/>
          <w:i w:val="false"/>
          <w:color w:val="000000"/>
          <w:sz w:val="28"/>
        </w:rPr>
        <w:t>
      7 - бағанда "Тіркеуші органның кінәсі" тіркеуші органның заңды тұлғаны тіркеу (қайта тіркеу) барысында жол берген кінәлері туралы көрсетіледі және 2 бөлімнен тұрады:</w:t>
      </w:r>
    </w:p>
    <w:p>
      <w:pPr>
        <w:spacing w:after="0"/>
        <w:ind w:left="0"/>
        <w:jc w:val="both"/>
      </w:pPr>
      <w:r>
        <w:rPr>
          <w:rFonts w:ascii="Times New Roman"/>
          <w:b w:val="false"/>
          <w:i w:val="false"/>
          <w:color w:val="000000"/>
          <w:sz w:val="28"/>
        </w:rPr>
        <w:t>
      1) есептік кезең</w:t>
      </w:r>
    </w:p>
    <w:p>
      <w:pPr>
        <w:spacing w:after="0"/>
        <w:ind w:left="0"/>
        <w:jc w:val="both"/>
      </w:pPr>
      <w:r>
        <w:rPr>
          <w:rFonts w:ascii="Times New Roman"/>
          <w:b w:val="false"/>
          <w:i w:val="false"/>
          <w:color w:val="000000"/>
          <w:sz w:val="28"/>
        </w:rPr>
        <w:t>
      2) өткен жылдың ұқсас кезеңі;</w:t>
      </w:r>
    </w:p>
    <w:p>
      <w:pPr>
        <w:spacing w:after="0"/>
        <w:ind w:left="0"/>
        <w:jc w:val="both"/>
      </w:pPr>
      <w:r>
        <w:rPr>
          <w:rFonts w:ascii="Times New Roman"/>
          <w:b w:val="false"/>
          <w:i w:val="false"/>
          <w:color w:val="000000"/>
          <w:sz w:val="28"/>
        </w:rPr>
        <w:t>
      8 - бағанда "Талап арыздардың саны" 2 бөлімнен тұрады:</w:t>
      </w:r>
    </w:p>
    <w:p>
      <w:pPr>
        <w:spacing w:after="0"/>
        <w:ind w:left="0"/>
        <w:jc w:val="both"/>
      </w:pPr>
      <w:r>
        <w:rPr>
          <w:rFonts w:ascii="Times New Roman"/>
          <w:b w:val="false"/>
          <w:i w:val="false"/>
          <w:color w:val="000000"/>
          <w:sz w:val="28"/>
        </w:rPr>
        <w:t>
      1) есептік кезеңдегі (тоқсан) талап арыздардың саны;</w:t>
      </w:r>
    </w:p>
    <w:p>
      <w:pPr>
        <w:spacing w:after="0"/>
        <w:ind w:left="0"/>
        <w:jc w:val="both"/>
      </w:pPr>
      <w:r>
        <w:rPr>
          <w:rFonts w:ascii="Times New Roman"/>
          <w:b w:val="false"/>
          <w:i w:val="false"/>
          <w:color w:val="000000"/>
          <w:sz w:val="28"/>
        </w:rPr>
        <w:t>
      2) өткен жылдың ұқсас кезеңіндегі (тоқсан) талап арыздардың саны.</w:t>
      </w:r>
    </w:p>
    <w:p>
      <w:pPr>
        <w:spacing w:after="0"/>
        <w:ind w:left="0"/>
        <w:jc w:val="both"/>
      </w:pPr>
      <w:r>
        <w:rPr>
          <w:rFonts w:ascii="Times New Roman"/>
          <w:b w:val="false"/>
          <w:i w:val="false"/>
          <w:color w:val="000000"/>
          <w:sz w:val="28"/>
        </w:rPr>
        <w:t>
      9 - бағанда "Тіркеу (қайта) тіркеу туралы бұйрықтың күшін жою" 2 бөлімнен тұрады:</w:t>
      </w:r>
    </w:p>
    <w:p>
      <w:pPr>
        <w:spacing w:after="0"/>
        <w:ind w:left="0"/>
        <w:jc w:val="both"/>
      </w:pPr>
      <w:r>
        <w:rPr>
          <w:rFonts w:ascii="Times New Roman"/>
          <w:b w:val="false"/>
          <w:i w:val="false"/>
          <w:color w:val="000000"/>
          <w:sz w:val="28"/>
        </w:rPr>
        <w:t>
      1) есептік кезенде заңды тұлғаны тіркеу (қайта) тіркеу туралы бұйрықтың күшін жою жөніндегі сот шешімдерінің саны;</w:t>
      </w:r>
    </w:p>
    <w:p>
      <w:pPr>
        <w:spacing w:after="0"/>
        <w:ind w:left="0"/>
        <w:jc w:val="both"/>
      </w:pPr>
      <w:r>
        <w:rPr>
          <w:rFonts w:ascii="Times New Roman"/>
          <w:b w:val="false"/>
          <w:i w:val="false"/>
          <w:color w:val="000000"/>
          <w:sz w:val="28"/>
        </w:rPr>
        <w:t>
      2) өткен жылдың ұқсас кезеңіндегі заңды тұлғаны тіркеу (қайта) тіркеу туралы бұйрықтың күшін жою жөніндегі сот шешімдерінің саны;</w:t>
      </w:r>
    </w:p>
    <w:p>
      <w:pPr>
        <w:spacing w:after="0"/>
        <w:ind w:left="0"/>
        <w:jc w:val="both"/>
      </w:pPr>
      <w:r>
        <w:rPr>
          <w:rFonts w:ascii="Times New Roman"/>
          <w:b w:val="false"/>
          <w:i w:val="false"/>
          <w:color w:val="000000"/>
          <w:sz w:val="28"/>
        </w:rPr>
        <w:t>
      10 - бағанда "Талап арыз тіркеуші орган бұйрығының күшін жоймай қанағаттандырылды". Бұл жағдайда заңды тұлғаны тіркеу (қайта тіркеу) туралы бұйрықтың күшін жоймай қанағаттандырылған талап арыздардың саны көрсетіледі, 2 бөлімнен тұрады:</w:t>
      </w:r>
    </w:p>
    <w:p>
      <w:pPr>
        <w:spacing w:after="0"/>
        <w:ind w:left="0"/>
        <w:jc w:val="both"/>
      </w:pPr>
      <w:r>
        <w:rPr>
          <w:rFonts w:ascii="Times New Roman"/>
          <w:b w:val="false"/>
          <w:i w:val="false"/>
          <w:color w:val="000000"/>
          <w:sz w:val="28"/>
        </w:rPr>
        <w:t>
      1) есептік кезеңде тіркеуші органның бұйрығының күшін жоймай қанағаттандырылған талап арыздардың саны;</w:t>
      </w:r>
    </w:p>
    <w:p>
      <w:pPr>
        <w:spacing w:after="0"/>
        <w:ind w:left="0"/>
        <w:jc w:val="both"/>
      </w:pPr>
      <w:r>
        <w:rPr>
          <w:rFonts w:ascii="Times New Roman"/>
          <w:b w:val="false"/>
          <w:i w:val="false"/>
          <w:color w:val="000000"/>
          <w:sz w:val="28"/>
        </w:rPr>
        <w:t>
      2) өткен жылдың ұқсас кезеңінде тіркеуші органның бұйрығының күшін жоймай қанағаттандырылған талап арыздардың саны.</w:t>
      </w:r>
    </w:p>
    <w:p>
      <w:pPr>
        <w:spacing w:after="0"/>
        <w:ind w:left="0"/>
        <w:jc w:val="both"/>
      </w:pPr>
      <w:r>
        <w:rPr>
          <w:rFonts w:ascii="Times New Roman"/>
          <w:b w:val="false"/>
          <w:i w:val="false"/>
          <w:color w:val="000000"/>
          <w:sz w:val="28"/>
        </w:rPr>
        <w:t>
      11 - бағанда "Қарастыру сатысында"- есептік кезеңде қарастыру барысындағы талап арыздардың саны көрсетіледі</w:t>
      </w:r>
    </w:p>
    <w:p>
      <w:pPr>
        <w:spacing w:after="0"/>
        <w:ind w:left="0"/>
        <w:jc w:val="both"/>
      </w:pPr>
      <w:r>
        <w:rPr>
          <w:rFonts w:ascii="Times New Roman"/>
          <w:b w:val="false"/>
          <w:i w:val="false"/>
          <w:color w:val="000000"/>
          <w:sz w:val="28"/>
        </w:rPr>
        <w:t>
      12 - бағанда "Қараусыз қалдырылды" - есептік кезеңде қараусыз қалдырылған талап арыздардың саны көрсетіледі;</w:t>
      </w:r>
    </w:p>
    <w:p>
      <w:pPr>
        <w:spacing w:after="0"/>
        <w:ind w:left="0"/>
        <w:jc w:val="both"/>
      </w:pPr>
      <w:r>
        <w:rPr>
          <w:rFonts w:ascii="Times New Roman"/>
          <w:b w:val="false"/>
          <w:i w:val="false"/>
          <w:color w:val="000000"/>
          <w:sz w:val="28"/>
        </w:rPr>
        <w:t>
      13 - бағанда "Талап арызды қанағаттандырудан бас тартылды"- есептік кезеңде қанағаттандырудан бас тартылған талап арыздардың саны көрсетіледі;</w:t>
      </w:r>
    </w:p>
    <w:p>
      <w:pPr>
        <w:spacing w:after="0"/>
        <w:ind w:left="0"/>
        <w:jc w:val="both"/>
      </w:pPr>
      <w:r>
        <w:rPr>
          <w:rFonts w:ascii="Times New Roman"/>
          <w:b w:val="false"/>
          <w:i w:val="false"/>
          <w:color w:val="000000"/>
          <w:sz w:val="28"/>
        </w:rPr>
        <w:t>
      14 бағанда "Өндіріс тоқтатылды" - есептік кезеңде сотта қарау тоқтатылған талап арыздардың саны көрсетіледі.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2014 жылғы 15 шілдедегі</w:t>
            </w:r>
            <w:r>
              <w:br/>
            </w:r>
            <w:r>
              <w:rPr>
                <w:rFonts w:ascii="Times New Roman"/>
                <w:b w:val="false"/>
                <w:i w:val="false"/>
                <w:color w:val="000000"/>
                <w:sz w:val="20"/>
              </w:rPr>
              <w:t>№ 238 бұйрығына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p>
      <w:pPr>
        <w:spacing w:after="0"/>
        <w:ind w:left="0"/>
        <w:jc w:val="left"/>
      </w:pPr>
      <w:r>
        <w:rPr>
          <w:rFonts w:ascii="Times New Roman"/>
          <w:b/>
          <w:i w:val="false"/>
          <w:color w:val="000000"/>
        </w:rPr>
        <w:t xml:space="preserve"> Заңды тұлғаларды тіркеу саласында қозғалған әкімшілік істер саны туралы есеп Есептік кезең 20___ жыл _ тоқсан</w:t>
      </w:r>
    </w:p>
    <w:p>
      <w:pPr>
        <w:spacing w:after="0"/>
        <w:ind w:left="0"/>
        <w:jc w:val="both"/>
      </w:pPr>
      <w:r>
        <w:rPr>
          <w:rFonts w:ascii="Times New Roman"/>
          <w:b w:val="false"/>
          <w:i w:val="false"/>
          <w:color w:val="ff0000"/>
          <w:sz w:val="28"/>
        </w:rPr>
        <w:t xml:space="preserve">
      Ескерту. 4-қосымша жаңа редакцияда – ҚР Әділет министрінің 20.12.2019 </w:t>
      </w:r>
      <w:r>
        <w:rPr>
          <w:rFonts w:ascii="Times New Roman"/>
          <w:b w:val="false"/>
          <w:i w:val="false"/>
          <w:color w:val="ff0000"/>
          <w:sz w:val="28"/>
        </w:rPr>
        <w:t>№ 607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Индексі: ЗТ 4</w:t>
      </w:r>
    </w:p>
    <w:p>
      <w:pPr>
        <w:spacing w:after="0"/>
        <w:ind w:left="0"/>
        <w:jc w:val="both"/>
      </w:pPr>
      <w:r>
        <w:rPr>
          <w:rFonts w:ascii="Times New Roman"/>
          <w:b w:val="false"/>
          <w:i w:val="false"/>
          <w:color w:val="000000"/>
          <w:sz w:val="28"/>
        </w:rPr>
        <w:t>
      Кезеңділігі: тоқсан сайын</w:t>
      </w:r>
    </w:p>
    <w:p>
      <w:pPr>
        <w:spacing w:after="0"/>
        <w:ind w:left="0"/>
        <w:jc w:val="both"/>
      </w:pPr>
      <w:r>
        <w:rPr>
          <w:rFonts w:ascii="Times New Roman"/>
          <w:b w:val="false"/>
          <w:i w:val="false"/>
          <w:color w:val="000000"/>
          <w:sz w:val="28"/>
        </w:rPr>
        <w:t>
      Ұсынатын тұлғалар тобы: Облыстардың, республикалық маңызы бар қалалардың және астананың Әділет департаменттері</w:t>
      </w:r>
    </w:p>
    <w:p>
      <w:pPr>
        <w:spacing w:after="0"/>
        <w:ind w:left="0"/>
        <w:jc w:val="both"/>
      </w:pPr>
      <w:r>
        <w:rPr>
          <w:rFonts w:ascii="Times New Roman"/>
          <w:b w:val="false"/>
          <w:i w:val="false"/>
          <w:color w:val="000000"/>
          <w:sz w:val="28"/>
        </w:rPr>
        <w:t>
      Қайда ұсынылады: Қазақстан Республикасы Әділет министрлігіне</w:t>
      </w:r>
    </w:p>
    <w:p>
      <w:pPr>
        <w:spacing w:after="0"/>
        <w:ind w:left="0"/>
        <w:jc w:val="both"/>
      </w:pPr>
      <w:r>
        <w:rPr>
          <w:rFonts w:ascii="Times New Roman"/>
          <w:b w:val="false"/>
          <w:i w:val="false"/>
          <w:color w:val="000000"/>
          <w:sz w:val="28"/>
        </w:rPr>
        <w:t>
      Тапсыру мерзімі: тоқсан сайын келесі есептік кезеңнен кейінгі 5-і күніне қарай</w:t>
      </w:r>
    </w:p>
    <w:p>
      <w:pPr>
        <w:spacing w:after="0"/>
        <w:ind w:left="0"/>
        <w:jc w:val="both"/>
      </w:pPr>
      <w:r>
        <w:rPr>
          <w:rFonts w:ascii="Times New Roman"/>
          <w:b w:val="false"/>
          <w:i w:val="false"/>
          <w:color w:val="000000"/>
          <w:sz w:val="28"/>
        </w:rPr>
        <w:t>
      Әкімшілік деректерге арналған нысан интернет-ресурста орналастырылған: www.adіlet.gov.kz</w:t>
      </w:r>
    </w:p>
    <w:p>
      <w:pPr>
        <w:spacing w:after="0"/>
        <w:ind w:left="0"/>
        <w:jc w:val="left"/>
      </w:pPr>
      <w:r>
        <w:rPr>
          <w:rFonts w:ascii="Times New Roman"/>
          <w:b/>
          <w:i w:val="false"/>
          <w:color w:val="000000"/>
        </w:rPr>
        <w:t xml:space="preserve"> Заңды тұлғаларды тіркеу саласында қозғалған әкімшілік істер саны туралы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р/н</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ӘАОЖ</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және қалалық Әділет департаменттері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 тіркеу (қайта тіркеу) күні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Арыздың түскен күні және ӘҚБтК бабы бойынша хаттаманы толтыру күні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органының қаулы деректері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әкімшілік құқық бұзушылығы анықталды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жылдың ұқсас кезеңінде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АЕК көрсете отырып өндіру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Тоқтатылған материалдардың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Қозғаудан бас тартылған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 үстінде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жылдың ұқсас кезеңінде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жылдың ұқсас кезеңінде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жылдың ұқсас кезеңінде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жылдың ұқсас кезеңінде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Орындаушының _________________________ телефон нөмірі ___________</w:t>
      </w:r>
    </w:p>
    <w:p>
      <w:pPr>
        <w:spacing w:after="0"/>
        <w:ind w:left="0"/>
        <w:jc w:val="both"/>
      </w:pPr>
      <w:r>
        <w:rPr>
          <w:rFonts w:ascii="Times New Roman"/>
          <w:b w:val="false"/>
          <w:i w:val="false"/>
          <w:color w:val="000000"/>
          <w:sz w:val="28"/>
        </w:rPr>
        <w:t>
      тегі, аты және әкесінің аты (бар болған жағдайда)</w:t>
      </w:r>
    </w:p>
    <w:p>
      <w:pPr>
        <w:spacing w:after="0"/>
        <w:ind w:left="0"/>
        <w:jc w:val="both"/>
      </w:pPr>
      <w:r>
        <w:rPr>
          <w:rFonts w:ascii="Times New Roman"/>
          <w:b w:val="false"/>
          <w:i w:val="false"/>
          <w:color w:val="000000"/>
          <w:sz w:val="28"/>
        </w:rPr>
        <w:t>
      Басшы 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Күні "____" ______________________20 ___ жыл М.О.</w:t>
      </w:r>
    </w:p>
    <w:p>
      <w:pPr>
        <w:spacing w:after="0"/>
        <w:ind w:left="0"/>
        <w:jc w:val="both"/>
      </w:pPr>
      <w:r>
        <w:rPr>
          <w:rFonts w:ascii="Times New Roman"/>
          <w:b w:val="false"/>
          <w:i w:val="false"/>
          <w:color w:val="000000"/>
          <w:sz w:val="28"/>
        </w:rPr>
        <w:t>
      Ескерту: АЕК-айлық есептік көрсеткіш</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тұлағаларды тіркеу</w:t>
            </w:r>
            <w:r>
              <w:br/>
            </w:r>
            <w:r>
              <w:rPr>
                <w:rFonts w:ascii="Times New Roman"/>
                <w:b w:val="false"/>
                <w:i w:val="false"/>
                <w:color w:val="000000"/>
                <w:sz w:val="20"/>
              </w:rPr>
              <w:t>саласында қозғалған әкімшілік</w:t>
            </w:r>
            <w:r>
              <w:br/>
            </w:r>
            <w:r>
              <w:rPr>
                <w:rFonts w:ascii="Times New Roman"/>
                <w:b w:val="false"/>
                <w:i w:val="false"/>
                <w:color w:val="000000"/>
                <w:sz w:val="20"/>
              </w:rPr>
              <w:t>істер саны туралы есептің</w:t>
            </w:r>
            <w:r>
              <w:br/>
            </w:r>
            <w:r>
              <w:rPr>
                <w:rFonts w:ascii="Times New Roman"/>
                <w:b w:val="false"/>
                <w:i w:val="false"/>
                <w:color w:val="000000"/>
                <w:sz w:val="20"/>
              </w:rPr>
              <w:t>нысанына</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"Заңды тұлағаларды тіркеу саласында қозғалған әкімшілік істер саны туралы" есепті толтыру бойынша түсініктеме</w:t>
      </w:r>
    </w:p>
    <w:p>
      <w:pPr>
        <w:spacing w:after="0"/>
        <w:ind w:left="0"/>
        <w:jc w:val="both"/>
      </w:pPr>
      <w:r>
        <w:rPr>
          <w:rFonts w:ascii="Times New Roman"/>
          <w:b w:val="false"/>
          <w:i w:val="false"/>
          <w:color w:val="000000"/>
          <w:sz w:val="28"/>
        </w:rPr>
        <w:t>
      1. Осы түсініктеме "Заңды тұлағаларды тіркеу саласында қозғалған әкімшілік істер саны туралы есеп" нысанын (бұдан әрі - Нысан) толтыру бойынша бірыңғай талаптарды анықтайды.</w:t>
      </w:r>
    </w:p>
    <w:p>
      <w:pPr>
        <w:spacing w:after="0"/>
        <w:ind w:left="0"/>
        <w:jc w:val="both"/>
      </w:pPr>
      <w:r>
        <w:rPr>
          <w:rFonts w:ascii="Times New Roman"/>
          <w:b w:val="false"/>
          <w:i w:val="false"/>
          <w:color w:val="000000"/>
          <w:sz w:val="28"/>
        </w:rPr>
        <w:t>
      2. Нысанды аумақтық әділет органдары тоқсан сайын жасайды.</w:t>
      </w:r>
    </w:p>
    <w:p>
      <w:pPr>
        <w:spacing w:after="0"/>
        <w:ind w:left="0"/>
        <w:jc w:val="both"/>
      </w:pPr>
      <w:r>
        <w:rPr>
          <w:rFonts w:ascii="Times New Roman"/>
          <w:b w:val="false"/>
          <w:i w:val="false"/>
          <w:color w:val="000000"/>
          <w:sz w:val="28"/>
        </w:rPr>
        <w:t>
      3. Нысанға Әділет департаментінің басшысы тегін, атын және әкесінің атын (бар болған жағдайда), сондай-ақ толтыру күнін көрсете отырып қол қояды.</w:t>
      </w:r>
    </w:p>
    <w:p>
      <w:pPr>
        <w:spacing w:after="0"/>
        <w:ind w:left="0"/>
        <w:jc w:val="both"/>
      </w:pPr>
      <w:r>
        <w:rPr>
          <w:rFonts w:ascii="Times New Roman"/>
          <w:b w:val="false"/>
          <w:i w:val="false"/>
          <w:color w:val="000000"/>
          <w:sz w:val="28"/>
        </w:rPr>
        <w:t>
      4. Нысан тоқсан сайын есептік кезеңнен кейінгі 5-і күніне ұсынылады.</w:t>
      </w:r>
    </w:p>
    <w:p>
      <w:pPr>
        <w:spacing w:after="0"/>
        <w:ind w:left="0"/>
        <w:jc w:val="both"/>
      </w:pPr>
      <w:r>
        <w:rPr>
          <w:rFonts w:ascii="Times New Roman"/>
          <w:b w:val="false"/>
          <w:i w:val="false"/>
          <w:color w:val="000000"/>
          <w:sz w:val="28"/>
        </w:rPr>
        <w:t>
      5. Нысан мемлекеттік және орыс тілдерінде толтырылады.</w:t>
      </w:r>
    </w:p>
    <w:p>
      <w:pPr>
        <w:spacing w:after="0"/>
        <w:ind w:left="0"/>
        <w:jc w:val="both"/>
      </w:pPr>
      <w:r>
        <w:rPr>
          <w:rFonts w:ascii="Times New Roman"/>
          <w:b w:val="false"/>
          <w:i w:val="false"/>
          <w:color w:val="000000"/>
          <w:sz w:val="28"/>
        </w:rPr>
        <w:t>
      6. Деректер есептік тоқсанның, ағымдағы жылдың бөлінісінде, сондай-ақ мемлекеттік тіркелген сәттен бастап көрсетіледі.</w:t>
      </w:r>
    </w:p>
    <w:p>
      <w:pPr>
        <w:spacing w:after="0"/>
        <w:ind w:left="0"/>
        <w:jc w:val="both"/>
      </w:pPr>
      <w:r>
        <w:rPr>
          <w:rFonts w:ascii="Times New Roman"/>
          <w:b w:val="false"/>
          <w:i w:val="false"/>
          <w:color w:val="000000"/>
          <w:sz w:val="28"/>
        </w:rPr>
        <w:t>
      7. Нысандар әкімшілік-аумақтық бірлік бөлінісінде (облысты, астананы, республикалық маңызы бар қаланы көрсетумен) толтырылады.</w:t>
      </w:r>
    </w:p>
    <w:p>
      <w:pPr>
        <w:spacing w:after="0"/>
        <w:ind w:left="0"/>
        <w:jc w:val="both"/>
      </w:pPr>
      <w:r>
        <w:rPr>
          <w:rFonts w:ascii="Times New Roman"/>
          <w:b w:val="false"/>
          <w:i w:val="false"/>
          <w:color w:val="000000"/>
          <w:sz w:val="28"/>
        </w:rPr>
        <w:t>
      8. Нысан келесі түрде толтырылады:</w:t>
      </w:r>
    </w:p>
    <w:p>
      <w:pPr>
        <w:spacing w:after="0"/>
        <w:ind w:left="0"/>
        <w:jc w:val="both"/>
      </w:pPr>
      <w:r>
        <w:rPr>
          <w:rFonts w:ascii="Times New Roman"/>
          <w:b w:val="false"/>
          <w:i w:val="false"/>
          <w:color w:val="000000"/>
          <w:sz w:val="28"/>
        </w:rPr>
        <w:t>
      1 - бағанда реттік нөмірі көрсетіледі;</w:t>
      </w:r>
    </w:p>
    <w:p>
      <w:pPr>
        <w:spacing w:after="0"/>
        <w:ind w:left="0"/>
        <w:jc w:val="both"/>
      </w:pPr>
      <w:r>
        <w:rPr>
          <w:rFonts w:ascii="Times New Roman"/>
          <w:b w:val="false"/>
          <w:i w:val="false"/>
          <w:color w:val="000000"/>
          <w:sz w:val="28"/>
        </w:rPr>
        <w:t xml:space="preserve">
      2 – бағанда "Мемлекеттік статистика туралы" заңның 16-бабы 3-тармағының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әкімшілік-аумақтық объектілердің жіктеуіші бойынша коды көрсетіледі (http://stat.gov.kz/іmportant/classіfіer);</w:t>
      </w:r>
    </w:p>
    <w:p>
      <w:pPr>
        <w:spacing w:after="0"/>
        <w:ind w:left="0"/>
        <w:jc w:val="both"/>
      </w:pPr>
      <w:r>
        <w:rPr>
          <w:rFonts w:ascii="Times New Roman"/>
          <w:b w:val="false"/>
          <w:i w:val="false"/>
          <w:color w:val="000000"/>
          <w:sz w:val="28"/>
        </w:rPr>
        <w:t>
      3 - бағанда "Облыстық және қалалық әділет департаменттері" - әділет департаментінің атауы көрсетіледі;</w:t>
      </w:r>
    </w:p>
    <w:p>
      <w:pPr>
        <w:spacing w:after="0"/>
        <w:ind w:left="0"/>
        <w:jc w:val="both"/>
      </w:pPr>
      <w:r>
        <w:rPr>
          <w:rFonts w:ascii="Times New Roman"/>
          <w:b w:val="false"/>
          <w:i w:val="false"/>
          <w:color w:val="000000"/>
          <w:sz w:val="28"/>
        </w:rPr>
        <w:t>
      4 - бағанда "Заңды тұлғаның атауы, тіркеу (қайта тіркеу) уақыты" әкімшілік өндіріс қозғалған заңды тұлғаның атауы, заңды тұлғаның тіркеу нөмірі мен тіркеу күні көрсетіледі;</w:t>
      </w:r>
    </w:p>
    <w:p>
      <w:pPr>
        <w:spacing w:after="0"/>
        <w:ind w:left="0"/>
        <w:jc w:val="both"/>
      </w:pPr>
      <w:r>
        <w:rPr>
          <w:rFonts w:ascii="Times New Roman"/>
          <w:b w:val="false"/>
          <w:i w:val="false"/>
          <w:color w:val="000000"/>
          <w:sz w:val="28"/>
        </w:rPr>
        <w:t xml:space="preserve">
      5 - бағанда өтініштің келіп түскен күні мен 2014 жылғы 5 шілдедегі Әкімшілік құқық бұзушылық туралы Қазақстан Республикасы </w:t>
      </w:r>
      <w:r>
        <w:rPr>
          <w:rFonts w:ascii="Times New Roman"/>
          <w:b w:val="false"/>
          <w:i w:val="false"/>
          <w:color w:val="000000"/>
          <w:sz w:val="28"/>
        </w:rPr>
        <w:t>Кодексінің</w:t>
      </w:r>
      <w:r>
        <w:rPr>
          <w:rFonts w:ascii="Times New Roman"/>
          <w:b w:val="false"/>
          <w:i w:val="false"/>
          <w:color w:val="000000"/>
          <w:sz w:val="28"/>
        </w:rPr>
        <w:t xml:space="preserve"> бабы бойынша толтырылған хаттаманың күні көрсетіледі;</w:t>
      </w:r>
    </w:p>
    <w:p>
      <w:pPr>
        <w:spacing w:after="0"/>
        <w:ind w:left="0"/>
        <w:jc w:val="both"/>
      </w:pPr>
      <w:r>
        <w:rPr>
          <w:rFonts w:ascii="Times New Roman"/>
          <w:b w:val="false"/>
          <w:i w:val="false"/>
          <w:color w:val="000000"/>
          <w:sz w:val="28"/>
        </w:rPr>
        <w:t>
      6 - бағанда "Сот органы қаулысының деректері" - шығарылған сот қаулысының күні мен нөмірі;</w:t>
      </w:r>
    </w:p>
    <w:p>
      <w:pPr>
        <w:spacing w:after="0"/>
        <w:ind w:left="0"/>
        <w:jc w:val="both"/>
      </w:pPr>
      <w:r>
        <w:rPr>
          <w:rFonts w:ascii="Times New Roman"/>
          <w:b w:val="false"/>
          <w:i w:val="false"/>
          <w:color w:val="000000"/>
          <w:sz w:val="28"/>
        </w:rPr>
        <w:t>
      7 және 8 бағандарда заңды тұлғаларға қатысты анықталған әкімшілік құқық бұзушылықтардың саны көрсетіледі, ол 2 бөлімнен тұрады:</w:t>
      </w:r>
    </w:p>
    <w:p>
      <w:pPr>
        <w:spacing w:after="0"/>
        <w:ind w:left="0"/>
        <w:jc w:val="both"/>
      </w:pPr>
      <w:r>
        <w:rPr>
          <w:rFonts w:ascii="Times New Roman"/>
          <w:b w:val="false"/>
          <w:i w:val="false"/>
          <w:color w:val="000000"/>
          <w:sz w:val="28"/>
        </w:rPr>
        <w:t>
      1) есептік кезеңде заңды тұлғаларға қатысты анықталған әкімшілік құқық бұзушылықтардың саны;</w:t>
      </w:r>
    </w:p>
    <w:p>
      <w:pPr>
        <w:spacing w:after="0"/>
        <w:ind w:left="0"/>
        <w:jc w:val="both"/>
      </w:pPr>
      <w:r>
        <w:rPr>
          <w:rFonts w:ascii="Times New Roman"/>
          <w:b w:val="false"/>
          <w:i w:val="false"/>
          <w:color w:val="000000"/>
          <w:sz w:val="28"/>
        </w:rPr>
        <w:t>
      2) өткен жылдың ұқсас кезеңінде заңды тұлғаларға қатысты анықталған әкімшілік құқық бұзушылықтардың саны;</w:t>
      </w:r>
    </w:p>
    <w:p>
      <w:pPr>
        <w:spacing w:after="0"/>
        <w:ind w:left="0"/>
        <w:jc w:val="both"/>
      </w:pPr>
      <w:r>
        <w:rPr>
          <w:rFonts w:ascii="Times New Roman"/>
          <w:b w:val="false"/>
          <w:i w:val="false"/>
          <w:color w:val="000000"/>
          <w:sz w:val="28"/>
        </w:rPr>
        <w:t>
      9 және 10 бағандарда әкімшілік құқық бұзушылыққа жол берген заңды тұлғаға салынған өндіру сомасы көрсетіледі, ол 2 бөлімнен тұрады:</w:t>
      </w:r>
    </w:p>
    <w:p>
      <w:pPr>
        <w:spacing w:after="0"/>
        <w:ind w:left="0"/>
        <w:jc w:val="both"/>
      </w:pPr>
      <w:r>
        <w:rPr>
          <w:rFonts w:ascii="Times New Roman"/>
          <w:b w:val="false"/>
          <w:i w:val="false"/>
          <w:color w:val="000000"/>
          <w:sz w:val="28"/>
        </w:rPr>
        <w:t>
      1) АЕК көрсете отырып есептік кезеңдегі өндіріп алу сомасы;</w:t>
      </w:r>
    </w:p>
    <w:p>
      <w:pPr>
        <w:spacing w:after="0"/>
        <w:ind w:left="0"/>
        <w:jc w:val="both"/>
      </w:pPr>
      <w:r>
        <w:rPr>
          <w:rFonts w:ascii="Times New Roman"/>
          <w:b w:val="false"/>
          <w:i w:val="false"/>
          <w:color w:val="000000"/>
          <w:sz w:val="28"/>
        </w:rPr>
        <w:t>
      2) АЕК көрсете отырып өткен жылдың ұқсас кезеңіндегі (ай, тоқсан, жарты жылға, жыл) өндіру сомасы;</w:t>
      </w:r>
    </w:p>
    <w:p>
      <w:pPr>
        <w:spacing w:after="0"/>
        <w:ind w:left="0"/>
        <w:jc w:val="both"/>
      </w:pPr>
      <w:r>
        <w:rPr>
          <w:rFonts w:ascii="Times New Roman"/>
          <w:b w:val="false"/>
          <w:i w:val="false"/>
          <w:color w:val="000000"/>
          <w:sz w:val="28"/>
        </w:rPr>
        <w:t>
      11 және 12 – бағандарда тоқтатылған материалдардың саны көрсетіледі, ол 2 бөлімнен тұрады:</w:t>
      </w:r>
    </w:p>
    <w:p>
      <w:pPr>
        <w:spacing w:after="0"/>
        <w:ind w:left="0"/>
        <w:jc w:val="both"/>
      </w:pPr>
      <w:r>
        <w:rPr>
          <w:rFonts w:ascii="Times New Roman"/>
          <w:b w:val="false"/>
          <w:i w:val="false"/>
          <w:color w:val="000000"/>
          <w:sz w:val="28"/>
        </w:rPr>
        <w:t>
      1) есептік кезеңде тоқтатылған материалдардың саны;</w:t>
      </w:r>
    </w:p>
    <w:p>
      <w:pPr>
        <w:spacing w:after="0"/>
        <w:ind w:left="0"/>
        <w:jc w:val="both"/>
      </w:pPr>
      <w:r>
        <w:rPr>
          <w:rFonts w:ascii="Times New Roman"/>
          <w:b w:val="false"/>
          <w:i w:val="false"/>
          <w:color w:val="000000"/>
          <w:sz w:val="28"/>
        </w:rPr>
        <w:t>
      2) өткен жылдың ұқсас кезеңінде тоқтатылған материалдардың саны;</w:t>
      </w:r>
    </w:p>
    <w:p>
      <w:pPr>
        <w:spacing w:after="0"/>
        <w:ind w:left="0"/>
        <w:jc w:val="both"/>
      </w:pPr>
      <w:r>
        <w:rPr>
          <w:rFonts w:ascii="Times New Roman"/>
          <w:b w:val="false"/>
          <w:i w:val="false"/>
          <w:color w:val="000000"/>
          <w:sz w:val="28"/>
        </w:rPr>
        <w:t>
      13 және 14 бағандарда "Іс қозғаудан бас тартылған" - әкімшілік іс өндіріс қозғаудан бас тартылған материалдардың саны көрсетіледі, ол 2 бөлімнен тұрады:</w:t>
      </w:r>
    </w:p>
    <w:p>
      <w:pPr>
        <w:spacing w:after="0"/>
        <w:ind w:left="0"/>
        <w:jc w:val="both"/>
      </w:pPr>
      <w:r>
        <w:rPr>
          <w:rFonts w:ascii="Times New Roman"/>
          <w:b w:val="false"/>
          <w:i w:val="false"/>
          <w:color w:val="000000"/>
          <w:sz w:val="28"/>
        </w:rPr>
        <w:t>
      1) есептік кезеңде әкімшілік іс қозғаудан бас тартулардың саны;</w:t>
      </w:r>
    </w:p>
    <w:p>
      <w:pPr>
        <w:spacing w:after="0"/>
        <w:ind w:left="0"/>
        <w:jc w:val="both"/>
      </w:pPr>
      <w:r>
        <w:rPr>
          <w:rFonts w:ascii="Times New Roman"/>
          <w:b w:val="false"/>
          <w:i w:val="false"/>
          <w:color w:val="000000"/>
          <w:sz w:val="28"/>
        </w:rPr>
        <w:t>
      2) өткен жылдың ұқсас кезеңінде әкімшілік іс қозғаудан бас тартулардың саны;</w:t>
      </w:r>
    </w:p>
    <w:p>
      <w:pPr>
        <w:spacing w:after="0"/>
        <w:ind w:left="0"/>
        <w:jc w:val="both"/>
      </w:pPr>
      <w:r>
        <w:rPr>
          <w:rFonts w:ascii="Times New Roman"/>
          <w:b w:val="false"/>
          <w:i w:val="false"/>
          <w:color w:val="000000"/>
          <w:sz w:val="28"/>
        </w:rPr>
        <w:t>
      15 және 16 бағандарда қарастыру сатысындағы әкімшілік материалдардың саны көрсетіледі, 2 бөлімнен тұрады:</w:t>
      </w:r>
    </w:p>
    <w:p>
      <w:pPr>
        <w:spacing w:after="0"/>
        <w:ind w:left="0"/>
        <w:jc w:val="both"/>
      </w:pPr>
      <w:r>
        <w:rPr>
          <w:rFonts w:ascii="Times New Roman"/>
          <w:b w:val="false"/>
          <w:i w:val="false"/>
          <w:color w:val="000000"/>
          <w:sz w:val="28"/>
        </w:rPr>
        <w:t>
      1) есептік кезеңде қарастыру сатысындағы әкімшілік материалдардың саны;</w:t>
      </w:r>
    </w:p>
    <w:p>
      <w:pPr>
        <w:spacing w:after="0"/>
        <w:ind w:left="0"/>
        <w:jc w:val="both"/>
      </w:pPr>
      <w:r>
        <w:rPr>
          <w:rFonts w:ascii="Times New Roman"/>
          <w:b w:val="false"/>
          <w:i w:val="false"/>
          <w:color w:val="000000"/>
          <w:sz w:val="28"/>
        </w:rPr>
        <w:t>
      2) өткен жылдың ұқсас кезеңінде қарастыру сатысындағы әкімшілік материалдардың саны.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2014 жылғы 15 шілдедегі</w:t>
            </w:r>
            <w:r>
              <w:br/>
            </w:r>
            <w:r>
              <w:rPr>
                <w:rFonts w:ascii="Times New Roman"/>
                <w:b w:val="false"/>
                <w:i w:val="false"/>
                <w:color w:val="000000"/>
                <w:sz w:val="20"/>
              </w:rPr>
              <w:t>№ 238 бұйрығына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p>
      <w:pPr>
        <w:spacing w:after="0"/>
        <w:ind w:left="0"/>
        <w:jc w:val="left"/>
      </w:pPr>
      <w:r>
        <w:rPr>
          <w:rFonts w:ascii="Times New Roman"/>
          <w:b/>
          <w:i w:val="false"/>
          <w:color w:val="000000"/>
        </w:rPr>
        <w:t xml:space="preserve"> Азаматтық хал актілерін тіркеу туралы есеп</w:t>
      </w:r>
      <w:r>
        <w:br/>
      </w:r>
      <w:r>
        <w:rPr>
          <w:rFonts w:ascii="Times New Roman"/>
          <w:b/>
          <w:i w:val="false"/>
          <w:color w:val="000000"/>
        </w:rPr>
        <w:t>Есептік кезең 20___ жыл _ тоқсан</w:t>
      </w:r>
    </w:p>
    <w:p>
      <w:pPr>
        <w:spacing w:after="0"/>
        <w:ind w:left="0"/>
        <w:jc w:val="both"/>
      </w:pPr>
      <w:r>
        <w:rPr>
          <w:rFonts w:ascii="Times New Roman"/>
          <w:b w:val="false"/>
          <w:i w:val="false"/>
          <w:color w:val="ff0000"/>
          <w:sz w:val="28"/>
        </w:rPr>
        <w:t xml:space="preserve">
      Ескерту. 5-қосымша жаңа редакцияда – ҚР Әділет министрінің 20.12.2019 </w:t>
      </w:r>
      <w:r>
        <w:rPr>
          <w:rFonts w:ascii="Times New Roman"/>
          <w:b w:val="false"/>
          <w:i w:val="false"/>
          <w:color w:val="ff0000"/>
          <w:sz w:val="28"/>
        </w:rPr>
        <w:t>№ 607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Индексі: АХАТ 5</w:t>
      </w:r>
    </w:p>
    <w:p>
      <w:pPr>
        <w:spacing w:after="0"/>
        <w:ind w:left="0"/>
        <w:jc w:val="both"/>
      </w:pPr>
      <w:r>
        <w:rPr>
          <w:rFonts w:ascii="Times New Roman"/>
          <w:b w:val="false"/>
          <w:i w:val="false"/>
          <w:color w:val="000000"/>
          <w:sz w:val="28"/>
        </w:rPr>
        <w:t>
      Кезеңділігі: тоқсан сайын</w:t>
      </w:r>
    </w:p>
    <w:p>
      <w:pPr>
        <w:spacing w:after="0"/>
        <w:ind w:left="0"/>
        <w:jc w:val="both"/>
      </w:pPr>
      <w:r>
        <w:rPr>
          <w:rFonts w:ascii="Times New Roman"/>
          <w:b w:val="false"/>
          <w:i w:val="false"/>
          <w:color w:val="000000"/>
          <w:sz w:val="28"/>
        </w:rPr>
        <w:t>
      Ұсынатын тұлғалар тобы: Облыстардың, республикалық маңызы бар қалалардың және астананың Әділет департаменттері</w:t>
      </w:r>
    </w:p>
    <w:p>
      <w:pPr>
        <w:spacing w:after="0"/>
        <w:ind w:left="0"/>
        <w:jc w:val="both"/>
      </w:pPr>
      <w:r>
        <w:rPr>
          <w:rFonts w:ascii="Times New Roman"/>
          <w:b w:val="false"/>
          <w:i w:val="false"/>
          <w:color w:val="000000"/>
          <w:sz w:val="28"/>
        </w:rPr>
        <w:t>
      Қайда ұсынылады: Қазақстан Республикасы Әділет министрлігіне</w:t>
      </w:r>
    </w:p>
    <w:p>
      <w:pPr>
        <w:spacing w:after="0"/>
        <w:ind w:left="0"/>
        <w:jc w:val="both"/>
      </w:pPr>
      <w:r>
        <w:rPr>
          <w:rFonts w:ascii="Times New Roman"/>
          <w:b w:val="false"/>
          <w:i w:val="false"/>
          <w:color w:val="000000"/>
          <w:sz w:val="28"/>
        </w:rPr>
        <w:t>
      Тапсыру мерзімі: тоқсан сайын келесі есептік кезеңнен кейінгі 5-і күніне қарай</w:t>
      </w:r>
    </w:p>
    <w:p>
      <w:pPr>
        <w:spacing w:after="0"/>
        <w:ind w:left="0"/>
        <w:jc w:val="both"/>
      </w:pPr>
      <w:r>
        <w:rPr>
          <w:rFonts w:ascii="Times New Roman"/>
          <w:b w:val="false"/>
          <w:i w:val="false"/>
          <w:color w:val="000000"/>
          <w:sz w:val="28"/>
        </w:rPr>
        <w:t>
      Әкімшілік деректерге арналған нысан интернет-ресурста орналастырылған: www.adіlet.gov.kz</w:t>
      </w:r>
    </w:p>
    <w:p>
      <w:pPr>
        <w:spacing w:after="0"/>
        <w:ind w:left="0"/>
        <w:jc w:val="left"/>
      </w:pPr>
      <w:r>
        <w:rPr>
          <w:rFonts w:ascii="Times New Roman"/>
          <w:b/>
          <w:i w:val="false"/>
          <w:color w:val="000000"/>
        </w:rPr>
        <w:t xml:space="preserve"> Азаматтық хал актілерін тіркеу туралы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ӘАОЖ</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 атауы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тіркелген актілердің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қию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бұзу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Әкелікті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 от шешімі немесе тіркеуші органның қорытындысы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шетелдіктермен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сот шешімі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сот шешімі бойынша</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тіркелген актілердің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қорытындалар (оның ішінде бас тарту туралы)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Салтанатты жағдайда тіркелген актілердін саны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 сомасы (АЕК)</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(қыз) асырап алу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 атын және әкесінің атын (бар болса) өзгерту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тіркелген акт жазбалар саны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 жазбаларын қалпына келтіру туралы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 жазбаларына түзету, өзгерту және толықтыру енгізу туралы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 жазбаларын жою туралы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қию туралы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Туу туралы</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шетелдіктермен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Тіркеуші органдар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Кенттік, селолық (ауылдық) округтер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Тіркеуші органдар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Кенттік, селосық (ауылдық) округтер</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Орындаушы ____________________________ Телефон нөмірі ____________</w:t>
      </w:r>
    </w:p>
    <w:p>
      <w:pPr>
        <w:spacing w:after="0"/>
        <w:ind w:left="0"/>
        <w:jc w:val="both"/>
      </w:pPr>
      <w:r>
        <w:rPr>
          <w:rFonts w:ascii="Times New Roman"/>
          <w:b w:val="false"/>
          <w:i w:val="false"/>
          <w:color w:val="000000"/>
          <w:sz w:val="28"/>
        </w:rPr>
        <w:t>
      Тегі, аты және әкесінің аты (бар болса)</w:t>
      </w:r>
    </w:p>
    <w:p>
      <w:pPr>
        <w:spacing w:after="0"/>
        <w:ind w:left="0"/>
        <w:jc w:val="both"/>
      </w:pPr>
      <w:r>
        <w:rPr>
          <w:rFonts w:ascii="Times New Roman"/>
          <w:b w:val="false"/>
          <w:i w:val="false"/>
          <w:color w:val="000000"/>
          <w:sz w:val="28"/>
        </w:rPr>
        <w:t>
      Басшы 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қолы</w:t>
      </w:r>
    </w:p>
    <w:p>
      <w:pPr>
        <w:spacing w:after="0"/>
        <w:ind w:left="0"/>
        <w:jc w:val="both"/>
      </w:pPr>
      <w:r>
        <w:rPr>
          <w:rFonts w:ascii="Times New Roman"/>
          <w:b w:val="false"/>
          <w:i w:val="false"/>
          <w:color w:val="000000"/>
          <w:sz w:val="28"/>
        </w:rPr>
        <w:t>
      Күні "___ " _______________20 ___ жыл М.О.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хал актілерін</w:t>
            </w:r>
            <w:r>
              <w:br/>
            </w:r>
            <w:r>
              <w:rPr>
                <w:rFonts w:ascii="Times New Roman"/>
                <w:b w:val="false"/>
                <w:i w:val="false"/>
                <w:color w:val="000000"/>
                <w:sz w:val="20"/>
              </w:rPr>
              <w:t>тіркеу туралы есептің нысанына</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"Азаматтық хал актілерін тіркеу туралы есепті" толтыру бойынша түсініктеме</w:t>
      </w:r>
    </w:p>
    <w:p>
      <w:pPr>
        <w:spacing w:after="0"/>
        <w:ind w:left="0"/>
        <w:jc w:val="both"/>
      </w:pPr>
      <w:r>
        <w:rPr>
          <w:rFonts w:ascii="Times New Roman"/>
          <w:b w:val="false"/>
          <w:i w:val="false"/>
          <w:color w:val="000000"/>
          <w:sz w:val="28"/>
        </w:rPr>
        <w:t>
      1. Осы түсініктеме "Азаматтық хал актілерін тіркеу туралы есеп" нысанын (бұдан әрі - Нысан) толтыру бойынша бірыңғай талаптарды анықтайды.</w:t>
      </w:r>
    </w:p>
    <w:p>
      <w:pPr>
        <w:spacing w:after="0"/>
        <w:ind w:left="0"/>
        <w:jc w:val="both"/>
      </w:pPr>
      <w:r>
        <w:rPr>
          <w:rFonts w:ascii="Times New Roman"/>
          <w:b w:val="false"/>
          <w:i w:val="false"/>
          <w:color w:val="000000"/>
          <w:sz w:val="28"/>
        </w:rPr>
        <w:t>
      2. Нысанды аумақтық әділет органдары тоқсан сайын жасайды.</w:t>
      </w:r>
    </w:p>
    <w:p>
      <w:pPr>
        <w:spacing w:after="0"/>
        <w:ind w:left="0"/>
        <w:jc w:val="both"/>
      </w:pPr>
      <w:r>
        <w:rPr>
          <w:rFonts w:ascii="Times New Roman"/>
          <w:b w:val="false"/>
          <w:i w:val="false"/>
          <w:color w:val="000000"/>
          <w:sz w:val="28"/>
        </w:rPr>
        <w:t>
      3. Нысанға Әділет департаментінің басшысы тегін, атын және әкесінің атын (бар болған жағдайда), сондай-ақ толтыру күнін көрсете отырып қол қояды.</w:t>
      </w:r>
    </w:p>
    <w:p>
      <w:pPr>
        <w:spacing w:after="0"/>
        <w:ind w:left="0"/>
        <w:jc w:val="both"/>
      </w:pPr>
      <w:r>
        <w:rPr>
          <w:rFonts w:ascii="Times New Roman"/>
          <w:b w:val="false"/>
          <w:i w:val="false"/>
          <w:color w:val="000000"/>
          <w:sz w:val="28"/>
        </w:rPr>
        <w:t>
      4. Нысан тоқсан сайын, жартыжылдықта және жылға есептік кезеңнен кейінгі айдың 5-і күніне ұсынылады.</w:t>
      </w:r>
    </w:p>
    <w:p>
      <w:pPr>
        <w:spacing w:after="0"/>
        <w:ind w:left="0"/>
        <w:jc w:val="both"/>
      </w:pPr>
      <w:r>
        <w:rPr>
          <w:rFonts w:ascii="Times New Roman"/>
          <w:b w:val="false"/>
          <w:i w:val="false"/>
          <w:color w:val="000000"/>
          <w:sz w:val="28"/>
        </w:rPr>
        <w:t>
      5. Нысан мемлекеттік және орыс тілдерінде толтырылады.</w:t>
      </w:r>
    </w:p>
    <w:p>
      <w:pPr>
        <w:spacing w:after="0"/>
        <w:ind w:left="0"/>
        <w:jc w:val="both"/>
      </w:pPr>
      <w:r>
        <w:rPr>
          <w:rFonts w:ascii="Times New Roman"/>
          <w:b w:val="false"/>
          <w:i w:val="false"/>
          <w:color w:val="000000"/>
          <w:sz w:val="28"/>
        </w:rPr>
        <w:t>
      6. Деректер есептік тоқсанның, ағымдағы жылдың бөлінісінде, сондай-ақ мемлекеттік тіркелген сәттен бастап көрсетіледі.</w:t>
      </w:r>
    </w:p>
    <w:p>
      <w:pPr>
        <w:spacing w:after="0"/>
        <w:ind w:left="0"/>
        <w:jc w:val="both"/>
      </w:pPr>
      <w:r>
        <w:rPr>
          <w:rFonts w:ascii="Times New Roman"/>
          <w:b w:val="false"/>
          <w:i w:val="false"/>
          <w:color w:val="000000"/>
          <w:sz w:val="28"/>
        </w:rPr>
        <w:t>
      7. Нысандар әкімшілік-аумақтық бірлік бөлінісінде (облыстық, республикалық маңызы бар қаланы көрсетумен) толтырылады.</w:t>
      </w:r>
    </w:p>
    <w:p>
      <w:pPr>
        <w:spacing w:after="0"/>
        <w:ind w:left="0"/>
        <w:jc w:val="both"/>
      </w:pPr>
      <w:r>
        <w:rPr>
          <w:rFonts w:ascii="Times New Roman"/>
          <w:b w:val="false"/>
          <w:i w:val="false"/>
          <w:color w:val="000000"/>
          <w:sz w:val="28"/>
        </w:rPr>
        <w:t>
      8. Нысан келесі түрде толтырылады:</w:t>
      </w:r>
    </w:p>
    <w:p>
      <w:pPr>
        <w:spacing w:after="0"/>
        <w:ind w:left="0"/>
        <w:jc w:val="both"/>
      </w:pPr>
      <w:r>
        <w:rPr>
          <w:rFonts w:ascii="Times New Roman"/>
          <w:b w:val="false"/>
          <w:i w:val="false"/>
          <w:color w:val="000000"/>
          <w:sz w:val="28"/>
        </w:rPr>
        <w:t>
      1 - бағанда реттік нөмері көрсетіледі;</w:t>
      </w:r>
    </w:p>
    <w:p>
      <w:pPr>
        <w:spacing w:after="0"/>
        <w:ind w:left="0"/>
        <w:jc w:val="both"/>
      </w:pPr>
      <w:r>
        <w:rPr>
          <w:rFonts w:ascii="Times New Roman"/>
          <w:b w:val="false"/>
          <w:i w:val="false"/>
          <w:color w:val="000000"/>
          <w:sz w:val="28"/>
        </w:rPr>
        <w:t xml:space="preserve">
      2 – бағанда "Мемлекеттік статистика туралы" заңның 16-бабы 3-тармағының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әкімшілік-аумақтық объектілердің жіктеуіші бойынша коды көрсетіледі (http://stat.gov.kz/іmportant/classіfіer);</w:t>
      </w:r>
    </w:p>
    <w:p>
      <w:pPr>
        <w:spacing w:after="0"/>
        <w:ind w:left="0"/>
        <w:jc w:val="both"/>
      </w:pPr>
      <w:r>
        <w:rPr>
          <w:rFonts w:ascii="Times New Roman"/>
          <w:b w:val="false"/>
          <w:i w:val="false"/>
          <w:color w:val="000000"/>
          <w:sz w:val="28"/>
        </w:rPr>
        <w:t>
      3 - бағанда "Өңір атауы" көрсетіледі;</w:t>
      </w:r>
    </w:p>
    <w:p>
      <w:pPr>
        <w:spacing w:after="0"/>
        <w:ind w:left="0"/>
        <w:jc w:val="both"/>
      </w:pPr>
      <w:r>
        <w:rPr>
          <w:rFonts w:ascii="Times New Roman"/>
          <w:b w:val="false"/>
          <w:i w:val="false"/>
          <w:color w:val="000000"/>
          <w:sz w:val="28"/>
        </w:rPr>
        <w:t>
      4, 5, 6, 7, 8, 9, 10, 11, 12, 13, 14, 15 бағандарда есептік кезеңде тіркелген актілердін саны көрсетіледі;</w:t>
      </w:r>
    </w:p>
    <w:p>
      <w:pPr>
        <w:spacing w:after="0"/>
        <w:ind w:left="0"/>
        <w:jc w:val="both"/>
      </w:pPr>
      <w:r>
        <w:rPr>
          <w:rFonts w:ascii="Times New Roman"/>
          <w:b w:val="false"/>
          <w:i w:val="false"/>
          <w:color w:val="000000"/>
          <w:sz w:val="28"/>
        </w:rPr>
        <w:t>
      1) туу туралы тіркелген актілердін саны, соның ішінде мерзімін өткізіп алған немесе тіркеуші органның қорытындысы бойынша;</w:t>
      </w:r>
    </w:p>
    <w:p>
      <w:pPr>
        <w:spacing w:after="0"/>
        <w:ind w:left="0"/>
        <w:jc w:val="both"/>
      </w:pPr>
      <w:r>
        <w:rPr>
          <w:rFonts w:ascii="Times New Roman"/>
          <w:b w:val="false"/>
          <w:i w:val="false"/>
          <w:color w:val="000000"/>
          <w:sz w:val="28"/>
        </w:rPr>
        <w:t>
      2) қайтыс болу туралы тіркелген актілердін саны;</w:t>
      </w:r>
    </w:p>
    <w:p>
      <w:pPr>
        <w:spacing w:after="0"/>
        <w:ind w:left="0"/>
        <w:jc w:val="both"/>
      </w:pPr>
      <w:r>
        <w:rPr>
          <w:rFonts w:ascii="Times New Roman"/>
          <w:b w:val="false"/>
          <w:i w:val="false"/>
          <w:color w:val="000000"/>
          <w:sz w:val="28"/>
        </w:rPr>
        <w:t>
      3) неке (ерлі-зайыптылықты) тіркеу туралы тіркелген актілердің саны;</w:t>
      </w:r>
    </w:p>
    <w:p>
      <w:pPr>
        <w:spacing w:after="0"/>
        <w:ind w:left="0"/>
        <w:jc w:val="both"/>
      </w:pPr>
      <w:r>
        <w:rPr>
          <w:rFonts w:ascii="Times New Roman"/>
          <w:b w:val="false"/>
          <w:i w:val="false"/>
          <w:color w:val="000000"/>
          <w:sz w:val="28"/>
        </w:rPr>
        <w:t>
      4) неке (ерлі-зайыптылықты) бұзу туралы тіркелген актілердің саны;</w:t>
      </w:r>
    </w:p>
    <w:p>
      <w:pPr>
        <w:spacing w:after="0"/>
        <w:ind w:left="0"/>
        <w:jc w:val="both"/>
      </w:pPr>
      <w:r>
        <w:rPr>
          <w:rFonts w:ascii="Times New Roman"/>
          <w:b w:val="false"/>
          <w:i w:val="false"/>
          <w:color w:val="000000"/>
          <w:sz w:val="28"/>
        </w:rPr>
        <w:t>
      5) әкелікті анықтауды тіркеу туралы тіркелген актілердің саны;</w:t>
      </w:r>
    </w:p>
    <w:p>
      <w:pPr>
        <w:spacing w:after="0"/>
        <w:ind w:left="0"/>
        <w:jc w:val="both"/>
      </w:pPr>
      <w:r>
        <w:rPr>
          <w:rFonts w:ascii="Times New Roman"/>
          <w:b w:val="false"/>
          <w:i w:val="false"/>
          <w:color w:val="000000"/>
          <w:sz w:val="28"/>
        </w:rPr>
        <w:t>
      6) бала (қыз) асырап алу туралы тіркелген актілердің саны;</w:t>
      </w:r>
    </w:p>
    <w:p>
      <w:pPr>
        <w:spacing w:after="0"/>
        <w:ind w:left="0"/>
        <w:jc w:val="both"/>
      </w:pPr>
      <w:r>
        <w:rPr>
          <w:rFonts w:ascii="Times New Roman"/>
          <w:b w:val="false"/>
          <w:i w:val="false"/>
          <w:color w:val="000000"/>
          <w:sz w:val="28"/>
        </w:rPr>
        <w:t>
      7) тегін, атын және әкесінің атын (бар болса) ауыстыру туралы тіркелген актілердің саны;</w:t>
      </w:r>
    </w:p>
    <w:p>
      <w:pPr>
        <w:spacing w:after="0"/>
        <w:ind w:left="0"/>
        <w:jc w:val="both"/>
      </w:pPr>
      <w:r>
        <w:rPr>
          <w:rFonts w:ascii="Times New Roman"/>
          <w:b w:val="false"/>
          <w:i w:val="false"/>
          <w:color w:val="000000"/>
          <w:sz w:val="28"/>
        </w:rPr>
        <w:t>
      15 бағанда есептік кезеңде тіркелген актілердін жалпы саны көрсетіледі;</w:t>
      </w:r>
    </w:p>
    <w:p>
      <w:pPr>
        <w:spacing w:after="0"/>
        <w:ind w:left="0"/>
        <w:jc w:val="both"/>
      </w:pPr>
      <w:r>
        <w:rPr>
          <w:rFonts w:ascii="Times New Roman"/>
          <w:b w:val="false"/>
          <w:i w:val="false"/>
          <w:color w:val="000000"/>
          <w:sz w:val="28"/>
        </w:rPr>
        <w:t>
      17, 18, 19 бағандарда жасалған қорытындылар саны көрсетіледі, оның ішінде</w:t>
      </w:r>
    </w:p>
    <w:p>
      <w:pPr>
        <w:spacing w:after="0"/>
        <w:ind w:left="0"/>
        <w:jc w:val="both"/>
      </w:pPr>
      <w:r>
        <w:rPr>
          <w:rFonts w:ascii="Times New Roman"/>
          <w:b w:val="false"/>
          <w:i w:val="false"/>
          <w:color w:val="000000"/>
          <w:sz w:val="28"/>
        </w:rPr>
        <w:t>
      1) азаматтық хал актілерін қалпына келтіру туралы;</w:t>
      </w:r>
    </w:p>
    <w:p>
      <w:pPr>
        <w:spacing w:after="0"/>
        <w:ind w:left="0"/>
        <w:jc w:val="both"/>
      </w:pPr>
      <w:r>
        <w:rPr>
          <w:rFonts w:ascii="Times New Roman"/>
          <w:b w:val="false"/>
          <w:i w:val="false"/>
          <w:color w:val="000000"/>
          <w:sz w:val="28"/>
        </w:rPr>
        <w:t>
      2) азаматтық хал актілеріне түзетулер, өзгерістер мен толықтырулар енгізу туралы;</w:t>
      </w:r>
    </w:p>
    <w:p>
      <w:pPr>
        <w:spacing w:after="0"/>
        <w:ind w:left="0"/>
        <w:jc w:val="both"/>
      </w:pPr>
      <w:r>
        <w:rPr>
          <w:rFonts w:ascii="Times New Roman"/>
          <w:b w:val="false"/>
          <w:i w:val="false"/>
          <w:color w:val="000000"/>
          <w:sz w:val="28"/>
        </w:rPr>
        <w:t>
      3) азаматтық хал актілерін жою туралы;</w:t>
      </w:r>
    </w:p>
    <w:p>
      <w:pPr>
        <w:spacing w:after="0"/>
        <w:ind w:left="0"/>
        <w:jc w:val="both"/>
      </w:pPr>
      <w:r>
        <w:rPr>
          <w:rFonts w:ascii="Times New Roman"/>
          <w:b w:val="false"/>
          <w:i w:val="false"/>
          <w:color w:val="000000"/>
          <w:sz w:val="28"/>
        </w:rPr>
        <w:t>
      20, 21, 22, 23 бағандарда салтанатты жағдайда тіркеуші органдар, кенттік, селолық (ауылдық) округтар тіркеген неке қию және туу саны көрсетіледі;</w:t>
      </w:r>
    </w:p>
    <w:p>
      <w:pPr>
        <w:spacing w:after="0"/>
        <w:ind w:left="0"/>
        <w:jc w:val="both"/>
      </w:pPr>
      <w:r>
        <w:rPr>
          <w:rFonts w:ascii="Times New Roman"/>
          <w:b w:val="false"/>
          <w:i w:val="false"/>
          <w:color w:val="000000"/>
          <w:sz w:val="28"/>
        </w:rPr>
        <w:t>
      24 бағанда азаматтық хал актілерін тіркеу үшін алынған мемлекеттік баж сомасы АЕК көрсетіледі.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2014 жылғы 15 шілдедегі</w:t>
            </w:r>
            <w:r>
              <w:br/>
            </w:r>
            <w:r>
              <w:rPr>
                <w:rFonts w:ascii="Times New Roman"/>
                <w:b w:val="false"/>
                <w:i w:val="false"/>
                <w:color w:val="000000"/>
                <w:sz w:val="20"/>
              </w:rPr>
              <w:t>№ 238 бұйрығына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p>
      <w:pPr>
        <w:spacing w:after="0"/>
        <w:ind w:left="0"/>
        <w:jc w:val="left"/>
      </w:pPr>
      <w:r>
        <w:rPr>
          <w:rFonts w:ascii="Times New Roman"/>
          <w:b/>
          <w:i w:val="false"/>
          <w:color w:val="000000"/>
        </w:rPr>
        <w:t xml:space="preserve"> Азаматтық хал актілерін тіркеу туралы елтаңбалы куәлік бланктерінің қозғалысы туралы есеп</w:t>
      </w:r>
      <w:r>
        <w:br/>
      </w:r>
      <w:r>
        <w:rPr>
          <w:rFonts w:ascii="Times New Roman"/>
          <w:b/>
          <w:i w:val="false"/>
          <w:color w:val="000000"/>
        </w:rPr>
        <w:t>Есептік кезең 20___ жыл _ тоқсан</w:t>
      </w:r>
    </w:p>
    <w:p>
      <w:pPr>
        <w:spacing w:after="0"/>
        <w:ind w:left="0"/>
        <w:jc w:val="both"/>
      </w:pPr>
      <w:r>
        <w:rPr>
          <w:rFonts w:ascii="Times New Roman"/>
          <w:b w:val="false"/>
          <w:i w:val="false"/>
          <w:color w:val="ff0000"/>
          <w:sz w:val="28"/>
        </w:rPr>
        <w:t xml:space="preserve">
      Ескерту. 6-қосымша жаңа редакцияда – ҚР Әділет министрінің 20.12.2019 </w:t>
      </w:r>
      <w:r>
        <w:rPr>
          <w:rFonts w:ascii="Times New Roman"/>
          <w:b w:val="false"/>
          <w:i w:val="false"/>
          <w:color w:val="ff0000"/>
          <w:sz w:val="28"/>
        </w:rPr>
        <w:t>№ 607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Индексі: АХАТ 6</w:t>
      </w:r>
    </w:p>
    <w:p>
      <w:pPr>
        <w:spacing w:after="0"/>
        <w:ind w:left="0"/>
        <w:jc w:val="both"/>
      </w:pPr>
      <w:r>
        <w:rPr>
          <w:rFonts w:ascii="Times New Roman"/>
          <w:b w:val="false"/>
          <w:i w:val="false"/>
          <w:color w:val="000000"/>
          <w:sz w:val="28"/>
        </w:rPr>
        <w:t>
      Кезеңділігі: тоқсан сайын</w:t>
      </w:r>
    </w:p>
    <w:p>
      <w:pPr>
        <w:spacing w:after="0"/>
        <w:ind w:left="0"/>
        <w:jc w:val="both"/>
      </w:pPr>
      <w:r>
        <w:rPr>
          <w:rFonts w:ascii="Times New Roman"/>
          <w:b w:val="false"/>
          <w:i w:val="false"/>
          <w:color w:val="000000"/>
          <w:sz w:val="28"/>
        </w:rPr>
        <w:t>
      Ұсынатын тұлғалар тобы: Облыстардың, республикалық маңызы бар қалалардың және астананың Әділет департаменттері</w:t>
      </w:r>
    </w:p>
    <w:p>
      <w:pPr>
        <w:spacing w:after="0"/>
        <w:ind w:left="0"/>
        <w:jc w:val="both"/>
      </w:pPr>
      <w:r>
        <w:rPr>
          <w:rFonts w:ascii="Times New Roman"/>
          <w:b w:val="false"/>
          <w:i w:val="false"/>
          <w:color w:val="000000"/>
          <w:sz w:val="28"/>
        </w:rPr>
        <w:t>
      Қайда ұсынылады: Қазақстан Республикасы Әділет министрлігіне</w:t>
      </w:r>
    </w:p>
    <w:p>
      <w:pPr>
        <w:spacing w:after="0"/>
        <w:ind w:left="0"/>
        <w:jc w:val="both"/>
      </w:pPr>
      <w:r>
        <w:rPr>
          <w:rFonts w:ascii="Times New Roman"/>
          <w:b w:val="false"/>
          <w:i w:val="false"/>
          <w:color w:val="000000"/>
          <w:sz w:val="28"/>
        </w:rPr>
        <w:t>
      Тапсыру мерзімі: тоқсан сайын келесі есептік кезеңнен кейінгі 5-і күніне қарай</w:t>
      </w:r>
    </w:p>
    <w:p>
      <w:pPr>
        <w:spacing w:after="0"/>
        <w:ind w:left="0"/>
        <w:jc w:val="both"/>
      </w:pPr>
      <w:r>
        <w:rPr>
          <w:rFonts w:ascii="Times New Roman"/>
          <w:b w:val="false"/>
          <w:i w:val="false"/>
          <w:color w:val="000000"/>
          <w:sz w:val="28"/>
        </w:rPr>
        <w:t>
      Әкімшілік деректерге арналған нысан интернет-ресурста орналастырылған: www.adіlet.gov.kz</w:t>
      </w:r>
    </w:p>
    <w:p>
      <w:pPr>
        <w:spacing w:after="0"/>
        <w:ind w:left="0"/>
        <w:jc w:val="left"/>
      </w:pPr>
      <w:r>
        <w:rPr>
          <w:rFonts w:ascii="Times New Roman"/>
          <w:b/>
          <w:i w:val="false"/>
          <w:color w:val="000000"/>
        </w:rPr>
        <w:t xml:space="preserve"> Азаматтық хал актілерін тіркеу туралы елтаңбалы куәлік бланктерінің қозғалысы туралы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 атауы Азаматтық хал актілерін тіркеу туралы елтаңбалы куәліктердің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ӘАОЖ</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басына қалған бланктер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кезеңінде түскен бланктер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кезеңінде шығындалған бланктер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кезеңінің соңында қалған бланктер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бастапқы куәліктер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қайталама куәліктер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Толтырған кезде бүлінген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Жоғалған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жұмсалғандар</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Туу туралы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(ерлі-зайыптылықты) қию туралы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(ерлі-зайыптылықты) бұзу туралы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 болуды анықтау туралы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(қыз) асырап алу туралы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 атын, әкесінің атын (бар болса) өзгерту туралы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болу туралы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Орындаушы _______________________________ Телефон нөмірі _________</w:t>
      </w:r>
    </w:p>
    <w:p>
      <w:pPr>
        <w:spacing w:after="0"/>
        <w:ind w:left="0"/>
        <w:jc w:val="both"/>
      </w:pPr>
      <w:r>
        <w:rPr>
          <w:rFonts w:ascii="Times New Roman"/>
          <w:b w:val="false"/>
          <w:i w:val="false"/>
          <w:color w:val="000000"/>
          <w:sz w:val="28"/>
        </w:rPr>
        <w:t>
      Тегі, аты және әкесінің аты (бар болса)</w:t>
      </w:r>
    </w:p>
    <w:p>
      <w:pPr>
        <w:spacing w:after="0"/>
        <w:ind w:left="0"/>
        <w:jc w:val="both"/>
      </w:pPr>
      <w:r>
        <w:rPr>
          <w:rFonts w:ascii="Times New Roman"/>
          <w:b w:val="false"/>
          <w:i w:val="false"/>
          <w:color w:val="000000"/>
          <w:sz w:val="28"/>
        </w:rPr>
        <w:t>
      Басшы 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қолы</w:t>
      </w:r>
    </w:p>
    <w:p>
      <w:pPr>
        <w:spacing w:after="0"/>
        <w:ind w:left="0"/>
        <w:jc w:val="both"/>
      </w:pPr>
      <w:r>
        <w:rPr>
          <w:rFonts w:ascii="Times New Roman"/>
          <w:b w:val="false"/>
          <w:i w:val="false"/>
          <w:color w:val="000000"/>
          <w:sz w:val="28"/>
        </w:rPr>
        <w:t>
      Күні "__ " ______________________20 ___ жыл М.О.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хал актілерін тіркеу</w:t>
            </w:r>
            <w:r>
              <w:br/>
            </w:r>
            <w:r>
              <w:rPr>
                <w:rFonts w:ascii="Times New Roman"/>
                <w:b w:val="false"/>
                <w:i w:val="false"/>
                <w:color w:val="000000"/>
                <w:sz w:val="20"/>
              </w:rPr>
              <w:t>туралы елтаңбалы куәлік</w:t>
            </w:r>
            <w:r>
              <w:br/>
            </w:r>
            <w:r>
              <w:rPr>
                <w:rFonts w:ascii="Times New Roman"/>
                <w:b w:val="false"/>
                <w:i w:val="false"/>
                <w:color w:val="000000"/>
                <w:sz w:val="20"/>
              </w:rPr>
              <w:t>бланктерінің қозғалысының</w:t>
            </w:r>
            <w:r>
              <w:br/>
            </w:r>
            <w:r>
              <w:rPr>
                <w:rFonts w:ascii="Times New Roman"/>
                <w:b w:val="false"/>
                <w:i w:val="false"/>
                <w:color w:val="000000"/>
                <w:sz w:val="20"/>
              </w:rPr>
              <w:t>есептің нысанына</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"Азаматтық хал актілерін тіркеу туралы елтаңбалы куәлік блактерінің қозғалысы туралы" есепті толтыру бойынша түсінікітеме</w:t>
      </w:r>
    </w:p>
    <w:p>
      <w:pPr>
        <w:spacing w:after="0"/>
        <w:ind w:left="0"/>
        <w:jc w:val="both"/>
      </w:pPr>
      <w:r>
        <w:rPr>
          <w:rFonts w:ascii="Times New Roman"/>
          <w:b w:val="false"/>
          <w:i w:val="false"/>
          <w:color w:val="000000"/>
          <w:sz w:val="28"/>
        </w:rPr>
        <w:t>
      1. Осы түсініктеме "Азаматтық хал актілерін тіркеу туралы елтаңбалы куәлік блактерінің қозғалысы туралы есеп" нысанын (бұдан әрі - Нысан) толтыру бойынша бірыңғай талаптарды анықтайды.</w:t>
      </w:r>
    </w:p>
    <w:p>
      <w:pPr>
        <w:spacing w:after="0"/>
        <w:ind w:left="0"/>
        <w:jc w:val="both"/>
      </w:pPr>
      <w:r>
        <w:rPr>
          <w:rFonts w:ascii="Times New Roman"/>
          <w:b w:val="false"/>
          <w:i w:val="false"/>
          <w:color w:val="000000"/>
          <w:sz w:val="28"/>
        </w:rPr>
        <w:t>
      2. Нысанды аумақтық әділет органдары тоқсан сайын жасайды.</w:t>
      </w:r>
    </w:p>
    <w:p>
      <w:pPr>
        <w:spacing w:after="0"/>
        <w:ind w:left="0"/>
        <w:jc w:val="both"/>
      </w:pPr>
      <w:r>
        <w:rPr>
          <w:rFonts w:ascii="Times New Roman"/>
          <w:b w:val="false"/>
          <w:i w:val="false"/>
          <w:color w:val="000000"/>
          <w:sz w:val="28"/>
        </w:rPr>
        <w:t>
      3. Нысанға Әділет департаментінің басшысы тегін, атын және әкесінің атын (бар болған жағдайда), сондай-ақ толтыру күнін көрсете отырып қол қояды.</w:t>
      </w:r>
    </w:p>
    <w:p>
      <w:pPr>
        <w:spacing w:after="0"/>
        <w:ind w:left="0"/>
        <w:jc w:val="both"/>
      </w:pPr>
      <w:r>
        <w:rPr>
          <w:rFonts w:ascii="Times New Roman"/>
          <w:b w:val="false"/>
          <w:i w:val="false"/>
          <w:color w:val="000000"/>
          <w:sz w:val="28"/>
        </w:rPr>
        <w:t>
      4. Нысан тоқсан сайын, жартыжылдықта және жылға есептік кезеңнен кейінгі айдың 5-і күніне ұсынылады.</w:t>
      </w:r>
    </w:p>
    <w:p>
      <w:pPr>
        <w:spacing w:after="0"/>
        <w:ind w:left="0"/>
        <w:jc w:val="both"/>
      </w:pPr>
      <w:r>
        <w:rPr>
          <w:rFonts w:ascii="Times New Roman"/>
          <w:b w:val="false"/>
          <w:i w:val="false"/>
          <w:color w:val="000000"/>
          <w:sz w:val="28"/>
        </w:rPr>
        <w:t>
      5. Нысан мемлекеттік және орыс тілдерінде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хал актілерін тіркеу</w:t>
            </w:r>
            <w:r>
              <w:br/>
            </w:r>
            <w:r>
              <w:rPr>
                <w:rFonts w:ascii="Times New Roman"/>
                <w:b w:val="false"/>
                <w:i w:val="false"/>
                <w:color w:val="000000"/>
                <w:sz w:val="20"/>
              </w:rPr>
              <w:t>туралы елтаңбалы куәлік</w:t>
            </w:r>
            <w:r>
              <w:br/>
            </w:r>
            <w:r>
              <w:rPr>
                <w:rFonts w:ascii="Times New Roman"/>
                <w:b w:val="false"/>
                <w:i w:val="false"/>
                <w:color w:val="000000"/>
                <w:sz w:val="20"/>
              </w:rPr>
              <w:t>бланктерінің қозғалысының</w:t>
            </w:r>
            <w:r>
              <w:br/>
            </w:r>
            <w:r>
              <w:rPr>
                <w:rFonts w:ascii="Times New Roman"/>
                <w:b w:val="false"/>
                <w:i w:val="false"/>
                <w:color w:val="000000"/>
                <w:sz w:val="20"/>
              </w:rPr>
              <w:t>есептің нысанына</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"Азаматтық хал актілерін тіркеу туралы елтаңбалы куәлік блактерінің қозғалысы туралы" есепті толтыру бойынша түсінікітеме </w:t>
      </w:r>
    </w:p>
    <w:p>
      <w:pPr>
        <w:spacing w:after="0"/>
        <w:ind w:left="0"/>
        <w:jc w:val="both"/>
      </w:pPr>
      <w:r>
        <w:rPr>
          <w:rFonts w:ascii="Times New Roman"/>
          <w:b w:val="false"/>
          <w:i w:val="false"/>
          <w:color w:val="000000"/>
          <w:sz w:val="28"/>
        </w:rPr>
        <w:t>
      1. Алғы сөз</w:t>
      </w:r>
    </w:p>
    <w:p>
      <w:pPr>
        <w:spacing w:after="0"/>
        <w:ind w:left="0"/>
        <w:jc w:val="both"/>
      </w:pPr>
      <w:r>
        <w:rPr>
          <w:rFonts w:ascii="Times New Roman"/>
          <w:b w:val="false"/>
          <w:i w:val="false"/>
          <w:color w:val="000000"/>
          <w:sz w:val="28"/>
        </w:rPr>
        <w:t>
      Әділет органдарына жүктелген функциялар мен міндеттеріне сәйкес, азаматтық хал актілерін тіркеуді жүзеге асыратын жергілікті атқарушы органдарға (бұдан әрі - тіркеуші орган) бақылау жүргізіледі. Тіркеуші органдар азаматтық хал актілерді тіркеудің 7 (жеті) түрін (тууды, әкелікті анықтауды, неке (ерлі - зайыптылықты) қию мен бұзуды, бала асырап алуды, тегін, атын және әкесінің аты (бар болса) өзгертуді, қайтыс болуды тіркеу) жүзеге асырады. Азаматтық хал актілерін тіркеу туралы актілер негізінде елтаңбалы куәліктер беріледі.</w:t>
      </w:r>
    </w:p>
    <w:p>
      <w:pPr>
        <w:spacing w:after="0"/>
        <w:ind w:left="0"/>
        <w:jc w:val="both"/>
      </w:pPr>
      <w:r>
        <w:rPr>
          <w:rFonts w:ascii="Times New Roman"/>
          <w:b w:val="false"/>
          <w:i w:val="false"/>
          <w:color w:val="000000"/>
          <w:sz w:val="28"/>
        </w:rPr>
        <w:t>
      Азаматтық хал актілерін тіркеу қызметтері әлеуметтік маңызы бар және берілетін куәліктер азаматтардың құқықтарын болашақта жүзеге асыру үшін негіз болып табылады.</w:t>
      </w:r>
    </w:p>
    <w:p>
      <w:pPr>
        <w:spacing w:after="0"/>
        <w:ind w:left="0"/>
        <w:jc w:val="both"/>
      </w:pPr>
      <w:r>
        <w:rPr>
          <w:rFonts w:ascii="Times New Roman"/>
          <w:b w:val="false"/>
          <w:i w:val="false"/>
          <w:color w:val="000000"/>
          <w:sz w:val="28"/>
        </w:rPr>
        <w:t>
      2. Есеп берудің мерзімділігі</w:t>
      </w:r>
    </w:p>
    <w:p>
      <w:pPr>
        <w:spacing w:after="0"/>
        <w:ind w:left="0"/>
        <w:jc w:val="both"/>
      </w:pPr>
      <w:r>
        <w:rPr>
          <w:rFonts w:ascii="Times New Roman"/>
          <w:b w:val="false"/>
          <w:i w:val="false"/>
          <w:color w:val="000000"/>
          <w:sz w:val="28"/>
        </w:rPr>
        <w:t>
      Әділет департаменттері тоқсан сайын, жарты жыл және бір жыл ішінде есепті кезеңнен кейінгі айдың бесінші күніне дейін есеп береді.</w:t>
      </w:r>
    </w:p>
    <w:p>
      <w:pPr>
        <w:spacing w:after="0"/>
        <w:ind w:left="0"/>
        <w:jc w:val="both"/>
      </w:pPr>
      <w:r>
        <w:rPr>
          <w:rFonts w:ascii="Times New Roman"/>
          <w:b w:val="false"/>
          <w:i w:val="false"/>
          <w:color w:val="000000"/>
          <w:sz w:val="28"/>
        </w:rPr>
        <w:t>
      Азаматтық хал актілерін тіркеу туралы елтаңбалы куәлік блактерінің қозғалысы туралы есеп өңірлер бөлінісінде кесте түрінде жасалады және келесі бағандардан тұрады:</w:t>
      </w:r>
    </w:p>
    <w:p>
      <w:pPr>
        <w:spacing w:after="0"/>
        <w:ind w:left="0"/>
        <w:jc w:val="both"/>
      </w:pPr>
      <w:r>
        <w:rPr>
          <w:rFonts w:ascii="Times New Roman"/>
          <w:b w:val="false"/>
          <w:i w:val="false"/>
          <w:color w:val="000000"/>
          <w:sz w:val="28"/>
        </w:rPr>
        <w:t>
      1 баған - облыстардың атауы;</w:t>
      </w:r>
    </w:p>
    <w:p>
      <w:pPr>
        <w:spacing w:after="0"/>
        <w:ind w:left="0"/>
        <w:jc w:val="both"/>
      </w:pPr>
      <w:r>
        <w:rPr>
          <w:rFonts w:ascii="Times New Roman"/>
          <w:b w:val="false"/>
          <w:i w:val="false"/>
          <w:color w:val="000000"/>
          <w:sz w:val="28"/>
        </w:rPr>
        <w:t xml:space="preserve">
      2 баған - "Мемлекеттік статистика туралы" заңның 16-бабы 3-тармағының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әкімшілік-аумақтық объектілердің жіктеуіші бойынша коды көрсетіледі (http://stat.gov.kz/іmportant/classіfіer);</w:t>
      </w:r>
    </w:p>
    <w:p>
      <w:pPr>
        <w:spacing w:after="0"/>
        <w:ind w:left="0"/>
        <w:jc w:val="both"/>
      </w:pPr>
      <w:r>
        <w:rPr>
          <w:rFonts w:ascii="Times New Roman"/>
          <w:b w:val="false"/>
          <w:i w:val="false"/>
          <w:color w:val="000000"/>
          <w:sz w:val="28"/>
        </w:rPr>
        <w:t>
      3 баған - есептік кезеңінің басында қалған бланктер;</w:t>
      </w:r>
    </w:p>
    <w:p>
      <w:pPr>
        <w:spacing w:after="0"/>
        <w:ind w:left="0"/>
        <w:jc w:val="both"/>
      </w:pPr>
      <w:r>
        <w:rPr>
          <w:rFonts w:ascii="Times New Roman"/>
          <w:b w:val="false"/>
          <w:i w:val="false"/>
          <w:color w:val="000000"/>
          <w:sz w:val="28"/>
        </w:rPr>
        <w:t>
      4 баған - есептік кезеңінде алынған бланктер саны;</w:t>
      </w:r>
    </w:p>
    <w:p>
      <w:pPr>
        <w:spacing w:after="0"/>
        <w:ind w:left="0"/>
        <w:jc w:val="both"/>
      </w:pPr>
      <w:r>
        <w:rPr>
          <w:rFonts w:ascii="Times New Roman"/>
          <w:b w:val="false"/>
          <w:i w:val="false"/>
          <w:color w:val="000000"/>
          <w:sz w:val="28"/>
        </w:rPr>
        <w:t>
      5 баған - берілген бастапқы куәліктер;</w:t>
      </w:r>
    </w:p>
    <w:p>
      <w:pPr>
        <w:spacing w:after="0"/>
        <w:ind w:left="0"/>
        <w:jc w:val="both"/>
      </w:pPr>
      <w:r>
        <w:rPr>
          <w:rFonts w:ascii="Times New Roman"/>
          <w:b w:val="false"/>
          <w:i w:val="false"/>
          <w:color w:val="000000"/>
          <w:sz w:val="28"/>
        </w:rPr>
        <w:t>
      6 баған - берілген қайталама куәліктер;</w:t>
      </w:r>
    </w:p>
    <w:p>
      <w:pPr>
        <w:spacing w:after="0"/>
        <w:ind w:left="0"/>
        <w:jc w:val="both"/>
      </w:pPr>
      <w:r>
        <w:rPr>
          <w:rFonts w:ascii="Times New Roman"/>
          <w:b w:val="false"/>
          <w:i w:val="false"/>
          <w:color w:val="000000"/>
          <w:sz w:val="28"/>
        </w:rPr>
        <w:t>
      7 баған - толтырған кезде бүлінген;</w:t>
      </w:r>
    </w:p>
    <w:p>
      <w:pPr>
        <w:spacing w:after="0"/>
        <w:ind w:left="0"/>
        <w:jc w:val="both"/>
      </w:pPr>
      <w:r>
        <w:rPr>
          <w:rFonts w:ascii="Times New Roman"/>
          <w:b w:val="false"/>
          <w:i w:val="false"/>
          <w:color w:val="000000"/>
          <w:sz w:val="28"/>
        </w:rPr>
        <w:t>
      8 баған – жоғалған;</w:t>
      </w:r>
    </w:p>
    <w:p>
      <w:pPr>
        <w:spacing w:after="0"/>
        <w:ind w:left="0"/>
        <w:jc w:val="both"/>
      </w:pPr>
      <w:r>
        <w:rPr>
          <w:rFonts w:ascii="Times New Roman"/>
          <w:b w:val="false"/>
          <w:i w:val="false"/>
          <w:color w:val="000000"/>
          <w:sz w:val="28"/>
        </w:rPr>
        <w:t>
      9 баған - барлығы жұмсалған;</w:t>
      </w:r>
    </w:p>
    <w:p>
      <w:pPr>
        <w:spacing w:after="0"/>
        <w:ind w:left="0"/>
        <w:jc w:val="both"/>
      </w:pPr>
      <w:r>
        <w:rPr>
          <w:rFonts w:ascii="Times New Roman"/>
          <w:b w:val="false"/>
          <w:i w:val="false"/>
          <w:color w:val="000000"/>
          <w:sz w:val="28"/>
        </w:rPr>
        <w:t>
      10 баған - есептік кезеңінің соңында қалған бланктер.</w:t>
      </w:r>
    </w:p>
    <w:p>
      <w:pPr>
        <w:spacing w:after="0"/>
        <w:ind w:left="0"/>
        <w:jc w:val="both"/>
      </w:pPr>
      <w:r>
        <w:rPr>
          <w:rFonts w:ascii="Times New Roman"/>
          <w:b w:val="false"/>
          <w:i w:val="false"/>
          <w:color w:val="000000"/>
          <w:sz w:val="28"/>
        </w:rPr>
        <w:t>
      Есеп соңында әрбір бағанның жалпы есебін әрбір түр бойынша жалпы кестеге енгіземіз, атап айтқанда туу, әкелікті анықтау, неке (ерлі - зайыптылықты) қию мен бұзу, бала асырап алу, тегін, атын және әкесінің атын (бар болса) өзгерту, қайтыс болу.</w:t>
      </w:r>
    </w:p>
    <w:p>
      <w:pPr>
        <w:spacing w:after="0"/>
        <w:ind w:left="0"/>
        <w:jc w:val="both"/>
      </w:pPr>
      <w:r>
        <w:rPr>
          <w:rFonts w:ascii="Times New Roman"/>
          <w:b w:val="false"/>
          <w:i w:val="false"/>
          <w:color w:val="000000"/>
          <w:sz w:val="28"/>
        </w:rPr>
        <w:t>
      Есеп нысанына Әділет департаментінің басшысы тегін, атын және әкесінің атын (бар болса), сондай-ақ толтыру күнін көрсете отырып, қол қояды.</w:t>
      </w:r>
    </w:p>
    <w:p>
      <w:pPr>
        <w:spacing w:after="0"/>
        <w:ind w:left="0"/>
        <w:jc w:val="both"/>
      </w:pPr>
      <w:r>
        <w:rPr>
          <w:rFonts w:ascii="Times New Roman"/>
          <w:b w:val="false"/>
          <w:i w:val="false"/>
          <w:color w:val="000000"/>
          <w:sz w:val="28"/>
        </w:rPr>
        <w:t>
      Есептің соңында орындаушыны көрсету қажет (тегі, аты, әкесінің аты (бар болса), лауазымы, телефон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2014 жылғы 15 шілдедегі</w:t>
            </w:r>
            <w:r>
              <w:br/>
            </w:r>
            <w:r>
              <w:rPr>
                <w:rFonts w:ascii="Times New Roman"/>
                <w:b w:val="false"/>
                <w:i w:val="false"/>
                <w:color w:val="000000"/>
                <w:sz w:val="20"/>
              </w:rPr>
              <w:t>№ 238 бұйрығына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p>
      <w:pPr>
        <w:spacing w:after="0"/>
        <w:ind w:left="0"/>
        <w:jc w:val="left"/>
      </w:pPr>
      <w:r>
        <w:rPr>
          <w:rFonts w:ascii="Times New Roman"/>
          <w:b/>
          <w:i w:val="false"/>
          <w:color w:val="000000"/>
        </w:rPr>
        <w:t xml:space="preserve"> Шетелдердегі іс әрекеттер үшін арналған ресми құжаттарға апостиль қою бойынша жұмыс туралы есеп</w:t>
      </w:r>
      <w:r>
        <w:br/>
      </w:r>
      <w:r>
        <w:rPr>
          <w:rFonts w:ascii="Times New Roman"/>
          <w:b/>
          <w:i w:val="false"/>
          <w:color w:val="000000"/>
        </w:rPr>
        <w:t>Есептік кезең 20___ жыл _ тоқсан</w:t>
      </w:r>
    </w:p>
    <w:p>
      <w:pPr>
        <w:spacing w:after="0"/>
        <w:ind w:left="0"/>
        <w:jc w:val="both"/>
      </w:pPr>
      <w:r>
        <w:rPr>
          <w:rFonts w:ascii="Times New Roman"/>
          <w:b w:val="false"/>
          <w:i w:val="false"/>
          <w:color w:val="ff0000"/>
          <w:sz w:val="28"/>
        </w:rPr>
        <w:t xml:space="preserve">
      Ескерту. 7-қосымша жаңа редакцияда – ҚР Әділет министрінің 20.12.2019 </w:t>
      </w:r>
      <w:r>
        <w:rPr>
          <w:rFonts w:ascii="Times New Roman"/>
          <w:b w:val="false"/>
          <w:i w:val="false"/>
          <w:color w:val="ff0000"/>
          <w:sz w:val="28"/>
        </w:rPr>
        <w:t>№ 607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Индексі: РҚА 7</w:t>
      </w:r>
    </w:p>
    <w:p>
      <w:pPr>
        <w:spacing w:after="0"/>
        <w:ind w:left="0"/>
        <w:jc w:val="both"/>
      </w:pPr>
      <w:r>
        <w:rPr>
          <w:rFonts w:ascii="Times New Roman"/>
          <w:b w:val="false"/>
          <w:i w:val="false"/>
          <w:color w:val="000000"/>
          <w:sz w:val="28"/>
        </w:rPr>
        <w:t>
      Кезеңділігі: тоқсан сайын</w:t>
      </w:r>
    </w:p>
    <w:p>
      <w:pPr>
        <w:spacing w:after="0"/>
        <w:ind w:left="0"/>
        <w:jc w:val="both"/>
      </w:pPr>
      <w:r>
        <w:rPr>
          <w:rFonts w:ascii="Times New Roman"/>
          <w:b w:val="false"/>
          <w:i w:val="false"/>
          <w:color w:val="000000"/>
          <w:sz w:val="28"/>
        </w:rPr>
        <w:t>
      Ұсынатын тұлғалар тобы: Облыстардың, республикалық маңызы бар қалалардың және астананың Әділет департаменттері</w:t>
      </w:r>
    </w:p>
    <w:p>
      <w:pPr>
        <w:spacing w:after="0"/>
        <w:ind w:left="0"/>
        <w:jc w:val="both"/>
      </w:pPr>
      <w:r>
        <w:rPr>
          <w:rFonts w:ascii="Times New Roman"/>
          <w:b w:val="false"/>
          <w:i w:val="false"/>
          <w:color w:val="000000"/>
          <w:sz w:val="28"/>
        </w:rPr>
        <w:t>
      Қайда ұсынылады: Қазақстан Республикасы Әділет министрлігіне</w:t>
      </w:r>
    </w:p>
    <w:p>
      <w:pPr>
        <w:spacing w:after="0"/>
        <w:ind w:left="0"/>
        <w:jc w:val="both"/>
      </w:pPr>
      <w:r>
        <w:rPr>
          <w:rFonts w:ascii="Times New Roman"/>
          <w:b w:val="false"/>
          <w:i w:val="false"/>
          <w:color w:val="000000"/>
          <w:sz w:val="28"/>
        </w:rPr>
        <w:t>
      Тапсыру мерзімі: тоқсан сайын келесі есептік кезеңнен кейінгі 5-і күніне қарай</w:t>
      </w:r>
    </w:p>
    <w:p>
      <w:pPr>
        <w:spacing w:after="0"/>
        <w:ind w:left="0"/>
        <w:jc w:val="both"/>
      </w:pPr>
      <w:r>
        <w:rPr>
          <w:rFonts w:ascii="Times New Roman"/>
          <w:b w:val="false"/>
          <w:i w:val="false"/>
          <w:color w:val="000000"/>
          <w:sz w:val="28"/>
        </w:rPr>
        <w:t>
      Әкімшілік деректерге арналған нысан интернет-ресурста орналастырылған: www.adіlet.gov.kz</w:t>
      </w:r>
    </w:p>
    <w:p>
      <w:pPr>
        <w:spacing w:after="0"/>
        <w:ind w:left="0"/>
        <w:jc w:val="left"/>
      </w:pPr>
      <w:r>
        <w:rPr>
          <w:rFonts w:ascii="Times New Roman"/>
          <w:b/>
          <w:i w:val="false"/>
          <w:color w:val="000000"/>
        </w:rPr>
        <w:t xml:space="preserve"> Шетелдердегі іс әрекеттер үшін арналған ресми құжаттарға апостиль қою бойынша жұмысы туралы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ӘАОЖ</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корпорациясына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ЭҮП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түскендердің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Апостилденгендердің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Қайтарылғандардың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тартылғандардың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түскендердің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Апостилденгендердің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Қайтарылғандардың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тартылғандардың саны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корпорациясы+ЭҮП) құжаттарды қоса алғанда: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келіп түсті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апостилденді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қайтарылды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бас тартылды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Апостиль қоюға өндіріп алынған мемлекеттік баж</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Тіркеуші орган бергендер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Нотариустар берген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 бергені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Ескерту: СІМ арқылы келіп түскен құжаттарды бөлек көрсетіңіз тоқсан, жартыжыл, жыл бойынша елдерде апостилденген құжаттар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жыл</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Австрия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Австралия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Англия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Америка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Беларусь</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Бельгия</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Болгария</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Венгрия</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Ұлыбритания</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Германия</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Греция</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Италия</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Испания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Израиль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Корея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Люксембург</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Латвия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Литва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Молдова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Нидерланды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Норвегия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Польша</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Португалия</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елдер(атын көрсету)</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Орындаушы ____________________________ Телефон нөмірі ____________</w:t>
      </w:r>
    </w:p>
    <w:p>
      <w:pPr>
        <w:spacing w:after="0"/>
        <w:ind w:left="0"/>
        <w:jc w:val="both"/>
      </w:pPr>
      <w:r>
        <w:rPr>
          <w:rFonts w:ascii="Times New Roman"/>
          <w:b w:val="false"/>
          <w:i w:val="false"/>
          <w:color w:val="000000"/>
          <w:sz w:val="28"/>
        </w:rPr>
        <w:t>
      Тегі, аты және әкесінің аты (бар болса)</w:t>
      </w:r>
    </w:p>
    <w:p>
      <w:pPr>
        <w:spacing w:after="0"/>
        <w:ind w:left="0"/>
        <w:jc w:val="both"/>
      </w:pPr>
      <w:r>
        <w:rPr>
          <w:rFonts w:ascii="Times New Roman"/>
          <w:b w:val="false"/>
          <w:i w:val="false"/>
          <w:color w:val="000000"/>
          <w:sz w:val="28"/>
        </w:rPr>
        <w:t>
      Басшы 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қолы</w:t>
      </w:r>
    </w:p>
    <w:p>
      <w:pPr>
        <w:spacing w:after="0"/>
        <w:ind w:left="0"/>
        <w:jc w:val="both"/>
      </w:pPr>
      <w:r>
        <w:rPr>
          <w:rFonts w:ascii="Times New Roman"/>
          <w:b w:val="false"/>
          <w:i w:val="false"/>
          <w:color w:val="000000"/>
          <w:sz w:val="28"/>
        </w:rPr>
        <w:t>
      Күні " __ " ______________________20 ___ жыл М.О.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Шетелдердегі іс әрекеттер үшін</w:t>
            </w:r>
            <w:r>
              <w:br/>
            </w:r>
            <w:r>
              <w:rPr>
                <w:rFonts w:ascii="Times New Roman"/>
                <w:b w:val="false"/>
                <w:i w:val="false"/>
                <w:color w:val="000000"/>
                <w:sz w:val="20"/>
              </w:rPr>
              <w:t>арналған ресми құжаттарға</w:t>
            </w:r>
            <w:r>
              <w:br/>
            </w:r>
            <w:r>
              <w:rPr>
                <w:rFonts w:ascii="Times New Roman"/>
                <w:b w:val="false"/>
                <w:i w:val="false"/>
                <w:color w:val="000000"/>
                <w:sz w:val="20"/>
              </w:rPr>
              <w:t>апостиль қою бойынша жұмыс</w:t>
            </w:r>
            <w:r>
              <w:br/>
            </w:r>
            <w:r>
              <w:rPr>
                <w:rFonts w:ascii="Times New Roman"/>
                <w:b w:val="false"/>
                <w:i w:val="false"/>
                <w:color w:val="000000"/>
                <w:sz w:val="20"/>
              </w:rPr>
              <w:t>туралы есеп нысанына</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"Облыстардың, республикалық маңызы бар қалалардың және астананың Әділет департаменттері шетелдердегі іс әрекет үшін арналған, ресми құжаттарға апостиль қою жұмысы туралы" толтыру түсіндірмесі</w:t>
      </w:r>
    </w:p>
    <w:p>
      <w:pPr>
        <w:spacing w:after="0"/>
        <w:ind w:left="0"/>
        <w:jc w:val="both"/>
      </w:pPr>
      <w:r>
        <w:rPr>
          <w:rFonts w:ascii="Times New Roman"/>
          <w:b w:val="false"/>
          <w:i w:val="false"/>
          <w:color w:val="000000"/>
          <w:sz w:val="28"/>
        </w:rPr>
        <w:t>
      1. Осы түсініктеме " Облыстардың, республикалық маңызы бар қалалардың және астананың Әділет департаменттері шетелдердегі іс әрекет үшін арналған, ресми құжаттарға апостиль қою жұмысы туралы толтыру есеп " нысанын (бұдан әрі - Нысан) толтыру бойынша бірыңғай талаптарды анықтайды.</w:t>
      </w:r>
    </w:p>
    <w:p>
      <w:pPr>
        <w:spacing w:after="0"/>
        <w:ind w:left="0"/>
        <w:jc w:val="both"/>
      </w:pPr>
      <w:r>
        <w:rPr>
          <w:rFonts w:ascii="Times New Roman"/>
          <w:b w:val="false"/>
          <w:i w:val="false"/>
          <w:color w:val="000000"/>
          <w:sz w:val="28"/>
        </w:rPr>
        <w:t>
      2. Нысанды аумақтық әділет органдары тоқсан сайын жасайды.</w:t>
      </w:r>
    </w:p>
    <w:p>
      <w:pPr>
        <w:spacing w:after="0"/>
        <w:ind w:left="0"/>
        <w:jc w:val="both"/>
      </w:pPr>
      <w:r>
        <w:rPr>
          <w:rFonts w:ascii="Times New Roman"/>
          <w:b w:val="false"/>
          <w:i w:val="false"/>
          <w:color w:val="000000"/>
          <w:sz w:val="28"/>
        </w:rPr>
        <w:t>
      3. Нысанға Әділет департаментінің басшысы тегін, атын және әкесінің атын (бар болған жағдайда), сондай-ақ толтыру күнін көрсете отырып қол қояды.</w:t>
      </w:r>
    </w:p>
    <w:p>
      <w:pPr>
        <w:spacing w:after="0"/>
        <w:ind w:left="0"/>
        <w:jc w:val="both"/>
      </w:pPr>
      <w:r>
        <w:rPr>
          <w:rFonts w:ascii="Times New Roman"/>
          <w:b w:val="false"/>
          <w:i w:val="false"/>
          <w:color w:val="000000"/>
          <w:sz w:val="28"/>
        </w:rPr>
        <w:t>
      4.Нысан тоқсан сайын, жартыжылдықта және жылға есептік кезеңнен кейінгі айдың 5-і күніне ұсынылады.</w:t>
      </w:r>
    </w:p>
    <w:p>
      <w:pPr>
        <w:spacing w:after="0"/>
        <w:ind w:left="0"/>
        <w:jc w:val="both"/>
      </w:pPr>
      <w:r>
        <w:rPr>
          <w:rFonts w:ascii="Times New Roman"/>
          <w:b w:val="false"/>
          <w:i w:val="false"/>
          <w:color w:val="000000"/>
          <w:sz w:val="28"/>
        </w:rPr>
        <w:t>
      5. Нысан мемлекеттік және орыс тілдерінде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Шетелдердегі іс әрекеттер үшін</w:t>
            </w:r>
            <w:r>
              <w:br/>
            </w:r>
            <w:r>
              <w:rPr>
                <w:rFonts w:ascii="Times New Roman"/>
                <w:b w:val="false"/>
                <w:i w:val="false"/>
                <w:color w:val="000000"/>
                <w:sz w:val="20"/>
              </w:rPr>
              <w:t>арналған ресми құжаттарға</w:t>
            </w:r>
            <w:r>
              <w:br/>
            </w:r>
            <w:r>
              <w:rPr>
                <w:rFonts w:ascii="Times New Roman"/>
                <w:b w:val="false"/>
                <w:i w:val="false"/>
                <w:color w:val="000000"/>
                <w:sz w:val="20"/>
              </w:rPr>
              <w:t>апостиль қою бойынша жұмыс</w:t>
            </w:r>
            <w:r>
              <w:br/>
            </w:r>
            <w:r>
              <w:rPr>
                <w:rFonts w:ascii="Times New Roman"/>
                <w:b w:val="false"/>
                <w:i w:val="false"/>
                <w:color w:val="000000"/>
                <w:sz w:val="20"/>
              </w:rPr>
              <w:t>туралы есепнысанына</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"Облыстардың, республикалық маңызы бар қалалардың және астананың Әділет департаменттері шетелдердегі іс әрекет үшін арналған, ресми құжаттарға апостиль қою жұмысы туралы" толтыру түсіндірмесі.</w:t>
      </w:r>
    </w:p>
    <w:p>
      <w:pPr>
        <w:spacing w:after="0"/>
        <w:ind w:left="0"/>
        <w:jc w:val="both"/>
      </w:pPr>
      <w:r>
        <w:rPr>
          <w:rFonts w:ascii="Times New Roman"/>
          <w:b w:val="false"/>
          <w:i w:val="false"/>
          <w:color w:val="000000"/>
          <w:sz w:val="28"/>
        </w:rPr>
        <w:t>
      1. Кіріспе</w:t>
      </w:r>
    </w:p>
    <w:p>
      <w:pPr>
        <w:spacing w:after="0"/>
        <w:ind w:left="0"/>
        <w:jc w:val="both"/>
      </w:pPr>
      <w:r>
        <w:rPr>
          <w:rFonts w:ascii="Times New Roman"/>
          <w:b w:val="false"/>
          <w:i w:val="false"/>
          <w:color w:val="000000"/>
          <w:sz w:val="28"/>
        </w:rPr>
        <w:t>
      Әділет органдарына жүктелген функциялар мен міндеттерге сәйкес әділет органдарынан және өзге де мемлекеттік органдардан, сондай-ақ нотариустардан шығарылатын ресми құжаттарға апостиль қою жүзеге асыралады.</w:t>
      </w:r>
    </w:p>
    <w:p>
      <w:pPr>
        <w:spacing w:after="0"/>
        <w:ind w:left="0"/>
        <w:jc w:val="both"/>
      </w:pPr>
      <w:r>
        <w:rPr>
          <w:rFonts w:ascii="Times New Roman"/>
          <w:b w:val="false"/>
          <w:i w:val="false"/>
          <w:color w:val="000000"/>
          <w:sz w:val="28"/>
        </w:rPr>
        <w:t>
      2. Есеп беру мерзімділігі</w:t>
      </w:r>
    </w:p>
    <w:p>
      <w:pPr>
        <w:spacing w:after="0"/>
        <w:ind w:left="0"/>
        <w:jc w:val="both"/>
      </w:pPr>
      <w:r>
        <w:rPr>
          <w:rFonts w:ascii="Times New Roman"/>
          <w:b w:val="false"/>
          <w:i w:val="false"/>
          <w:color w:val="000000"/>
          <w:sz w:val="28"/>
        </w:rPr>
        <w:t>
      Әділет департаменттері есепті тоқсан сайын, жартыжылдық және жыл үшін есепті кезеңнен кейінгі айдың 5-күніне қарай ұсынады.</w:t>
      </w:r>
    </w:p>
    <w:p>
      <w:pPr>
        <w:spacing w:after="0"/>
        <w:ind w:left="0"/>
        <w:jc w:val="both"/>
      </w:pPr>
      <w:r>
        <w:rPr>
          <w:rFonts w:ascii="Times New Roman"/>
          <w:b w:val="false"/>
          <w:i w:val="false"/>
          <w:color w:val="000000"/>
          <w:sz w:val="28"/>
        </w:rPr>
        <w:t>
      Шетелде әрекет жасауға арналған ресми құжаттарды апостилдеу бойынша жұмыс туралы есеп өңірлер бөлінісінде кесте түрінде жасалады және келесі бағананы құрайды:</w:t>
      </w:r>
    </w:p>
    <w:p>
      <w:pPr>
        <w:spacing w:after="0"/>
        <w:ind w:left="0"/>
        <w:jc w:val="both"/>
      </w:pPr>
      <w:r>
        <w:rPr>
          <w:rFonts w:ascii="Times New Roman"/>
          <w:b w:val="false"/>
          <w:i w:val="false"/>
          <w:color w:val="000000"/>
          <w:sz w:val="28"/>
        </w:rPr>
        <w:t>
      1 баған – облыстың атаулары;</w:t>
      </w:r>
    </w:p>
    <w:p>
      <w:pPr>
        <w:spacing w:after="0"/>
        <w:ind w:left="0"/>
        <w:jc w:val="both"/>
      </w:pPr>
      <w:r>
        <w:rPr>
          <w:rFonts w:ascii="Times New Roman"/>
          <w:b w:val="false"/>
          <w:i w:val="false"/>
          <w:color w:val="000000"/>
          <w:sz w:val="28"/>
        </w:rPr>
        <w:t xml:space="preserve">
      2 баған - "Мемлекеттік статистика туралы" заңның 16-бабы 3-тармағының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әкімшілік-аумақтық объектілердің жіктеуіші бойынша коды көрсетіледі (http://stat.gov.kz/іmportant/classіfіer);</w:t>
      </w:r>
    </w:p>
    <w:p>
      <w:pPr>
        <w:spacing w:after="0"/>
        <w:ind w:left="0"/>
        <w:jc w:val="both"/>
      </w:pPr>
      <w:r>
        <w:rPr>
          <w:rFonts w:ascii="Times New Roman"/>
          <w:b w:val="false"/>
          <w:i w:val="false"/>
          <w:color w:val="000000"/>
          <w:sz w:val="28"/>
        </w:rPr>
        <w:t>
      3 баған – "Азаматтарға арналған Үкімет" Мемлекеттік корпорациясы" (бұдан әрі- Мемлекеттік корпорация) арқылы келіп түскен құжаттар саны;</w:t>
      </w:r>
    </w:p>
    <w:p>
      <w:pPr>
        <w:spacing w:after="0"/>
        <w:ind w:left="0"/>
        <w:jc w:val="both"/>
      </w:pPr>
      <w:r>
        <w:rPr>
          <w:rFonts w:ascii="Times New Roman"/>
          <w:b w:val="false"/>
          <w:i w:val="false"/>
          <w:color w:val="000000"/>
          <w:sz w:val="28"/>
        </w:rPr>
        <w:t>
      4 баған - Мемлекеттік корпорация арқылы келіп түскен апостилденген құжаттар саны;</w:t>
      </w:r>
    </w:p>
    <w:p>
      <w:pPr>
        <w:spacing w:after="0"/>
        <w:ind w:left="0"/>
        <w:jc w:val="both"/>
      </w:pPr>
      <w:r>
        <w:rPr>
          <w:rFonts w:ascii="Times New Roman"/>
          <w:b w:val="false"/>
          <w:i w:val="false"/>
          <w:color w:val="000000"/>
          <w:sz w:val="28"/>
        </w:rPr>
        <w:t>
      5 баған – Мемлекеттік корпорация арқылы келіп түскен орындалмаған қайтарылған құжаттар саны;</w:t>
      </w:r>
    </w:p>
    <w:p>
      <w:pPr>
        <w:spacing w:after="0"/>
        <w:ind w:left="0"/>
        <w:jc w:val="both"/>
      </w:pPr>
      <w:r>
        <w:rPr>
          <w:rFonts w:ascii="Times New Roman"/>
          <w:b w:val="false"/>
          <w:i w:val="false"/>
          <w:color w:val="000000"/>
          <w:sz w:val="28"/>
        </w:rPr>
        <w:t>
      6 баған – Мемлекеттік корпорация арқылы келіп түскен бас тартылған құжаттар саны;</w:t>
      </w:r>
    </w:p>
    <w:p>
      <w:pPr>
        <w:spacing w:after="0"/>
        <w:ind w:left="0"/>
        <w:jc w:val="both"/>
      </w:pPr>
      <w:r>
        <w:rPr>
          <w:rFonts w:ascii="Times New Roman"/>
          <w:b w:val="false"/>
          <w:i w:val="false"/>
          <w:color w:val="000000"/>
          <w:sz w:val="28"/>
        </w:rPr>
        <w:t>
      7 баған- Электрондық үкімет порталы (бұдан әрі-ЭҮП) арқылы келіп түскен құжаттар саны;</w:t>
      </w:r>
    </w:p>
    <w:p>
      <w:pPr>
        <w:spacing w:after="0"/>
        <w:ind w:left="0"/>
        <w:jc w:val="both"/>
      </w:pPr>
      <w:r>
        <w:rPr>
          <w:rFonts w:ascii="Times New Roman"/>
          <w:b w:val="false"/>
          <w:i w:val="false"/>
          <w:color w:val="000000"/>
          <w:sz w:val="28"/>
        </w:rPr>
        <w:t>
      8 баған –ЭҮП арқылы келіп түскен апостильденген құжаттар саны;</w:t>
      </w:r>
    </w:p>
    <w:p>
      <w:pPr>
        <w:spacing w:after="0"/>
        <w:ind w:left="0"/>
        <w:jc w:val="both"/>
      </w:pPr>
      <w:r>
        <w:rPr>
          <w:rFonts w:ascii="Times New Roman"/>
          <w:b w:val="false"/>
          <w:i w:val="false"/>
          <w:color w:val="000000"/>
          <w:sz w:val="28"/>
        </w:rPr>
        <w:t>
      9 баған –ЭҮП арқылы келіп түскен орындалмаған, қайтарылған құжаттар саны;</w:t>
      </w:r>
    </w:p>
    <w:p>
      <w:pPr>
        <w:spacing w:after="0"/>
        <w:ind w:left="0"/>
        <w:jc w:val="both"/>
      </w:pPr>
      <w:r>
        <w:rPr>
          <w:rFonts w:ascii="Times New Roman"/>
          <w:b w:val="false"/>
          <w:i w:val="false"/>
          <w:color w:val="000000"/>
          <w:sz w:val="28"/>
        </w:rPr>
        <w:t>
      10 баған –ЭҮП арқылы келіп түскен бас тартылған құжаттар саны;</w:t>
      </w:r>
    </w:p>
    <w:p>
      <w:pPr>
        <w:spacing w:after="0"/>
        <w:ind w:left="0"/>
        <w:jc w:val="both"/>
      </w:pPr>
      <w:r>
        <w:rPr>
          <w:rFonts w:ascii="Times New Roman"/>
          <w:b w:val="false"/>
          <w:i w:val="false"/>
          <w:color w:val="000000"/>
          <w:sz w:val="28"/>
        </w:rPr>
        <w:t>
      11 баған –ЭҮП және Мемлекеттік корпорация арқылы келіп түскен тіркеуші органдар берген апостильденген құжаттар саны;</w:t>
      </w:r>
    </w:p>
    <w:p>
      <w:pPr>
        <w:spacing w:after="0"/>
        <w:ind w:left="0"/>
        <w:jc w:val="both"/>
      </w:pPr>
      <w:r>
        <w:rPr>
          <w:rFonts w:ascii="Times New Roman"/>
          <w:b w:val="false"/>
          <w:i w:val="false"/>
          <w:color w:val="000000"/>
          <w:sz w:val="28"/>
        </w:rPr>
        <w:t>
      12 баған–ЭҮП және Мемлекеттік корпорация арқылы келіп түскен нотариустар берген апостилденген құжаттар саны;</w:t>
      </w:r>
    </w:p>
    <w:p>
      <w:pPr>
        <w:spacing w:after="0"/>
        <w:ind w:left="0"/>
        <w:jc w:val="both"/>
      </w:pPr>
      <w:r>
        <w:rPr>
          <w:rFonts w:ascii="Times New Roman"/>
          <w:b w:val="false"/>
          <w:i w:val="false"/>
          <w:color w:val="000000"/>
          <w:sz w:val="28"/>
        </w:rPr>
        <w:t>
      13 баған – Мемлекеттік корпорация және ЭҮП арқылы келіп түскен басқа мемлекеттік органдар берген апостильденген құжаттар саны;</w:t>
      </w:r>
    </w:p>
    <w:p>
      <w:pPr>
        <w:spacing w:after="0"/>
        <w:ind w:left="0"/>
        <w:jc w:val="both"/>
      </w:pPr>
      <w:r>
        <w:rPr>
          <w:rFonts w:ascii="Times New Roman"/>
          <w:b w:val="false"/>
          <w:i w:val="false"/>
          <w:color w:val="000000"/>
          <w:sz w:val="28"/>
        </w:rPr>
        <w:t>
      14 баған –келіп түскен барлық құжаттардың саны;</w:t>
      </w:r>
    </w:p>
    <w:p>
      <w:pPr>
        <w:spacing w:after="0"/>
        <w:ind w:left="0"/>
        <w:jc w:val="both"/>
      </w:pPr>
      <w:r>
        <w:rPr>
          <w:rFonts w:ascii="Times New Roman"/>
          <w:b w:val="false"/>
          <w:i w:val="false"/>
          <w:color w:val="000000"/>
          <w:sz w:val="28"/>
        </w:rPr>
        <w:t>
      15 баған –апостилденген барлық құжаттардың саны</w:t>
      </w:r>
    </w:p>
    <w:p>
      <w:pPr>
        <w:spacing w:after="0"/>
        <w:ind w:left="0"/>
        <w:jc w:val="both"/>
      </w:pPr>
      <w:r>
        <w:rPr>
          <w:rFonts w:ascii="Times New Roman"/>
          <w:b w:val="false"/>
          <w:i w:val="false"/>
          <w:color w:val="000000"/>
          <w:sz w:val="28"/>
        </w:rPr>
        <w:t>
      16 баған – кері қайтарылған барлық құжаттардың саны;</w:t>
      </w:r>
    </w:p>
    <w:p>
      <w:pPr>
        <w:spacing w:after="0"/>
        <w:ind w:left="0"/>
        <w:jc w:val="both"/>
      </w:pPr>
      <w:r>
        <w:rPr>
          <w:rFonts w:ascii="Times New Roman"/>
          <w:b w:val="false"/>
          <w:i w:val="false"/>
          <w:color w:val="000000"/>
          <w:sz w:val="28"/>
        </w:rPr>
        <w:t>
      17 баған – бас тартылған барлық құжаттардың саны;</w:t>
      </w:r>
    </w:p>
    <w:p>
      <w:pPr>
        <w:spacing w:after="0"/>
        <w:ind w:left="0"/>
        <w:jc w:val="both"/>
      </w:pPr>
      <w:r>
        <w:rPr>
          <w:rFonts w:ascii="Times New Roman"/>
          <w:b w:val="false"/>
          <w:i w:val="false"/>
          <w:color w:val="000000"/>
          <w:sz w:val="28"/>
        </w:rPr>
        <w:t>
      18 баған – апостиль мөртаңбасын қою үшін өндірілетін мемлекеттік баж сомасы.</w:t>
      </w:r>
    </w:p>
    <w:p>
      <w:pPr>
        <w:spacing w:after="0"/>
        <w:ind w:left="0"/>
        <w:jc w:val="both"/>
      </w:pPr>
      <w:r>
        <w:rPr>
          <w:rFonts w:ascii="Times New Roman"/>
          <w:b w:val="false"/>
          <w:i w:val="false"/>
          <w:color w:val="000000"/>
          <w:sz w:val="28"/>
        </w:rPr>
        <w:t>
      Тоқсан, жартыжыл, жылда елдер бойынша апостилденген құжаттар саны</w:t>
      </w:r>
    </w:p>
    <w:p>
      <w:pPr>
        <w:spacing w:after="0"/>
        <w:ind w:left="0"/>
        <w:jc w:val="both"/>
      </w:pPr>
      <w:r>
        <w:rPr>
          <w:rFonts w:ascii="Times New Roman"/>
          <w:b w:val="false"/>
          <w:i w:val="false"/>
          <w:color w:val="000000"/>
          <w:sz w:val="28"/>
        </w:rPr>
        <w:t>
      1 баған – кезең;</w:t>
      </w:r>
    </w:p>
    <w:p>
      <w:pPr>
        <w:spacing w:after="0"/>
        <w:ind w:left="0"/>
        <w:jc w:val="both"/>
      </w:pPr>
      <w:r>
        <w:rPr>
          <w:rFonts w:ascii="Times New Roman"/>
          <w:b w:val="false"/>
          <w:i w:val="false"/>
          <w:color w:val="000000"/>
          <w:sz w:val="28"/>
        </w:rPr>
        <w:t>
      2 баған – аймақтың атауы;</w:t>
      </w:r>
    </w:p>
    <w:p>
      <w:pPr>
        <w:spacing w:after="0"/>
        <w:ind w:left="0"/>
        <w:jc w:val="both"/>
      </w:pPr>
      <w:r>
        <w:rPr>
          <w:rFonts w:ascii="Times New Roman"/>
          <w:b w:val="false"/>
          <w:i w:val="false"/>
          <w:color w:val="000000"/>
          <w:sz w:val="28"/>
        </w:rPr>
        <w:t>
      3-27 бағандар –шығу үшін құжатты апостилдеу қажет елдердің атауы;</w:t>
      </w:r>
    </w:p>
    <w:p>
      <w:pPr>
        <w:spacing w:after="0"/>
        <w:ind w:left="0"/>
        <w:jc w:val="both"/>
      </w:pPr>
      <w:r>
        <w:rPr>
          <w:rFonts w:ascii="Times New Roman"/>
          <w:b w:val="false"/>
          <w:i w:val="false"/>
          <w:color w:val="000000"/>
          <w:sz w:val="28"/>
        </w:rPr>
        <w:t>
      Есеп нысанына Әділет департаментінің басшысы тегін және атын және әкесінің атын (бар болса), сондай-ақ толтыру күнін көрсете отырып, қол қояды.</w:t>
      </w:r>
    </w:p>
    <w:p>
      <w:pPr>
        <w:spacing w:after="0"/>
        <w:ind w:left="0"/>
        <w:jc w:val="both"/>
      </w:pPr>
      <w:r>
        <w:rPr>
          <w:rFonts w:ascii="Times New Roman"/>
          <w:b w:val="false"/>
          <w:i w:val="false"/>
          <w:color w:val="000000"/>
          <w:sz w:val="28"/>
        </w:rPr>
        <w:t>
      Есептің соңында орындаушыны (тегі, аты және әкесінің аты(болған жағдайда) көрсету қажет.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2014 жылғы 15 шілдедегі</w:t>
            </w:r>
            <w:r>
              <w:br/>
            </w:r>
            <w:r>
              <w:rPr>
                <w:rFonts w:ascii="Times New Roman"/>
                <w:b w:val="false"/>
                <w:i w:val="false"/>
                <w:color w:val="000000"/>
                <w:sz w:val="20"/>
              </w:rPr>
              <w:t>№ 238 бұйрығына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p>
      <w:pPr>
        <w:spacing w:after="0"/>
        <w:ind w:left="0"/>
        <w:jc w:val="left"/>
      </w:pPr>
      <w:r>
        <w:rPr>
          <w:rFonts w:ascii="Times New Roman"/>
          <w:b/>
          <w:i w:val="false"/>
          <w:color w:val="000000"/>
        </w:rPr>
        <w:t xml:space="preserve"> Нотариустар куәландырған мәмілелерді жарамсыз деп тану туралы сотқа берілген талап арыздардың, сотқа және Әділет департаментіне берілген шағымдар туралы, нотариустарға қатысты шығарылған соттың жеке ұйғарымдары және қаулылары туралы есеп</w:t>
      </w:r>
      <w:r>
        <w:br/>
      </w:r>
      <w:r>
        <w:rPr>
          <w:rFonts w:ascii="Times New Roman"/>
          <w:b/>
          <w:i w:val="false"/>
          <w:color w:val="000000"/>
        </w:rPr>
        <w:t>Есептік кезең 20___ жыл _ тоқсан</w:t>
      </w:r>
    </w:p>
    <w:p>
      <w:pPr>
        <w:spacing w:after="0"/>
        <w:ind w:left="0"/>
        <w:jc w:val="both"/>
      </w:pPr>
      <w:r>
        <w:rPr>
          <w:rFonts w:ascii="Times New Roman"/>
          <w:b w:val="false"/>
          <w:i w:val="false"/>
          <w:color w:val="ff0000"/>
          <w:sz w:val="28"/>
        </w:rPr>
        <w:t xml:space="preserve">
      Ескерту. 8-қосымша жаңа редакцияда – ҚР Әділет министрінің 20.12.2019 </w:t>
      </w:r>
      <w:r>
        <w:rPr>
          <w:rFonts w:ascii="Times New Roman"/>
          <w:b w:val="false"/>
          <w:i w:val="false"/>
          <w:color w:val="ff0000"/>
          <w:sz w:val="28"/>
        </w:rPr>
        <w:t>№ 607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Индексі: РНП 8</w:t>
      </w:r>
    </w:p>
    <w:p>
      <w:pPr>
        <w:spacing w:after="0"/>
        <w:ind w:left="0"/>
        <w:jc w:val="both"/>
      </w:pPr>
      <w:r>
        <w:rPr>
          <w:rFonts w:ascii="Times New Roman"/>
          <w:b w:val="false"/>
          <w:i w:val="false"/>
          <w:color w:val="000000"/>
          <w:sz w:val="28"/>
        </w:rPr>
        <w:t>
      Кезеңділігі: тоқсан сайын</w:t>
      </w:r>
    </w:p>
    <w:p>
      <w:pPr>
        <w:spacing w:after="0"/>
        <w:ind w:left="0"/>
        <w:jc w:val="both"/>
      </w:pPr>
      <w:r>
        <w:rPr>
          <w:rFonts w:ascii="Times New Roman"/>
          <w:b w:val="false"/>
          <w:i w:val="false"/>
          <w:color w:val="000000"/>
          <w:sz w:val="28"/>
        </w:rPr>
        <w:t>
      Ұсынатын тұлғалар тобы: Облыстардың, республикалық маңызы бар қалалардың және астананың Әділет департаменттері</w:t>
      </w:r>
    </w:p>
    <w:p>
      <w:pPr>
        <w:spacing w:after="0"/>
        <w:ind w:left="0"/>
        <w:jc w:val="both"/>
      </w:pPr>
      <w:r>
        <w:rPr>
          <w:rFonts w:ascii="Times New Roman"/>
          <w:b w:val="false"/>
          <w:i w:val="false"/>
          <w:color w:val="000000"/>
          <w:sz w:val="28"/>
        </w:rPr>
        <w:t>
      Қайда ұсынылады: Қазақстан Республикасы Әділет министрлігіне</w:t>
      </w:r>
    </w:p>
    <w:p>
      <w:pPr>
        <w:spacing w:after="0"/>
        <w:ind w:left="0"/>
        <w:jc w:val="both"/>
      </w:pPr>
      <w:r>
        <w:rPr>
          <w:rFonts w:ascii="Times New Roman"/>
          <w:b w:val="false"/>
          <w:i w:val="false"/>
          <w:color w:val="000000"/>
          <w:sz w:val="28"/>
        </w:rPr>
        <w:t>
      Тапсыру мерзімі: тоқсан сайын келесі есептік кезеңнен кейінгі 5-і күніне қарай</w:t>
      </w:r>
    </w:p>
    <w:p>
      <w:pPr>
        <w:spacing w:after="0"/>
        <w:ind w:left="0"/>
        <w:jc w:val="both"/>
      </w:pPr>
      <w:r>
        <w:rPr>
          <w:rFonts w:ascii="Times New Roman"/>
          <w:b w:val="false"/>
          <w:i w:val="false"/>
          <w:color w:val="000000"/>
          <w:sz w:val="28"/>
        </w:rPr>
        <w:t>
      Әкімшілік деректерге арналған нысан интернет-ресурста орналастырылған: www.adіlet.gov.kz</w:t>
      </w:r>
    </w:p>
    <w:p>
      <w:pPr>
        <w:spacing w:after="0"/>
        <w:ind w:left="0"/>
        <w:jc w:val="left"/>
      </w:pPr>
      <w:r>
        <w:rPr>
          <w:rFonts w:ascii="Times New Roman"/>
          <w:b/>
          <w:i w:val="false"/>
          <w:color w:val="000000"/>
        </w:rPr>
        <w:t xml:space="preserve"> Нотариустар куәландырған мәмілелерді жарамсыз деп тану туралы сотқа берілген талап арыздардың, сотқа және____________ облыстың Әділет департаментіне берілген шағымдар туралы, ______жылдың _______тоқсанында нотариустарға қатысты шығарылған соттың жеке ұйғарымдары және қаулылары туралы есептер (өсу бойынша)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ӘАОЖ</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Нотариаттық іс-әрекетті жарамсыз деп тану туралы сотқа берілген талап арыздардың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нотариустың кінәсі бойынша нотариаттық іс-әрекетті жарамсыз деп тану туралы сот канағаттандырған талап арыздар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Нотариустардың іс-әрекеттеріне қатысты сотқа берілген шағымдардың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Нотариустардың іс-әрекеттеріне сот қанағаттандырған шағымдардың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Әділет департаментіне нотариустардың іс-әрекеттеріне берген шағымдардың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Әділет департаментіне нотариустардың іс-әрекеттеріне берілген қанағаттандырылған шағымдардың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Нотариустарға қатысты сот шығарған жеке ұйғарымдардың және қаулылардың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қанағаттандырылған талап арыздар, расталған шағымдар соттардың жеке уйғарымдары мен қаулылары бойынша жауапкершілікке тартылған нотариустардың саны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both"/>
      </w:pPr>
      <w:r>
        <w:rPr>
          <w:rFonts w:ascii="Times New Roman"/>
          <w:b w:val="false"/>
          <w:i w:val="false"/>
          <w:color w:val="000000"/>
          <w:sz w:val="28"/>
        </w:rPr>
        <w:t>
      Орындаушы ___________________________ Телефон нөмірі _____________</w:t>
      </w:r>
    </w:p>
    <w:p>
      <w:pPr>
        <w:spacing w:after="0"/>
        <w:ind w:left="0"/>
        <w:jc w:val="both"/>
      </w:pPr>
      <w:r>
        <w:rPr>
          <w:rFonts w:ascii="Times New Roman"/>
          <w:b w:val="false"/>
          <w:i w:val="false"/>
          <w:color w:val="000000"/>
          <w:sz w:val="28"/>
        </w:rPr>
        <w:t>
      Тегі, аты және әкесінің аты (бар болса)</w:t>
      </w:r>
    </w:p>
    <w:p>
      <w:pPr>
        <w:spacing w:after="0"/>
        <w:ind w:left="0"/>
        <w:jc w:val="both"/>
      </w:pPr>
      <w:r>
        <w:rPr>
          <w:rFonts w:ascii="Times New Roman"/>
          <w:b w:val="false"/>
          <w:i w:val="false"/>
          <w:color w:val="000000"/>
          <w:sz w:val="28"/>
        </w:rPr>
        <w:t>
      Басшы 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қолы</w:t>
      </w:r>
    </w:p>
    <w:p>
      <w:pPr>
        <w:spacing w:after="0"/>
        <w:ind w:left="0"/>
        <w:jc w:val="both"/>
      </w:pPr>
      <w:r>
        <w:rPr>
          <w:rFonts w:ascii="Times New Roman"/>
          <w:b w:val="false"/>
          <w:i w:val="false"/>
          <w:color w:val="000000"/>
          <w:sz w:val="28"/>
        </w:rPr>
        <w:t>
      Күні "___" ______________________20 ___ жыл М.О.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Нотариустар куәландырған</w:t>
            </w:r>
            <w:r>
              <w:br/>
            </w:r>
            <w:r>
              <w:rPr>
                <w:rFonts w:ascii="Times New Roman"/>
                <w:b w:val="false"/>
                <w:i w:val="false"/>
                <w:color w:val="000000"/>
                <w:sz w:val="20"/>
              </w:rPr>
              <w:t>мәмілелерді жарамсыз деп тану</w:t>
            </w:r>
            <w:r>
              <w:br/>
            </w:r>
            <w:r>
              <w:rPr>
                <w:rFonts w:ascii="Times New Roman"/>
                <w:b w:val="false"/>
                <w:i w:val="false"/>
                <w:color w:val="000000"/>
                <w:sz w:val="20"/>
              </w:rPr>
              <w:t>туралы сотқа берілген талап</w:t>
            </w:r>
            <w:r>
              <w:br/>
            </w:r>
            <w:r>
              <w:rPr>
                <w:rFonts w:ascii="Times New Roman"/>
                <w:b w:val="false"/>
                <w:i w:val="false"/>
                <w:color w:val="000000"/>
                <w:sz w:val="20"/>
              </w:rPr>
              <w:t>арыздардың, сотқа және Әділет</w:t>
            </w:r>
            <w:r>
              <w:br/>
            </w:r>
            <w:r>
              <w:rPr>
                <w:rFonts w:ascii="Times New Roman"/>
                <w:b w:val="false"/>
                <w:i w:val="false"/>
                <w:color w:val="000000"/>
                <w:sz w:val="20"/>
              </w:rPr>
              <w:t>департаментіне берілген</w:t>
            </w:r>
            <w:r>
              <w:br/>
            </w:r>
            <w:r>
              <w:rPr>
                <w:rFonts w:ascii="Times New Roman"/>
                <w:b w:val="false"/>
                <w:i w:val="false"/>
                <w:color w:val="000000"/>
                <w:sz w:val="20"/>
              </w:rPr>
              <w:t>шағымдар туралы,</w:t>
            </w:r>
            <w:r>
              <w:br/>
            </w:r>
            <w:r>
              <w:rPr>
                <w:rFonts w:ascii="Times New Roman"/>
                <w:b w:val="false"/>
                <w:i w:val="false"/>
                <w:color w:val="000000"/>
                <w:sz w:val="20"/>
              </w:rPr>
              <w:t>нотариустарға қатысты</w:t>
            </w:r>
            <w:r>
              <w:br/>
            </w:r>
            <w:r>
              <w:rPr>
                <w:rFonts w:ascii="Times New Roman"/>
                <w:b w:val="false"/>
                <w:i w:val="false"/>
                <w:color w:val="000000"/>
                <w:sz w:val="20"/>
              </w:rPr>
              <w:t>шығарылған соттың жеке</w:t>
            </w:r>
            <w:r>
              <w:br/>
            </w:r>
            <w:r>
              <w:rPr>
                <w:rFonts w:ascii="Times New Roman"/>
                <w:b w:val="false"/>
                <w:i w:val="false"/>
                <w:color w:val="000000"/>
                <w:sz w:val="20"/>
              </w:rPr>
              <w:t>ұйғарымдары және қаулылары</w:t>
            </w:r>
            <w:r>
              <w:br/>
            </w:r>
            <w:r>
              <w:rPr>
                <w:rFonts w:ascii="Times New Roman"/>
                <w:b w:val="false"/>
                <w:i w:val="false"/>
                <w:color w:val="000000"/>
                <w:sz w:val="20"/>
              </w:rPr>
              <w:t>туралы есеп нысанына</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"Нотариустар куәландырған мәмілелерді жарамсыз деп тану туралы сотқа берілген талап арыздардың, сотқа және Әділет департаментіне берілген шағымдар туралы, нотариустарға қатысты шығарылған соттың жеке ұйғарымдары және қаулылары туралы" есепті толтыру бойынша түсініктеме</w:t>
      </w:r>
    </w:p>
    <w:p>
      <w:pPr>
        <w:spacing w:after="0"/>
        <w:ind w:left="0"/>
        <w:jc w:val="both"/>
      </w:pPr>
      <w:r>
        <w:rPr>
          <w:rFonts w:ascii="Times New Roman"/>
          <w:b w:val="false"/>
          <w:i w:val="false"/>
          <w:color w:val="000000"/>
          <w:sz w:val="28"/>
        </w:rPr>
        <w:t>
      1. Осы түсініктеме "Нотариустар куәландырған мәмілелерді жарамсыз деп тану туралы сотқа берілген талап арыздардың, сотқа және Әділет департаментіне берілген шағымдар туралы, нотариустарға қатысты шығарылған соттың жеке ұйғарымдары және қаулылары туралы есепті" (бұдан әрі - Нысан) толтыру бойынша бірыңғай талаптарды анықтайды.</w:t>
      </w:r>
    </w:p>
    <w:p>
      <w:pPr>
        <w:spacing w:after="0"/>
        <w:ind w:left="0"/>
        <w:jc w:val="both"/>
      </w:pPr>
      <w:r>
        <w:rPr>
          <w:rFonts w:ascii="Times New Roman"/>
          <w:b w:val="false"/>
          <w:i w:val="false"/>
          <w:color w:val="000000"/>
          <w:sz w:val="28"/>
        </w:rPr>
        <w:t>
      2. Нысанды аумақтық әділет органдары тоқсан сайын жасайды.</w:t>
      </w:r>
    </w:p>
    <w:p>
      <w:pPr>
        <w:spacing w:after="0"/>
        <w:ind w:left="0"/>
        <w:jc w:val="both"/>
      </w:pPr>
      <w:r>
        <w:rPr>
          <w:rFonts w:ascii="Times New Roman"/>
          <w:b w:val="false"/>
          <w:i w:val="false"/>
          <w:color w:val="000000"/>
          <w:sz w:val="28"/>
        </w:rPr>
        <w:t>
      3. Нысанға Әділет департаментінің басшысы тегін, атын және әкесінің атын (бар болған жағдайда), сондай-ақ толтыру күнін көрсете отырып, қол қояды.</w:t>
      </w:r>
    </w:p>
    <w:p>
      <w:pPr>
        <w:spacing w:after="0"/>
        <w:ind w:left="0"/>
        <w:jc w:val="both"/>
      </w:pPr>
      <w:r>
        <w:rPr>
          <w:rFonts w:ascii="Times New Roman"/>
          <w:b w:val="false"/>
          <w:i w:val="false"/>
          <w:color w:val="000000"/>
          <w:sz w:val="28"/>
        </w:rPr>
        <w:t>
      4. Нысан тоқсан сайын есептік кезеңнен кейінгі 5-і күніне ұсынылады.</w:t>
      </w:r>
    </w:p>
    <w:p>
      <w:pPr>
        <w:spacing w:after="0"/>
        <w:ind w:left="0"/>
        <w:jc w:val="both"/>
      </w:pPr>
      <w:r>
        <w:rPr>
          <w:rFonts w:ascii="Times New Roman"/>
          <w:b w:val="false"/>
          <w:i w:val="false"/>
          <w:color w:val="000000"/>
          <w:sz w:val="28"/>
        </w:rPr>
        <w:t>
      5. Нысан мемлекеттік және орыс тілдерінде толтырылады.</w:t>
      </w:r>
    </w:p>
    <w:p>
      <w:pPr>
        <w:spacing w:after="0"/>
        <w:ind w:left="0"/>
        <w:jc w:val="both"/>
      </w:pPr>
      <w:r>
        <w:rPr>
          <w:rFonts w:ascii="Times New Roman"/>
          <w:b w:val="false"/>
          <w:i w:val="false"/>
          <w:color w:val="000000"/>
          <w:sz w:val="28"/>
        </w:rPr>
        <w:t>
      5. Деректер есептік тоқсанның, ағымдағы жылдың бөлінісінде, сондай-ақ мемлекеттік тіркелген сәттен бастап көрсетіледі.</w:t>
      </w:r>
    </w:p>
    <w:p>
      <w:pPr>
        <w:spacing w:after="0"/>
        <w:ind w:left="0"/>
        <w:jc w:val="both"/>
      </w:pPr>
      <w:r>
        <w:rPr>
          <w:rFonts w:ascii="Times New Roman"/>
          <w:b w:val="false"/>
          <w:i w:val="false"/>
          <w:color w:val="000000"/>
          <w:sz w:val="28"/>
        </w:rPr>
        <w:t>
      6. Нысандар әкімшілік-аумақтық бірлік бөлінісінде (облысты, республикалық маңызы бар қаланы көрсетумен) толтырылады.</w:t>
      </w:r>
    </w:p>
    <w:p>
      <w:pPr>
        <w:spacing w:after="0"/>
        <w:ind w:left="0"/>
        <w:jc w:val="both"/>
      </w:pPr>
      <w:r>
        <w:rPr>
          <w:rFonts w:ascii="Times New Roman"/>
          <w:b w:val="false"/>
          <w:i w:val="false"/>
          <w:color w:val="000000"/>
          <w:sz w:val="28"/>
        </w:rPr>
        <w:t>
      7. Нысан келесі түрде толтырылады:</w:t>
      </w:r>
    </w:p>
    <w:p>
      <w:pPr>
        <w:spacing w:after="0"/>
        <w:ind w:left="0"/>
        <w:jc w:val="both"/>
      </w:pPr>
      <w:r>
        <w:rPr>
          <w:rFonts w:ascii="Times New Roman"/>
          <w:b w:val="false"/>
          <w:i w:val="false"/>
          <w:color w:val="000000"/>
          <w:sz w:val="28"/>
        </w:rPr>
        <w:t>
      Мәліметтер мемлекетік және жекеше нотариустарға қатысты ұсынылады.</w:t>
      </w:r>
    </w:p>
    <w:p>
      <w:pPr>
        <w:spacing w:after="0"/>
        <w:ind w:left="0"/>
        <w:jc w:val="both"/>
      </w:pPr>
      <w:r>
        <w:rPr>
          <w:rFonts w:ascii="Times New Roman"/>
          <w:b w:val="false"/>
          <w:i w:val="false"/>
          <w:color w:val="000000"/>
          <w:sz w:val="28"/>
        </w:rPr>
        <w:t>
      1 - бағанда реттік нөмірі көрсетіледі;</w:t>
      </w:r>
    </w:p>
    <w:p>
      <w:pPr>
        <w:spacing w:after="0"/>
        <w:ind w:left="0"/>
        <w:jc w:val="both"/>
      </w:pPr>
      <w:r>
        <w:rPr>
          <w:rFonts w:ascii="Times New Roman"/>
          <w:b w:val="false"/>
          <w:i w:val="false"/>
          <w:color w:val="000000"/>
          <w:sz w:val="28"/>
        </w:rPr>
        <w:t xml:space="preserve">
      2 – бағанда "Мемлекеттік статистика туралы" заңның 16-бабы 3-тармағының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әкімшілік-аумақтық объектілердің жіктеуіші бойынша коды көрсетіледі (http://stat.gov.kz/іmportant/classіfіer);</w:t>
      </w:r>
    </w:p>
    <w:p>
      <w:pPr>
        <w:spacing w:after="0"/>
        <w:ind w:left="0"/>
        <w:jc w:val="both"/>
      </w:pPr>
      <w:r>
        <w:rPr>
          <w:rFonts w:ascii="Times New Roman"/>
          <w:b w:val="false"/>
          <w:i w:val="false"/>
          <w:color w:val="000000"/>
          <w:sz w:val="28"/>
        </w:rPr>
        <w:t>
      3 - бағанда "Облыстың атауы";</w:t>
      </w:r>
    </w:p>
    <w:p>
      <w:pPr>
        <w:spacing w:after="0"/>
        <w:ind w:left="0"/>
        <w:jc w:val="both"/>
      </w:pPr>
      <w:r>
        <w:rPr>
          <w:rFonts w:ascii="Times New Roman"/>
          <w:b w:val="false"/>
          <w:i w:val="false"/>
          <w:color w:val="000000"/>
          <w:sz w:val="28"/>
        </w:rPr>
        <w:t>
      4 – бағанда Нотариаттық кәуландырылған мәмілелерді жарамсыз деп тану туралы сотқа берілген талап арыздардың саны;</w:t>
      </w:r>
    </w:p>
    <w:p>
      <w:pPr>
        <w:spacing w:after="0"/>
        <w:ind w:left="0"/>
        <w:jc w:val="both"/>
      </w:pPr>
      <w:r>
        <w:rPr>
          <w:rFonts w:ascii="Times New Roman"/>
          <w:b w:val="false"/>
          <w:i w:val="false"/>
          <w:color w:val="000000"/>
          <w:sz w:val="28"/>
        </w:rPr>
        <w:t>
      5 - бағанда Оның ішінде сот қанағаттандырылғаны;</w:t>
      </w:r>
    </w:p>
    <w:p>
      <w:pPr>
        <w:spacing w:after="0"/>
        <w:ind w:left="0"/>
        <w:jc w:val="both"/>
      </w:pPr>
      <w:r>
        <w:rPr>
          <w:rFonts w:ascii="Times New Roman"/>
          <w:b w:val="false"/>
          <w:i w:val="false"/>
          <w:color w:val="000000"/>
          <w:sz w:val="28"/>
        </w:rPr>
        <w:t>
      6 - бағанда Нотариустардың іс-әрекеттеріне қатысты соттарға берілген шағымдардың саны;</w:t>
      </w:r>
    </w:p>
    <w:p>
      <w:pPr>
        <w:spacing w:after="0"/>
        <w:ind w:left="0"/>
        <w:jc w:val="both"/>
      </w:pPr>
      <w:r>
        <w:rPr>
          <w:rFonts w:ascii="Times New Roman"/>
          <w:b w:val="false"/>
          <w:i w:val="false"/>
          <w:color w:val="000000"/>
          <w:sz w:val="28"/>
        </w:rPr>
        <w:t>
      7 - бағанда оның ішінде сот негізді деп танығаны;</w:t>
      </w:r>
    </w:p>
    <w:p>
      <w:pPr>
        <w:spacing w:after="0"/>
        <w:ind w:left="0"/>
        <w:jc w:val="both"/>
      </w:pPr>
      <w:r>
        <w:rPr>
          <w:rFonts w:ascii="Times New Roman"/>
          <w:b w:val="false"/>
          <w:i w:val="false"/>
          <w:color w:val="000000"/>
          <w:sz w:val="28"/>
        </w:rPr>
        <w:t>
      8 - бағанда Нотариустардың іс-әрекетіне Әділет департаментіне берілген шағымдардың саны;</w:t>
      </w:r>
    </w:p>
    <w:p>
      <w:pPr>
        <w:spacing w:after="0"/>
        <w:ind w:left="0"/>
        <w:jc w:val="both"/>
      </w:pPr>
      <w:r>
        <w:rPr>
          <w:rFonts w:ascii="Times New Roman"/>
          <w:b w:val="false"/>
          <w:i w:val="false"/>
          <w:color w:val="000000"/>
          <w:sz w:val="28"/>
        </w:rPr>
        <w:t>
      9 - бағанда оның ішінде негізделгені;</w:t>
      </w:r>
    </w:p>
    <w:p>
      <w:pPr>
        <w:spacing w:after="0"/>
        <w:ind w:left="0"/>
        <w:jc w:val="both"/>
      </w:pPr>
      <w:r>
        <w:rPr>
          <w:rFonts w:ascii="Times New Roman"/>
          <w:b w:val="false"/>
          <w:i w:val="false"/>
          <w:color w:val="000000"/>
          <w:sz w:val="28"/>
        </w:rPr>
        <w:t>
      10 - бағанда нотариустарға қатысты шығарған соттардың жеке ұйғарымдарының және қаулыларының саны;</w:t>
      </w:r>
    </w:p>
    <w:p>
      <w:pPr>
        <w:spacing w:after="0"/>
        <w:ind w:left="0"/>
        <w:jc w:val="both"/>
      </w:pPr>
      <w:r>
        <w:rPr>
          <w:rFonts w:ascii="Times New Roman"/>
          <w:b w:val="false"/>
          <w:i w:val="false"/>
          <w:color w:val="000000"/>
          <w:sz w:val="28"/>
        </w:rPr>
        <w:t>
      11 - бағанда Нотариустарға қатысты қанағаттандырылған талап арыздар және шағымдар бойынша қабылданған шаралар.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2014 жылғы 15 шілдедегі</w:t>
            </w:r>
            <w:r>
              <w:br/>
            </w:r>
            <w:r>
              <w:rPr>
                <w:rFonts w:ascii="Times New Roman"/>
                <w:b w:val="false"/>
                <w:i w:val="false"/>
                <w:color w:val="000000"/>
                <w:sz w:val="20"/>
              </w:rPr>
              <w:t>№ 238 бұйрығына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 арналған нысан</w:t>
            </w:r>
          </w:p>
        </w:tc>
      </w:tr>
    </w:tbl>
    <w:p>
      <w:pPr>
        <w:spacing w:after="0"/>
        <w:ind w:left="0"/>
        <w:jc w:val="left"/>
      </w:pPr>
      <w:r>
        <w:rPr>
          <w:rFonts w:ascii="Times New Roman"/>
          <w:b/>
          <w:i w:val="false"/>
          <w:color w:val="000000"/>
        </w:rPr>
        <w:t xml:space="preserve"> Әділет департаментінің нотариаттық қызмет мәселелері бойынша ұйымдастырушылық-әдістемелік басшылықты жүзеге асыруы туралы есеп</w:t>
      </w:r>
    </w:p>
    <w:p>
      <w:pPr>
        <w:spacing w:after="0"/>
        <w:ind w:left="0"/>
        <w:jc w:val="both"/>
      </w:pPr>
      <w:r>
        <w:rPr>
          <w:rFonts w:ascii="Times New Roman"/>
          <w:b w:val="false"/>
          <w:i w:val="false"/>
          <w:color w:val="ff0000"/>
          <w:sz w:val="28"/>
        </w:rPr>
        <w:t xml:space="preserve">
      Ескерту. 9-қосымша жаңа редакцияда – ҚР Әділет министрінің 20.12.2019 </w:t>
      </w:r>
      <w:r>
        <w:rPr>
          <w:rFonts w:ascii="Times New Roman"/>
          <w:b w:val="false"/>
          <w:i w:val="false"/>
          <w:color w:val="ff0000"/>
          <w:sz w:val="28"/>
        </w:rPr>
        <w:t>№ 607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Есептік кезең 20___ ж ыл _ тоқсан</w:t>
      </w:r>
    </w:p>
    <w:p>
      <w:pPr>
        <w:spacing w:after="0"/>
        <w:ind w:left="0"/>
        <w:jc w:val="both"/>
      </w:pPr>
      <w:r>
        <w:rPr>
          <w:rFonts w:ascii="Times New Roman"/>
          <w:b w:val="false"/>
          <w:i w:val="false"/>
          <w:color w:val="000000"/>
          <w:sz w:val="28"/>
        </w:rPr>
        <w:t>
      Индексі: РНП 9</w:t>
      </w:r>
    </w:p>
    <w:p>
      <w:pPr>
        <w:spacing w:after="0"/>
        <w:ind w:left="0"/>
        <w:jc w:val="both"/>
      </w:pPr>
      <w:r>
        <w:rPr>
          <w:rFonts w:ascii="Times New Roman"/>
          <w:b w:val="false"/>
          <w:i w:val="false"/>
          <w:color w:val="000000"/>
          <w:sz w:val="28"/>
        </w:rPr>
        <w:t>
      Кезеңділігі: тоқсан сайын</w:t>
      </w:r>
    </w:p>
    <w:p>
      <w:pPr>
        <w:spacing w:after="0"/>
        <w:ind w:left="0"/>
        <w:jc w:val="both"/>
      </w:pPr>
      <w:r>
        <w:rPr>
          <w:rFonts w:ascii="Times New Roman"/>
          <w:b w:val="false"/>
          <w:i w:val="false"/>
          <w:color w:val="000000"/>
          <w:sz w:val="28"/>
        </w:rPr>
        <w:t>
      Ұсынатын тұлғалар тобы: Облыстардың, республикалық маңызы бар қалалардың және астананың Әділет департаменттері</w:t>
      </w:r>
    </w:p>
    <w:p>
      <w:pPr>
        <w:spacing w:after="0"/>
        <w:ind w:left="0"/>
        <w:jc w:val="both"/>
      </w:pPr>
      <w:r>
        <w:rPr>
          <w:rFonts w:ascii="Times New Roman"/>
          <w:b w:val="false"/>
          <w:i w:val="false"/>
          <w:color w:val="000000"/>
          <w:sz w:val="28"/>
        </w:rPr>
        <w:t>
      Қайда ұсынылады: Қазақстан Республикасы Әділет министрлігіне</w:t>
      </w:r>
    </w:p>
    <w:p>
      <w:pPr>
        <w:spacing w:after="0"/>
        <w:ind w:left="0"/>
        <w:jc w:val="both"/>
      </w:pPr>
      <w:r>
        <w:rPr>
          <w:rFonts w:ascii="Times New Roman"/>
          <w:b w:val="false"/>
          <w:i w:val="false"/>
          <w:color w:val="000000"/>
          <w:sz w:val="28"/>
        </w:rPr>
        <w:t>
      Тапсыру мерзімі: тоқсан сайын келесі есептік кезеңнен кейінгі 5-і күніне қарай</w:t>
      </w:r>
    </w:p>
    <w:p>
      <w:pPr>
        <w:spacing w:after="0"/>
        <w:ind w:left="0"/>
        <w:jc w:val="both"/>
      </w:pPr>
      <w:r>
        <w:rPr>
          <w:rFonts w:ascii="Times New Roman"/>
          <w:b w:val="false"/>
          <w:i w:val="false"/>
          <w:color w:val="000000"/>
          <w:sz w:val="28"/>
        </w:rPr>
        <w:t>
      Әкімшілік деректерге арналған нысан интернет-ресурста орналастырылған: www.adіlet.gov.kz</w:t>
      </w:r>
    </w:p>
    <w:p>
      <w:pPr>
        <w:spacing w:after="0"/>
        <w:ind w:left="0"/>
        <w:jc w:val="left"/>
      </w:pPr>
      <w:r>
        <w:rPr>
          <w:rFonts w:ascii="Times New Roman"/>
          <w:b/>
          <w:i w:val="false"/>
          <w:color w:val="000000"/>
        </w:rPr>
        <w:t xml:space="preserve"> Әділет департаментінің нотариаттық қызмет мәселелері бойынша ұйымдастырушылық-әдістемелік басшылықты (облыстың, қаланың атауы) жүзеге асыру туралы _______________________ 20___жылдың қорытындысы бойынша кесте, өткен жылдың ұқсас мерзімімен салыстырғанда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ӘАОЖ</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Дайындалғандар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Өткізілген семинарлардың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Нотариаттық практиканы шолу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Әдістемелік ұсыным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Нотариустардың қатысуымен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 тұлғалардың қатысуымен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 тұлғаларға өткізген аттестаттаудың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Қызметтерге жүргізілген тексерістердің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Тексеріс қорытындысы бойынша жауапкершілікке тартылғандардың саны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Нотариустардың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 тұлғалардың</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Нотариустардың</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 тұлғалардың</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both"/>
      </w:pPr>
      <w:r>
        <w:rPr>
          <w:rFonts w:ascii="Times New Roman"/>
          <w:b w:val="false"/>
          <w:i w:val="false"/>
          <w:color w:val="000000"/>
          <w:sz w:val="28"/>
        </w:rPr>
        <w:t>
      Орындаушының ____________________________ телефон нөмірі ________</w:t>
      </w:r>
    </w:p>
    <w:p>
      <w:pPr>
        <w:spacing w:after="0"/>
        <w:ind w:left="0"/>
        <w:jc w:val="both"/>
      </w:pPr>
      <w:r>
        <w:rPr>
          <w:rFonts w:ascii="Times New Roman"/>
          <w:b w:val="false"/>
          <w:i w:val="false"/>
          <w:color w:val="000000"/>
          <w:sz w:val="28"/>
        </w:rPr>
        <w:t>
      тегі, аты және әкесінің аты (бар болған жағдайда)</w:t>
      </w:r>
    </w:p>
    <w:p>
      <w:pPr>
        <w:spacing w:after="0"/>
        <w:ind w:left="0"/>
        <w:jc w:val="both"/>
      </w:pPr>
      <w:r>
        <w:rPr>
          <w:rFonts w:ascii="Times New Roman"/>
          <w:b w:val="false"/>
          <w:i w:val="false"/>
          <w:color w:val="000000"/>
          <w:sz w:val="28"/>
        </w:rPr>
        <w:t>
      Басшы 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Күні "____" ______________________20 ___ жыл М.О.</w:t>
      </w:r>
    </w:p>
    <w:p>
      <w:pPr>
        <w:spacing w:after="0"/>
        <w:ind w:left="0"/>
        <w:jc w:val="both"/>
      </w:pPr>
      <w:r>
        <w:rPr>
          <w:rFonts w:ascii="Times New Roman"/>
          <w:b w:val="false"/>
          <w:i w:val="false"/>
          <w:color w:val="000000"/>
          <w:sz w:val="28"/>
        </w:rPr>
        <w:t>
      Ескерту: Осы нысанның қосымшасына сәйкес толтыру туралы түсінік.</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Әділет департаментінің</w:t>
            </w:r>
            <w:r>
              <w:br/>
            </w:r>
            <w:r>
              <w:rPr>
                <w:rFonts w:ascii="Times New Roman"/>
                <w:b w:val="false"/>
                <w:i w:val="false"/>
                <w:color w:val="000000"/>
                <w:sz w:val="20"/>
              </w:rPr>
              <w:t>нотариаттық қызмет мәселелері</w:t>
            </w:r>
            <w:r>
              <w:br/>
            </w:r>
            <w:r>
              <w:rPr>
                <w:rFonts w:ascii="Times New Roman"/>
                <w:b w:val="false"/>
                <w:i w:val="false"/>
                <w:color w:val="000000"/>
                <w:sz w:val="20"/>
              </w:rPr>
              <w:t>бойынша ұйымдастырушылық-</w:t>
            </w:r>
            <w:r>
              <w:br/>
            </w:r>
            <w:r>
              <w:rPr>
                <w:rFonts w:ascii="Times New Roman"/>
                <w:b w:val="false"/>
                <w:i w:val="false"/>
                <w:color w:val="000000"/>
                <w:sz w:val="20"/>
              </w:rPr>
              <w:t>әдістемелік басшылықты жүзеге</w:t>
            </w:r>
            <w:r>
              <w:br/>
            </w:r>
            <w:r>
              <w:rPr>
                <w:rFonts w:ascii="Times New Roman"/>
                <w:b w:val="false"/>
                <w:i w:val="false"/>
                <w:color w:val="000000"/>
                <w:sz w:val="20"/>
              </w:rPr>
              <w:t>асыру туралы есеп нысанына</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"Әділет департаментінің нотариаттық қызмет мәселелері бойынша ұйымдастырушылық-әдістемелік басшылықты жүзеге асыру туралы есепті" толтыру бойынша түсініктеме</w:t>
      </w:r>
    </w:p>
    <w:p>
      <w:pPr>
        <w:spacing w:after="0"/>
        <w:ind w:left="0"/>
        <w:jc w:val="both"/>
      </w:pPr>
      <w:r>
        <w:rPr>
          <w:rFonts w:ascii="Times New Roman"/>
          <w:b w:val="false"/>
          <w:i w:val="false"/>
          <w:color w:val="000000"/>
          <w:sz w:val="28"/>
        </w:rPr>
        <w:t>
      1. Осы түсініктеме "Әділет департаментінің нотариаттық қызмет мәселелері бойынша ұйымдастырушылық-әдістемелік басшылықты жүзеге асыру туралы есеп" нысанын (бұдан әрі - Нысан) толтыру бойынша бірыңғай талаптарды анықтайды.</w:t>
      </w:r>
    </w:p>
    <w:p>
      <w:pPr>
        <w:spacing w:after="0"/>
        <w:ind w:left="0"/>
        <w:jc w:val="both"/>
      </w:pPr>
      <w:r>
        <w:rPr>
          <w:rFonts w:ascii="Times New Roman"/>
          <w:b w:val="false"/>
          <w:i w:val="false"/>
          <w:color w:val="000000"/>
          <w:sz w:val="28"/>
        </w:rPr>
        <w:t>
      2. Нысанды аумақтық әділет органдары тоқсан сайын жасайды.</w:t>
      </w:r>
    </w:p>
    <w:p>
      <w:pPr>
        <w:spacing w:after="0"/>
        <w:ind w:left="0"/>
        <w:jc w:val="both"/>
      </w:pPr>
      <w:r>
        <w:rPr>
          <w:rFonts w:ascii="Times New Roman"/>
          <w:b w:val="false"/>
          <w:i w:val="false"/>
          <w:color w:val="000000"/>
          <w:sz w:val="28"/>
        </w:rPr>
        <w:t>
      3. Нысанға Әділет департаментінің басшысы тегін, атын және әкесінің атын (бар болған жағдайда), сондай-ақ толтыру күнін көрсете отырып қол қояды.</w:t>
      </w:r>
    </w:p>
    <w:p>
      <w:pPr>
        <w:spacing w:after="0"/>
        <w:ind w:left="0"/>
        <w:jc w:val="both"/>
      </w:pPr>
      <w:r>
        <w:rPr>
          <w:rFonts w:ascii="Times New Roman"/>
          <w:b w:val="false"/>
          <w:i w:val="false"/>
          <w:color w:val="000000"/>
          <w:sz w:val="28"/>
        </w:rPr>
        <w:t>
      4. Нысан тоқсан сайын есептік кезеңнен кейінгі айдың 5-і күніне ұсынылады.</w:t>
      </w:r>
    </w:p>
    <w:p>
      <w:pPr>
        <w:spacing w:after="0"/>
        <w:ind w:left="0"/>
        <w:jc w:val="both"/>
      </w:pPr>
      <w:r>
        <w:rPr>
          <w:rFonts w:ascii="Times New Roman"/>
          <w:b w:val="false"/>
          <w:i w:val="false"/>
          <w:color w:val="000000"/>
          <w:sz w:val="28"/>
        </w:rPr>
        <w:t>
      5. Нысан мемлекеттік және орыс тілдерінде толтырылады.</w:t>
      </w:r>
    </w:p>
    <w:p>
      <w:pPr>
        <w:spacing w:after="0"/>
        <w:ind w:left="0"/>
        <w:jc w:val="both"/>
      </w:pPr>
      <w:r>
        <w:rPr>
          <w:rFonts w:ascii="Times New Roman"/>
          <w:b w:val="false"/>
          <w:i w:val="false"/>
          <w:color w:val="000000"/>
          <w:sz w:val="28"/>
        </w:rPr>
        <w:t>
      6. Деректер есептік тоқсанның, ағымдағы жылдың бөлінісінде, сондай-ақ мемлекеттік тіркелген сәттен бастап көрсетіледі.</w:t>
      </w:r>
    </w:p>
    <w:p>
      <w:pPr>
        <w:spacing w:after="0"/>
        <w:ind w:left="0"/>
        <w:jc w:val="both"/>
      </w:pPr>
      <w:r>
        <w:rPr>
          <w:rFonts w:ascii="Times New Roman"/>
          <w:b w:val="false"/>
          <w:i w:val="false"/>
          <w:color w:val="000000"/>
          <w:sz w:val="28"/>
        </w:rPr>
        <w:t>
      7. Нысандар әкімшілік-аумақтық бірлік бөлінісінде (облысты, астананы республикалық маңызы бар қаланы, көрсетумен) толтырылады.</w:t>
      </w:r>
    </w:p>
    <w:p>
      <w:pPr>
        <w:spacing w:after="0"/>
        <w:ind w:left="0"/>
        <w:jc w:val="both"/>
      </w:pPr>
      <w:r>
        <w:rPr>
          <w:rFonts w:ascii="Times New Roman"/>
          <w:b w:val="false"/>
          <w:i w:val="false"/>
          <w:color w:val="000000"/>
          <w:sz w:val="28"/>
        </w:rPr>
        <w:t>
      8. Нысан келесі түрде толтырылады:</w:t>
      </w:r>
    </w:p>
    <w:p>
      <w:pPr>
        <w:spacing w:after="0"/>
        <w:ind w:left="0"/>
        <w:jc w:val="both"/>
      </w:pPr>
      <w:r>
        <w:rPr>
          <w:rFonts w:ascii="Times New Roman"/>
          <w:b w:val="false"/>
          <w:i w:val="false"/>
          <w:color w:val="000000"/>
          <w:sz w:val="28"/>
        </w:rPr>
        <w:t>
      1 - бағанда реттік нөмірі көрсетіледі;</w:t>
      </w:r>
    </w:p>
    <w:p>
      <w:pPr>
        <w:spacing w:after="0"/>
        <w:ind w:left="0"/>
        <w:jc w:val="both"/>
      </w:pPr>
      <w:r>
        <w:rPr>
          <w:rFonts w:ascii="Times New Roman"/>
          <w:b w:val="false"/>
          <w:i w:val="false"/>
          <w:color w:val="000000"/>
          <w:sz w:val="28"/>
        </w:rPr>
        <w:t xml:space="preserve">
      2 – бағанда "Мемлекеттік статистика туралы" заңның 16-бабы 3-тармағының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әкімшілік-аумақтық объектілердің жіктеуіші бойынша коды көрсетіледі (http://stat.gov.kz/іmportant/classіfіer);</w:t>
      </w:r>
    </w:p>
    <w:p>
      <w:pPr>
        <w:spacing w:after="0"/>
        <w:ind w:left="0"/>
        <w:jc w:val="both"/>
      </w:pPr>
      <w:r>
        <w:rPr>
          <w:rFonts w:ascii="Times New Roman"/>
          <w:b w:val="false"/>
          <w:i w:val="false"/>
          <w:color w:val="000000"/>
          <w:sz w:val="28"/>
        </w:rPr>
        <w:t>
      3 - бағанда аудандық маңызы бар қалалардың, кенттердің, ауылдық округтердің атауы көрсетіледі;</w:t>
      </w:r>
    </w:p>
    <w:p>
      <w:pPr>
        <w:spacing w:after="0"/>
        <w:ind w:left="0"/>
        <w:jc w:val="both"/>
      </w:pPr>
      <w:r>
        <w:rPr>
          <w:rFonts w:ascii="Times New Roman"/>
          <w:b w:val="false"/>
          <w:i w:val="false"/>
          <w:color w:val="000000"/>
          <w:sz w:val="28"/>
        </w:rPr>
        <w:t>
      4- бағанда нотариаттық практика бойынша дайындалған қорытындылардың саны көрсетіледі;</w:t>
      </w:r>
    </w:p>
    <w:p>
      <w:pPr>
        <w:spacing w:after="0"/>
        <w:ind w:left="0"/>
        <w:jc w:val="both"/>
      </w:pPr>
      <w:r>
        <w:rPr>
          <w:rFonts w:ascii="Times New Roman"/>
          <w:b w:val="false"/>
          <w:i w:val="false"/>
          <w:color w:val="000000"/>
          <w:sz w:val="28"/>
        </w:rPr>
        <w:t>
      5 - бағанда дайындалған әдістемелік ұсынымдардың саны көрсетіледі;</w:t>
      </w:r>
    </w:p>
    <w:p>
      <w:pPr>
        <w:spacing w:after="0"/>
        <w:ind w:left="0"/>
        <w:jc w:val="both"/>
      </w:pPr>
      <w:r>
        <w:rPr>
          <w:rFonts w:ascii="Times New Roman"/>
          <w:b w:val="false"/>
          <w:i w:val="false"/>
          <w:color w:val="000000"/>
          <w:sz w:val="28"/>
        </w:rPr>
        <w:t>
      6 - бағанда нотариустардың қатысуымен өткізілген семинарлардың саны көрсетіледі;</w:t>
      </w:r>
    </w:p>
    <w:p>
      <w:pPr>
        <w:spacing w:after="0"/>
        <w:ind w:left="0"/>
        <w:jc w:val="both"/>
      </w:pPr>
      <w:r>
        <w:rPr>
          <w:rFonts w:ascii="Times New Roman"/>
          <w:b w:val="false"/>
          <w:i w:val="false"/>
          <w:color w:val="000000"/>
          <w:sz w:val="28"/>
        </w:rPr>
        <w:t>
      7 - бағанда лауазымды тұлғалардың қатысуымен өткізілген семинарлардың саны көрсетіледі;</w:t>
      </w:r>
    </w:p>
    <w:p>
      <w:pPr>
        <w:spacing w:after="0"/>
        <w:ind w:left="0"/>
        <w:jc w:val="both"/>
      </w:pPr>
      <w:r>
        <w:rPr>
          <w:rFonts w:ascii="Times New Roman"/>
          <w:b w:val="false"/>
          <w:i w:val="false"/>
          <w:color w:val="000000"/>
          <w:sz w:val="28"/>
        </w:rPr>
        <w:t>
      8 - бағанда лауазымды тұлғаларға өткізілген аттестаттаудың саны көрсетіледі;</w:t>
      </w:r>
    </w:p>
    <w:p>
      <w:pPr>
        <w:spacing w:after="0"/>
        <w:ind w:left="0"/>
        <w:jc w:val="both"/>
      </w:pPr>
      <w:r>
        <w:rPr>
          <w:rFonts w:ascii="Times New Roman"/>
          <w:b w:val="false"/>
          <w:i w:val="false"/>
          <w:color w:val="000000"/>
          <w:sz w:val="28"/>
        </w:rPr>
        <w:t>
      9 - бағанда нотариаттық қызметке жүргізілген тексерістердің саны көрсетіледі;</w:t>
      </w:r>
    </w:p>
    <w:p>
      <w:pPr>
        <w:spacing w:after="0"/>
        <w:ind w:left="0"/>
        <w:jc w:val="both"/>
      </w:pPr>
      <w:r>
        <w:rPr>
          <w:rFonts w:ascii="Times New Roman"/>
          <w:b w:val="false"/>
          <w:i w:val="false"/>
          <w:color w:val="000000"/>
          <w:sz w:val="28"/>
        </w:rPr>
        <w:t>
      10 - бағанда лауазымды тұлғалардың қызметіне жүргізілген тексерістердің саны көрсетіледі;</w:t>
      </w:r>
    </w:p>
    <w:p>
      <w:pPr>
        <w:spacing w:after="0"/>
        <w:ind w:left="0"/>
        <w:jc w:val="both"/>
      </w:pPr>
      <w:r>
        <w:rPr>
          <w:rFonts w:ascii="Times New Roman"/>
          <w:b w:val="false"/>
          <w:i w:val="false"/>
          <w:color w:val="000000"/>
          <w:sz w:val="28"/>
        </w:rPr>
        <w:t>
      11 - бағанда нотариустарды тексеру қорытындысы бойынша жауапкершілікке тартылғандардың саны көрсетіледі;</w:t>
      </w:r>
    </w:p>
    <w:p>
      <w:pPr>
        <w:spacing w:after="0"/>
        <w:ind w:left="0"/>
        <w:jc w:val="both"/>
      </w:pPr>
      <w:r>
        <w:rPr>
          <w:rFonts w:ascii="Times New Roman"/>
          <w:b w:val="false"/>
          <w:i w:val="false"/>
          <w:color w:val="000000"/>
          <w:sz w:val="28"/>
        </w:rPr>
        <w:t>
      12 - бағанда лауазымды тұлғаларды тексеру қорытындысы бойынша жауапкершілікке тартылғандардың саны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2014 жылғы 15 шілдедегі</w:t>
            </w:r>
            <w:r>
              <w:br/>
            </w:r>
            <w:r>
              <w:rPr>
                <w:rFonts w:ascii="Times New Roman"/>
                <w:b w:val="false"/>
                <w:i w:val="false"/>
                <w:color w:val="000000"/>
                <w:sz w:val="20"/>
              </w:rPr>
              <w:t>№ 238 бұйрығына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p>
      <w:pPr>
        <w:spacing w:after="0"/>
        <w:ind w:left="0"/>
        <w:jc w:val="left"/>
      </w:pPr>
      <w:r>
        <w:rPr>
          <w:rFonts w:ascii="Times New Roman"/>
          <w:b/>
          <w:i w:val="false"/>
          <w:color w:val="000000"/>
        </w:rPr>
        <w:t xml:space="preserve"> Нотариаттық іс-әрекеттер жасауға уәкілетті жергілікті атқарушы органдардың лауазымды тұлғалары бойынша есеп</w:t>
      </w:r>
      <w:r>
        <w:br/>
      </w:r>
      <w:r>
        <w:rPr>
          <w:rFonts w:ascii="Times New Roman"/>
          <w:b/>
          <w:i w:val="false"/>
          <w:color w:val="000000"/>
        </w:rPr>
        <w:t>Есептік кезең 20___ жыл _ тоқсан</w:t>
      </w:r>
    </w:p>
    <w:p>
      <w:pPr>
        <w:spacing w:after="0"/>
        <w:ind w:left="0"/>
        <w:jc w:val="both"/>
      </w:pPr>
      <w:r>
        <w:rPr>
          <w:rFonts w:ascii="Times New Roman"/>
          <w:b w:val="false"/>
          <w:i w:val="false"/>
          <w:color w:val="ff0000"/>
          <w:sz w:val="28"/>
        </w:rPr>
        <w:t xml:space="preserve">
      Ескерту. 10-қосымша жаңа редакцияда – ҚР Әділет министрінің 20.12.2019 </w:t>
      </w:r>
      <w:r>
        <w:rPr>
          <w:rFonts w:ascii="Times New Roman"/>
          <w:b w:val="false"/>
          <w:i w:val="false"/>
          <w:color w:val="ff0000"/>
          <w:sz w:val="28"/>
        </w:rPr>
        <w:t>№ 607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Индексі: РНП 10</w:t>
      </w:r>
    </w:p>
    <w:p>
      <w:pPr>
        <w:spacing w:after="0"/>
        <w:ind w:left="0"/>
        <w:jc w:val="both"/>
      </w:pPr>
      <w:r>
        <w:rPr>
          <w:rFonts w:ascii="Times New Roman"/>
          <w:b w:val="false"/>
          <w:i w:val="false"/>
          <w:color w:val="000000"/>
          <w:sz w:val="28"/>
        </w:rPr>
        <w:t>
      Кезеңділігі: тоқсан сайын</w:t>
      </w:r>
    </w:p>
    <w:p>
      <w:pPr>
        <w:spacing w:after="0"/>
        <w:ind w:left="0"/>
        <w:jc w:val="both"/>
      </w:pPr>
      <w:r>
        <w:rPr>
          <w:rFonts w:ascii="Times New Roman"/>
          <w:b w:val="false"/>
          <w:i w:val="false"/>
          <w:color w:val="000000"/>
          <w:sz w:val="28"/>
        </w:rPr>
        <w:t>
      Ұсынатын тұлғалар тобы: Облыстардың, республикалық маңызы бар қалалардың және астананың Әділет департаменттері</w:t>
      </w:r>
    </w:p>
    <w:p>
      <w:pPr>
        <w:spacing w:after="0"/>
        <w:ind w:left="0"/>
        <w:jc w:val="both"/>
      </w:pPr>
      <w:r>
        <w:rPr>
          <w:rFonts w:ascii="Times New Roman"/>
          <w:b w:val="false"/>
          <w:i w:val="false"/>
          <w:color w:val="000000"/>
          <w:sz w:val="28"/>
        </w:rPr>
        <w:t>
      Қайда ұсынылады: Қазақстан Республикасы Әділет министрлігіне</w:t>
      </w:r>
    </w:p>
    <w:p>
      <w:pPr>
        <w:spacing w:after="0"/>
        <w:ind w:left="0"/>
        <w:jc w:val="both"/>
      </w:pPr>
      <w:r>
        <w:rPr>
          <w:rFonts w:ascii="Times New Roman"/>
          <w:b w:val="false"/>
          <w:i w:val="false"/>
          <w:color w:val="000000"/>
          <w:sz w:val="28"/>
        </w:rPr>
        <w:t>
      Тапсыру мерзімі: тоқсан сайын келесі есептік кезеңнен кейінгі 5-і күніне қарай</w:t>
      </w:r>
    </w:p>
    <w:p>
      <w:pPr>
        <w:spacing w:after="0"/>
        <w:ind w:left="0"/>
        <w:jc w:val="both"/>
      </w:pPr>
      <w:r>
        <w:rPr>
          <w:rFonts w:ascii="Times New Roman"/>
          <w:b w:val="false"/>
          <w:i w:val="false"/>
          <w:color w:val="000000"/>
          <w:sz w:val="28"/>
        </w:rPr>
        <w:t>
      Әкімшілік деректерге арналған нысан интернет-ресурста орналастырылған: www.adіlet.gov.kz</w:t>
      </w:r>
    </w:p>
    <w:p>
      <w:pPr>
        <w:spacing w:after="0"/>
        <w:ind w:left="0"/>
        <w:jc w:val="left"/>
      </w:pPr>
      <w:r>
        <w:rPr>
          <w:rFonts w:ascii="Times New Roman"/>
          <w:b/>
          <w:i w:val="false"/>
          <w:color w:val="000000"/>
        </w:rPr>
        <w:t xml:space="preserve"> Нотариаттық іс-әрекеттер жасауға уәкілетті жергілікті атқарушы органдардың лауазымды тұлғалары бойынша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ӘАОЖ</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қалалардың, кенттердің және ауылдық округтердің атауы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нотариаттық іс-әрекеттің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лауазымды тұлғаның орташа айлық жүктемесі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Өндірілген мемлекеттік баж сомасы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Нотариаттық іс-әрекет жасауға уәкілетті лауазымды тұлғалардың саны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өсиеттерді куәландыу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сенімхаттарды куәландыру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көшірмелерінің дұрыстығын куәландыру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Қойылған колдың түпнұсқалығын куәландыру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Орындаушының ___________________________телефон нөмірі __________</w:t>
      </w:r>
    </w:p>
    <w:p>
      <w:pPr>
        <w:spacing w:after="0"/>
        <w:ind w:left="0"/>
        <w:jc w:val="both"/>
      </w:pPr>
      <w:r>
        <w:rPr>
          <w:rFonts w:ascii="Times New Roman"/>
          <w:b w:val="false"/>
          <w:i w:val="false"/>
          <w:color w:val="000000"/>
          <w:sz w:val="28"/>
        </w:rPr>
        <w:t>
      тегі, аты және әкесінің аты (бар болған жағдайда)</w:t>
      </w:r>
    </w:p>
    <w:p>
      <w:pPr>
        <w:spacing w:after="0"/>
        <w:ind w:left="0"/>
        <w:jc w:val="both"/>
      </w:pPr>
      <w:r>
        <w:rPr>
          <w:rFonts w:ascii="Times New Roman"/>
          <w:b w:val="false"/>
          <w:i w:val="false"/>
          <w:color w:val="000000"/>
          <w:sz w:val="28"/>
        </w:rPr>
        <w:t>
      Басшы 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Күні "____" ______________________20 ___ жыл М.О.</w:t>
      </w:r>
    </w:p>
    <w:p>
      <w:pPr>
        <w:spacing w:after="0"/>
        <w:ind w:left="0"/>
        <w:jc w:val="both"/>
      </w:pPr>
      <w:r>
        <w:rPr>
          <w:rFonts w:ascii="Times New Roman"/>
          <w:b w:val="false"/>
          <w:i w:val="false"/>
          <w:color w:val="000000"/>
          <w:sz w:val="28"/>
        </w:rPr>
        <w:t>
      Ескерту: Осы нысанның қосымшасына сәйкес толтыру туралы түсінік</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"Нотариаттық іс-әрекеттерді жасауға уәкілетті жергілікті атқарушы органдардың лауазымды тұлғалары бойынша есеп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"Нотариаттық іс-әрекеттерді жасауға уәкілетті жергілікті атқарушы органдардың лауазымды тұлғалары бойынша есеп" нысанын толтыру бойынша түсініктеме</w:t>
      </w:r>
    </w:p>
    <w:p>
      <w:pPr>
        <w:spacing w:after="0"/>
        <w:ind w:left="0"/>
        <w:jc w:val="both"/>
      </w:pPr>
      <w:r>
        <w:rPr>
          <w:rFonts w:ascii="Times New Roman"/>
          <w:b w:val="false"/>
          <w:i w:val="false"/>
          <w:color w:val="000000"/>
          <w:sz w:val="28"/>
        </w:rPr>
        <w:t>
      1. Осы түсініктеме "Нотариаттық іс-әрекеттер жасауға уәкілетті жергілікті атқарушы органдардың лауазымды тұлғалары бойынша есеп" нысанын (бұдан әрі - Нысан) толтыру бойынша бірыңғай талаптарды анықтайды.</w:t>
      </w:r>
    </w:p>
    <w:p>
      <w:pPr>
        <w:spacing w:after="0"/>
        <w:ind w:left="0"/>
        <w:jc w:val="both"/>
      </w:pPr>
      <w:r>
        <w:rPr>
          <w:rFonts w:ascii="Times New Roman"/>
          <w:b w:val="false"/>
          <w:i w:val="false"/>
          <w:color w:val="000000"/>
          <w:sz w:val="28"/>
        </w:rPr>
        <w:t>
      2. Нысанды аумақтық әділет органдары тоқсан сайын жасайды.</w:t>
      </w:r>
    </w:p>
    <w:p>
      <w:pPr>
        <w:spacing w:after="0"/>
        <w:ind w:left="0"/>
        <w:jc w:val="both"/>
      </w:pPr>
      <w:r>
        <w:rPr>
          <w:rFonts w:ascii="Times New Roman"/>
          <w:b w:val="false"/>
          <w:i w:val="false"/>
          <w:color w:val="000000"/>
          <w:sz w:val="28"/>
        </w:rPr>
        <w:t>
      3. Нысанға Әділет департаментінің басшысы тегін, атын және әкесінің атын (бар болған жағдайда), сондай-ақ толтыру күнін көрсете отырып, қол қояды.</w:t>
      </w:r>
    </w:p>
    <w:p>
      <w:pPr>
        <w:spacing w:after="0"/>
        <w:ind w:left="0"/>
        <w:jc w:val="both"/>
      </w:pPr>
      <w:r>
        <w:rPr>
          <w:rFonts w:ascii="Times New Roman"/>
          <w:b w:val="false"/>
          <w:i w:val="false"/>
          <w:color w:val="000000"/>
          <w:sz w:val="28"/>
        </w:rPr>
        <w:t>
      4. Нысан тоқсан сайын есептік кезеңнен кейінгі 5-і күніне ұсынылады.</w:t>
      </w:r>
    </w:p>
    <w:p>
      <w:pPr>
        <w:spacing w:after="0"/>
        <w:ind w:left="0"/>
        <w:jc w:val="both"/>
      </w:pPr>
      <w:r>
        <w:rPr>
          <w:rFonts w:ascii="Times New Roman"/>
          <w:b w:val="false"/>
          <w:i w:val="false"/>
          <w:color w:val="000000"/>
          <w:sz w:val="28"/>
        </w:rPr>
        <w:t>
      5. Нысан мемлекеттік және орыс тілдерінде толтырылады.</w:t>
      </w:r>
    </w:p>
    <w:p>
      <w:pPr>
        <w:spacing w:after="0"/>
        <w:ind w:left="0"/>
        <w:jc w:val="both"/>
      </w:pPr>
      <w:r>
        <w:rPr>
          <w:rFonts w:ascii="Times New Roman"/>
          <w:b w:val="false"/>
          <w:i w:val="false"/>
          <w:color w:val="000000"/>
          <w:sz w:val="28"/>
        </w:rPr>
        <w:t>
      6. Деректер есептік тоқсанның, ағымдағы жылдың бөлінісінде, сондай-ақ мемлекеттік тіркелген сәттен бастап көрсетіледі.</w:t>
      </w:r>
    </w:p>
    <w:p>
      <w:pPr>
        <w:spacing w:after="0"/>
        <w:ind w:left="0"/>
        <w:jc w:val="both"/>
      </w:pPr>
      <w:r>
        <w:rPr>
          <w:rFonts w:ascii="Times New Roman"/>
          <w:b w:val="false"/>
          <w:i w:val="false"/>
          <w:color w:val="000000"/>
          <w:sz w:val="28"/>
        </w:rPr>
        <w:t>
      7. Нысандар әкімшілік-аумақтық бірлік бөлінісінде (облысты, астананы, республикалық маңызы бар қаланы көрсетумен) толтырылады.</w:t>
      </w:r>
    </w:p>
    <w:p>
      <w:pPr>
        <w:spacing w:after="0"/>
        <w:ind w:left="0"/>
        <w:jc w:val="both"/>
      </w:pPr>
      <w:r>
        <w:rPr>
          <w:rFonts w:ascii="Times New Roman"/>
          <w:b w:val="false"/>
          <w:i w:val="false"/>
          <w:color w:val="000000"/>
          <w:sz w:val="28"/>
        </w:rPr>
        <w:t>
      8. Нысан келесі түрде толтырылады:</w:t>
      </w:r>
    </w:p>
    <w:p>
      <w:pPr>
        <w:spacing w:after="0"/>
        <w:ind w:left="0"/>
        <w:jc w:val="both"/>
      </w:pPr>
      <w:r>
        <w:rPr>
          <w:rFonts w:ascii="Times New Roman"/>
          <w:b w:val="false"/>
          <w:i w:val="false"/>
          <w:color w:val="000000"/>
          <w:sz w:val="28"/>
        </w:rPr>
        <w:t>
      1 - бағанда реті бойынша нөмірі;</w:t>
      </w:r>
    </w:p>
    <w:p>
      <w:pPr>
        <w:spacing w:after="0"/>
        <w:ind w:left="0"/>
        <w:jc w:val="both"/>
      </w:pPr>
      <w:r>
        <w:rPr>
          <w:rFonts w:ascii="Times New Roman"/>
          <w:b w:val="false"/>
          <w:i w:val="false"/>
          <w:color w:val="000000"/>
          <w:sz w:val="28"/>
        </w:rPr>
        <w:t xml:space="preserve">
      2 – бағанда "Мемлекеттік статистика туралы" заңның 16-бабы 3-тармағының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әкімшілік-аумақтық объектілердің жіктеуіші бойынша коды көрсетіледі (http://stat.gov.kz/іmportant/classіfіer);</w:t>
      </w:r>
    </w:p>
    <w:p>
      <w:pPr>
        <w:spacing w:after="0"/>
        <w:ind w:left="0"/>
        <w:jc w:val="both"/>
      </w:pPr>
      <w:r>
        <w:rPr>
          <w:rFonts w:ascii="Times New Roman"/>
          <w:b w:val="false"/>
          <w:i w:val="false"/>
          <w:color w:val="000000"/>
          <w:sz w:val="28"/>
        </w:rPr>
        <w:t>
      3 - бағанда аудандық маңызы бар қалалардың, кенттің және ауылдық округтің атауы;</w:t>
      </w:r>
    </w:p>
    <w:p>
      <w:pPr>
        <w:spacing w:after="0"/>
        <w:ind w:left="0"/>
        <w:jc w:val="both"/>
      </w:pPr>
      <w:r>
        <w:rPr>
          <w:rFonts w:ascii="Times New Roman"/>
          <w:b w:val="false"/>
          <w:i w:val="false"/>
          <w:color w:val="000000"/>
          <w:sz w:val="28"/>
        </w:rPr>
        <w:t>
      4 - бағанда аудандық маңызы бар қаланың, кенттің, ауылдың (село), ауылдық (селолық) округтің әкім аппаратының лауазымды тұлғасы (бұдан әрі-лауазымды тұлға) куәландырған өсиеттердің саны:</w:t>
      </w:r>
    </w:p>
    <w:p>
      <w:pPr>
        <w:spacing w:after="0"/>
        <w:ind w:left="0"/>
        <w:jc w:val="both"/>
      </w:pPr>
      <w:r>
        <w:rPr>
          <w:rFonts w:ascii="Times New Roman"/>
          <w:b w:val="false"/>
          <w:i w:val="false"/>
          <w:color w:val="000000"/>
          <w:sz w:val="28"/>
        </w:rPr>
        <w:t>
      1 - бөлімде лауазымды тұлға куәландырған өсиеттердің саны;</w:t>
      </w:r>
    </w:p>
    <w:p>
      <w:pPr>
        <w:spacing w:after="0"/>
        <w:ind w:left="0"/>
        <w:jc w:val="both"/>
      </w:pPr>
      <w:r>
        <w:rPr>
          <w:rFonts w:ascii="Times New Roman"/>
          <w:b w:val="false"/>
          <w:i w:val="false"/>
          <w:color w:val="000000"/>
          <w:sz w:val="28"/>
        </w:rPr>
        <w:t>
      2 - бөлімде лауазымды тұлға куәландырған сенімхаттардың саны;</w:t>
      </w:r>
    </w:p>
    <w:p>
      <w:pPr>
        <w:spacing w:after="0"/>
        <w:ind w:left="0"/>
        <w:jc w:val="both"/>
      </w:pPr>
      <w:r>
        <w:rPr>
          <w:rFonts w:ascii="Times New Roman"/>
          <w:b w:val="false"/>
          <w:i w:val="false"/>
          <w:color w:val="000000"/>
          <w:sz w:val="28"/>
        </w:rPr>
        <w:t>
      3 - бөлімде лауазымды тұлға көшірмесінің дұрыстығын куәландырған құжаттардың саны;</w:t>
      </w:r>
    </w:p>
    <w:p>
      <w:pPr>
        <w:spacing w:after="0"/>
        <w:ind w:left="0"/>
        <w:jc w:val="both"/>
      </w:pPr>
      <w:r>
        <w:rPr>
          <w:rFonts w:ascii="Times New Roman"/>
          <w:b w:val="false"/>
          <w:i w:val="false"/>
          <w:color w:val="000000"/>
          <w:sz w:val="28"/>
        </w:rPr>
        <w:t>
      4 - бөлімде лауазымды тұлғаның өзіне жүгінген тұлғаның қолының дұрыстығын куәландырған құжаттардың саны;</w:t>
      </w:r>
    </w:p>
    <w:p>
      <w:pPr>
        <w:spacing w:after="0"/>
        <w:ind w:left="0"/>
        <w:jc w:val="both"/>
      </w:pPr>
      <w:r>
        <w:rPr>
          <w:rFonts w:ascii="Times New Roman"/>
          <w:b w:val="false"/>
          <w:i w:val="false"/>
          <w:color w:val="000000"/>
          <w:sz w:val="28"/>
        </w:rPr>
        <w:t>
      5 - бөлімде лауазымды тұлға жасаған нотариаттық іс-әрекеттің жалпы саны;</w:t>
      </w:r>
    </w:p>
    <w:p>
      <w:pPr>
        <w:spacing w:after="0"/>
        <w:ind w:left="0"/>
        <w:jc w:val="both"/>
      </w:pPr>
      <w:r>
        <w:rPr>
          <w:rFonts w:ascii="Times New Roman"/>
          <w:b w:val="false"/>
          <w:i w:val="false"/>
          <w:color w:val="000000"/>
          <w:sz w:val="28"/>
        </w:rPr>
        <w:t>
      5 - бағанда бір лауазымды тұлғаға орташа айлық жүктеме (іс-әрекеттің жалпы санын есептік кезеңдегі айлардың санына және нотариаттық іс-әрекет жасауға уәкілетті лауазымды адамдардың санына бөлу арқылы анықталады);</w:t>
      </w:r>
    </w:p>
    <w:p>
      <w:pPr>
        <w:spacing w:after="0"/>
        <w:ind w:left="0"/>
        <w:jc w:val="both"/>
      </w:pPr>
      <w:r>
        <w:rPr>
          <w:rFonts w:ascii="Times New Roman"/>
          <w:b w:val="false"/>
          <w:i w:val="false"/>
          <w:color w:val="000000"/>
          <w:sz w:val="28"/>
        </w:rPr>
        <w:t>
      6 - бағанда нотариаттық іс-әрекет жасағаны үшін лауазымды тұлға өндірген мемлекеттік баж сомасы;</w:t>
      </w:r>
    </w:p>
    <w:p>
      <w:pPr>
        <w:spacing w:after="0"/>
        <w:ind w:left="0"/>
        <w:jc w:val="both"/>
      </w:pPr>
      <w:r>
        <w:rPr>
          <w:rFonts w:ascii="Times New Roman"/>
          <w:b w:val="false"/>
          <w:i w:val="false"/>
          <w:color w:val="000000"/>
          <w:sz w:val="28"/>
        </w:rPr>
        <w:t>
      7 - бағанда нотариаттық іс-әрекет жасау құқығына аттестаттау өткен лауазымды тұлғалардың саны көрсетіледі.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Әділет министрінің</w:t>
            </w:r>
            <w:r>
              <w:br/>
            </w:r>
            <w:r>
              <w:rPr>
                <w:rFonts w:ascii="Times New Roman"/>
                <w:b w:val="false"/>
                <w:i w:val="false"/>
                <w:color w:val="000000"/>
                <w:sz w:val="20"/>
              </w:rPr>
              <w:t>2014 жылғы 15 шілдедегі</w:t>
            </w:r>
            <w:r>
              <w:br/>
            </w:r>
            <w:r>
              <w:rPr>
                <w:rFonts w:ascii="Times New Roman"/>
                <w:b w:val="false"/>
                <w:i w:val="false"/>
                <w:color w:val="000000"/>
                <w:sz w:val="20"/>
              </w:rPr>
              <w:t>№ 238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p>
      <w:pPr>
        <w:spacing w:after="0"/>
        <w:ind w:left="0"/>
        <w:jc w:val="left"/>
      </w:pPr>
      <w:r>
        <w:rPr>
          <w:rFonts w:ascii="Times New Roman"/>
          <w:b/>
          <w:i w:val="false"/>
          <w:color w:val="000000"/>
        </w:rPr>
        <w:t xml:space="preserve"> Нотариустардың сандық құрамы туралы есеп</w:t>
      </w:r>
      <w:r>
        <w:br/>
      </w:r>
      <w:r>
        <w:rPr>
          <w:rFonts w:ascii="Times New Roman"/>
          <w:b/>
          <w:i w:val="false"/>
          <w:color w:val="000000"/>
        </w:rPr>
        <w:t>Есептік кезең 20___ жыл _ тоқсан</w:t>
      </w:r>
    </w:p>
    <w:p>
      <w:pPr>
        <w:spacing w:after="0"/>
        <w:ind w:left="0"/>
        <w:jc w:val="both"/>
      </w:pPr>
      <w:r>
        <w:rPr>
          <w:rFonts w:ascii="Times New Roman"/>
          <w:b w:val="false"/>
          <w:i w:val="false"/>
          <w:color w:val="ff0000"/>
          <w:sz w:val="28"/>
        </w:rPr>
        <w:t xml:space="preserve">
      Ескерту. 11-қосымша жаңа редакцияда – ҚР Әділет министрінің 20.12.2019 </w:t>
      </w:r>
      <w:r>
        <w:rPr>
          <w:rFonts w:ascii="Times New Roman"/>
          <w:b w:val="false"/>
          <w:i w:val="false"/>
          <w:color w:val="ff0000"/>
          <w:sz w:val="28"/>
        </w:rPr>
        <w:t>№ 607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Индексі: РНП 11</w:t>
      </w:r>
    </w:p>
    <w:p>
      <w:pPr>
        <w:spacing w:after="0"/>
        <w:ind w:left="0"/>
        <w:jc w:val="both"/>
      </w:pPr>
      <w:r>
        <w:rPr>
          <w:rFonts w:ascii="Times New Roman"/>
          <w:b w:val="false"/>
          <w:i w:val="false"/>
          <w:color w:val="000000"/>
          <w:sz w:val="28"/>
        </w:rPr>
        <w:t>
      Кезеңділігі: тоқсан сайын</w:t>
      </w:r>
    </w:p>
    <w:p>
      <w:pPr>
        <w:spacing w:after="0"/>
        <w:ind w:left="0"/>
        <w:jc w:val="both"/>
      </w:pPr>
      <w:r>
        <w:rPr>
          <w:rFonts w:ascii="Times New Roman"/>
          <w:b w:val="false"/>
          <w:i w:val="false"/>
          <w:color w:val="000000"/>
          <w:sz w:val="28"/>
        </w:rPr>
        <w:t>
      Ұсынатын тұлғалар тобы: Облыстардың, республикалық маңызы бар қалалардың және астананың Әділет департаменттері</w:t>
      </w:r>
    </w:p>
    <w:p>
      <w:pPr>
        <w:spacing w:after="0"/>
        <w:ind w:left="0"/>
        <w:jc w:val="both"/>
      </w:pPr>
      <w:r>
        <w:rPr>
          <w:rFonts w:ascii="Times New Roman"/>
          <w:b w:val="false"/>
          <w:i w:val="false"/>
          <w:color w:val="000000"/>
          <w:sz w:val="28"/>
        </w:rPr>
        <w:t>
      Қайда ұсынылады: Қазақстан Республикасы Әділет министрлігіне</w:t>
      </w:r>
    </w:p>
    <w:p>
      <w:pPr>
        <w:spacing w:after="0"/>
        <w:ind w:left="0"/>
        <w:jc w:val="both"/>
      </w:pPr>
      <w:r>
        <w:rPr>
          <w:rFonts w:ascii="Times New Roman"/>
          <w:b w:val="false"/>
          <w:i w:val="false"/>
          <w:color w:val="000000"/>
          <w:sz w:val="28"/>
        </w:rPr>
        <w:t>
      Тапсыру мерзімі: тоқсан сайын келесі есептік кезеңнен кейінгі 5-і күніне қарай.</w:t>
      </w:r>
    </w:p>
    <w:p>
      <w:pPr>
        <w:spacing w:after="0"/>
        <w:ind w:left="0"/>
        <w:jc w:val="both"/>
      </w:pPr>
      <w:r>
        <w:rPr>
          <w:rFonts w:ascii="Times New Roman"/>
          <w:b w:val="false"/>
          <w:i w:val="false"/>
          <w:color w:val="000000"/>
          <w:sz w:val="28"/>
        </w:rPr>
        <w:t>
      Нотариустардың сандық құрамы туралы есеп_______________________________ (облыстың, қаланың атауы) 20___жыл "____" _________ жағдайы бойынша</w:t>
      </w:r>
    </w:p>
    <w:p>
      <w:pPr>
        <w:spacing w:after="0"/>
        <w:ind w:left="0"/>
        <w:jc w:val="both"/>
      </w:pPr>
      <w:r>
        <w:rPr>
          <w:rFonts w:ascii="Times New Roman"/>
          <w:b w:val="false"/>
          <w:i w:val="false"/>
          <w:color w:val="000000"/>
          <w:sz w:val="28"/>
        </w:rPr>
        <w:t>
      Әкімшілік деректерге арналған нысан интернет-ресурста орналастырылған: www.adіlet.gov.kz</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ӘАОЖ</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(қалалардың, аудандардың)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нотариустардың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 нотариустардың саны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бойынша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орындардың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ӘМ бұйрығы бойынша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орындардың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Орындаушының ______________________________ телефон нөмірі _______</w:t>
      </w:r>
    </w:p>
    <w:p>
      <w:pPr>
        <w:spacing w:after="0"/>
        <w:ind w:left="0"/>
        <w:jc w:val="both"/>
      </w:pPr>
      <w:r>
        <w:rPr>
          <w:rFonts w:ascii="Times New Roman"/>
          <w:b w:val="false"/>
          <w:i w:val="false"/>
          <w:color w:val="000000"/>
          <w:sz w:val="28"/>
        </w:rPr>
        <w:t>
      тегі, аты және әкесінің аты (бар болған жағдайда)</w:t>
      </w:r>
    </w:p>
    <w:p>
      <w:pPr>
        <w:spacing w:after="0"/>
        <w:ind w:left="0"/>
        <w:jc w:val="both"/>
      </w:pPr>
      <w:r>
        <w:rPr>
          <w:rFonts w:ascii="Times New Roman"/>
          <w:b w:val="false"/>
          <w:i w:val="false"/>
          <w:color w:val="000000"/>
          <w:sz w:val="28"/>
        </w:rPr>
        <w:t>
      Басшы 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Күні "____" ______________________20 ___ жыл М.О.</w:t>
      </w:r>
    </w:p>
    <w:p>
      <w:pPr>
        <w:spacing w:after="0"/>
        <w:ind w:left="0"/>
        <w:jc w:val="both"/>
      </w:pPr>
      <w:r>
        <w:rPr>
          <w:rFonts w:ascii="Times New Roman"/>
          <w:b w:val="false"/>
          <w:i w:val="false"/>
          <w:color w:val="000000"/>
          <w:sz w:val="28"/>
        </w:rPr>
        <w:t>
      Ескерту: Осы нысанның қосымшасына сәйкес толтыру туралы түсінік</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Нотариустардың сандық құрамы</w:t>
            </w:r>
            <w:r>
              <w:br/>
            </w:r>
            <w:r>
              <w:rPr>
                <w:rFonts w:ascii="Times New Roman"/>
                <w:b w:val="false"/>
                <w:i w:val="false"/>
                <w:color w:val="000000"/>
                <w:sz w:val="20"/>
              </w:rPr>
              <w:t>туралы есеп нысанына</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"Нотариустардың сандық құрамы туралы есепті" толтыру бойынша түсініктеме</w:t>
      </w:r>
    </w:p>
    <w:p>
      <w:pPr>
        <w:spacing w:after="0"/>
        <w:ind w:left="0"/>
        <w:jc w:val="both"/>
      </w:pPr>
      <w:r>
        <w:rPr>
          <w:rFonts w:ascii="Times New Roman"/>
          <w:b w:val="false"/>
          <w:i w:val="false"/>
          <w:color w:val="000000"/>
          <w:sz w:val="28"/>
        </w:rPr>
        <w:t>
      1. Осы түсініктеме "Нотариустардың сандық құрамы туралы есеп" нысанын (бұдан әрі - Нысан) толтыру бойынша бірыңғай талаптарды анықтайды.</w:t>
      </w:r>
    </w:p>
    <w:p>
      <w:pPr>
        <w:spacing w:after="0"/>
        <w:ind w:left="0"/>
        <w:jc w:val="both"/>
      </w:pPr>
      <w:r>
        <w:rPr>
          <w:rFonts w:ascii="Times New Roman"/>
          <w:b w:val="false"/>
          <w:i w:val="false"/>
          <w:color w:val="000000"/>
          <w:sz w:val="28"/>
        </w:rPr>
        <w:t>
      2. Нысанды аумақтық әділет органдары тоқсан сайын жасайды.</w:t>
      </w:r>
    </w:p>
    <w:p>
      <w:pPr>
        <w:spacing w:after="0"/>
        <w:ind w:left="0"/>
        <w:jc w:val="both"/>
      </w:pPr>
      <w:r>
        <w:rPr>
          <w:rFonts w:ascii="Times New Roman"/>
          <w:b w:val="false"/>
          <w:i w:val="false"/>
          <w:color w:val="000000"/>
          <w:sz w:val="28"/>
        </w:rPr>
        <w:t>
      3. Нысанға Әділет департаментінің басшысы тегін, атын және әкесінің атын (бар болған жағдайда), сондай-ақ толтыру күнін көрсете отырып қол қояды.</w:t>
      </w:r>
    </w:p>
    <w:p>
      <w:pPr>
        <w:spacing w:after="0"/>
        <w:ind w:left="0"/>
        <w:jc w:val="both"/>
      </w:pPr>
      <w:r>
        <w:rPr>
          <w:rFonts w:ascii="Times New Roman"/>
          <w:b w:val="false"/>
          <w:i w:val="false"/>
          <w:color w:val="000000"/>
          <w:sz w:val="28"/>
        </w:rPr>
        <w:t>
      4. Нысан тоқсан сайын есептік кезеңнен кейінгі 5-і күніне ұсынылады.</w:t>
      </w:r>
    </w:p>
    <w:p>
      <w:pPr>
        <w:spacing w:after="0"/>
        <w:ind w:left="0"/>
        <w:jc w:val="both"/>
      </w:pPr>
      <w:r>
        <w:rPr>
          <w:rFonts w:ascii="Times New Roman"/>
          <w:b w:val="false"/>
          <w:i w:val="false"/>
          <w:color w:val="000000"/>
          <w:sz w:val="28"/>
        </w:rPr>
        <w:t>
      5. Нысан мемлекеттік және орыс тілдерінде толтырылады.</w:t>
      </w:r>
    </w:p>
    <w:p>
      <w:pPr>
        <w:spacing w:after="0"/>
        <w:ind w:left="0"/>
        <w:jc w:val="both"/>
      </w:pPr>
      <w:r>
        <w:rPr>
          <w:rFonts w:ascii="Times New Roman"/>
          <w:b w:val="false"/>
          <w:i w:val="false"/>
          <w:color w:val="000000"/>
          <w:sz w:val="28"/>
        </w:rPr>
        <w:t>
      6. Деректер есептік тоқсанның, ағымдағы жылдың бөлінісінде, сондай-ақ мемлекеттік тіркелген сәттен бастап көрсетіледі.</w:t>
      </w:r>
    </w:p>
    <w:p>
      <w:pPr>
        <w:spacing w:after="0"/>
        <w:ind w:left="0"/>
        <w:jc w:val="both"/>
      </w:pPr>
      <w:r>
        <w:rPr>
          <w:rFonts w:ascii="Times New Roman"/>
          <w:b w:val="false"/>
          <w:i w:val="false"/>
          <w:color w:val="000000"/>
          <w:sz w:val="28"/>
        </w:rPr>
        <w:t>
      7. Нысандар әкімшілік-аумақтық бірлік бөлінісінде (облысты, астананы, республикалық маңызы бар қаланы көрсетумен) толтырылады.</w:t>
      </w:r>
    </w:p>
    <w:p>
      <w:pPr>
        <w:spacing w:after="0"/>
        <w:ind w:left="0"/>
        <w:jc w:val="both"/>
      </w:pPr>
      <w:r>
        <w:rPr>
          <w:rFonts w:ascii="Times New Roman"/>
          <w:b w:val="false"/>
          <w:i w:val="false"/>
          <w:color w:val="000000"/>
          <w:sz w:val="28"/>
        </w:rPr>
        <w:t>
      8. Нысан келесі түрде толтырылады:</w:t>
      </w:r>
    </w:p>
    <w:p>
      <w:pPr>
        <w:spacing w:after="0"/>
        <w:ind w:left="0"/>
        <w:jc w:val="both"/>
      </w:pPr>
      <w:r>
        <w:rPr>
          <w:rFonts w:ascii="Times New Roman"/>
          <w:b w:val="false"/>
          <w:i w:val="false"/>
          <w:color w:val="000000"/>
          <w:sz w:val="28"/>
        </w:rPr>
        <w:t>
      1 - бағанда реті бойынша нөмірі;</w:t>
      </w:r>
    </w:p>
    <w:p>
      <w:pPr>
        <w:spacing w:after="0"/>
        <w:ind w:left="0"/>
        <w:jc w:val="both"/>
      </w:pPr>
      <w:r>
        <w:rPr>
          <w:rFonts w:ascii="Times New Roman"/>
          <w:b w:val="false"/>
          <w:i w:val="false"/>
          <w:color w:val="000000"/>
          <w:sz w:val="28"/>
        </w:rPr>
        <w:t xml:space="preserve">
      2 – бағанда "Мемлекеттік статистика туралы" заңның 16-бабы 3-тармағының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әкімшілік-аумақтық объектілердің жіктеуіші бойынша коды көрсетіледі (http://stat.gov.kz/іmportant/classіfіer);</w:t>
      </w:r>
    </w:p>
    <w:p>
      <w:pPr>
        <w:spacing w:after="0"/>
        <w:ind w:left="0"/>
        <w:jc w:val="both"/>
      </w:pPr>
      <w:r>
        <w:rPr>
          <w:rFonts w:ascii="Times New Roman"/>
          <w:b w:val="false"/>
          <w:i w:val="false"/>
          <w:color w:val="000000"/>
          <w:sz w:val="28"/>
        </w:rPr>
        <w:t>
      3 - бағанда облыстардың (қалалардың, аудандарының) атауы;</w:t>
      </w:r>
    </w:p>
    <w:p>
      <w:pPr>
        <w:spacing w:after="0"/>
        <w:ind w:left="0"/>
        <w:jc w:val="both"/>
      </w:pPr>
      <w:r>
        <w:rPr>
          <w:rFonts w:ascii="Times New Roman"/>
          <w:b w:val="false"/>
          <w:i w:val="false"/>
          <w:color w:val="000000"/>
          <w:sz w:val="28"/>
        </w:rPr>
        <w:t>
      4 - бағанда мемлекеттік нотариустардың саны 3 бөлімнен тұрады:</w:t>
      </w:r>
    </w:p>
    <w:p>
      <w:pPr>
        <w:spacing w:after="0"/>
        <w:ind w:left="0"/>
        <w:jc w:val="both"/>
      </w:pPr>
      <w:r>
        <w:rPr>
          <w:rFonts w:ascii="Times New Roman"/>
          <w:b w:val="false"/>
          <w:i w:val="false"/>
          <w:color w:val="000000"/>
          <w:sz w:val="28"/>
        </w:rPr>
        <w:t>
      1 - бөлімде әділет департаментінің штат санында тұрған мемлекеттік нотариустардың саны;</w:t>
      </w:r>
    </w:p>
    <w:p>
      <w:pPr>
        <w:spacing w:after="0"/>
        <w:ind w:left="0"/>
        <w:jc w:val="both"/>
      </w:pPr>
      <w:r>
        <w:rPr>
          <w:rFonts w:ascii="Times New Roman"/>
          <w:b w:val="false"/>
          <w:i w:val="false"/>
          <w:color w:val="000000"/>
          <w:sz w:val="28"/>
        </w:rPr>
        <w:t>
      2 - бөлімде есептік кезеңнің соңында нақты жұмыс істейтін мемлекеттік нотариустардың саны;</w:t>
      </w:r>
    </w:p>
    <w:p>
      <w:pPr>
        <w:spacing w:after="0"/>
        <w:ind w:left="0"/>
        <w:jc w:val="both"/>
      </w:pPr>
      <w:r>
        <w:rPr>
          <w:rFonts w:ascii="Times New Roman"/>
          <w:b w:val="false"/>
          <w:i w:val="false"/>
          <w:color w:val="000000"/>
          <w:sz w:val="28"/>
        </w:rPr>
        <w:t>
      3 - бөлімде есептік кезеңнің соңында қалыптасқан мемлекеттік нотариустардың бос орнының саны;</w:t>
      </w:r>
    </w:p>
    <w:p>
      <w:pPr>
        <w:spacing w:after="0"/>
        <w:ind w:left="0"/>
        <w:jc w:val="both"/>
      </w:pPr>
      <w:r>
        <w:rPr>
          <w:rFonts w:ascii="Times New Roman"/>
          <w:b w:val="false"/>
          <w:i w:val="false"/>
          <w:color w:val="000000"/>
          <w:sz w:val="28"/>
        </w:rPr>
        <w:t>
      5 - бағанда жекеше нотариустардың саны 3 бөлімнен тұрады:</w:t>
      </w:r>
    </w:p>
    <w:p>
      <w:pPr>
        <w:spacing w:after="0"/>
        <w:ind w:left="0"/>
        <w:jc w:val="both"/>
      </w:pPr>
      <w:r>
        <w:rPr>
          <w:rFonts w:ascii="Times New Roman"/>
          <w:b w:val="false"/>
          <w:i w:val="false"/>
          <w:color w:val="000000"/>
          <w:sz w:val="28"/>
        </w:rPr>
        <w:t>
      1 - бөлімде Әділетминінің саны туралы бұйрығына енгізілген өзгерістер мен толықтыруларды ескерумен нотариустардың жиынтық саны;</w:t>
      </w:r>
    </w:p>
    <w:p>
      <w:pPr>
        <w:spacing w:after="0"/>
        <w:ind w:left="0"/>
        <w:jc w:val="both"/>
      </w:pPr>
      <w:r>
        <w:rPr>
          <w:rFonts w:ascii="Times New Roman"/>
          <w:b w:val="false"/>
          <w:i w:val="false"/>
          <w:color w:val="000000"/>
          <w:sz w:val="28"/>
        </w:rPr>
        <w:t>
      2 - бөлімде лицензиясының күші тоқтатыла тұрған, еңбек демалысында не басқа да себептермен уақытша жұмыс істемейтін нотариустарды коспағанда, есептік кезеңнің соңында нақты жұмыс істейтін жекеше нотариустардың саны;</w:t>
      </w:r>
    </w:p>
    <w:p>
      <w:pPr>
        <w:spacing w:after="0"/>
        <w:ind w:left="0"/>
        <w:jc w:val="both"/>
      </w:pPr>
      <w:r>
        <w:rPr>
          <w:rFonts w:ascii="Times New Roman"/>
          <w:b w:val="false"/>
          <w:i w:val="false"/>
          <w:color w:val="000000"/>
          <w:sz w:val="28"/>
        </w:rPr>
        <w:t>
      3 - бөлімде қолда бар бірліктер босатылғаннан кейін не қосымша бірлік бөлуден қалыптасқан жекеше нотариустардың бос орындары.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2014 жылғы 15 шілдедегі</w:t>
            </w:r>
            <w:r>
              <w:br/>
            </w:r>
            <w:r>
              <w:rPr>
                <w:rFonts w:ascii="Times New Roman"/>
                <w:b w:val="false"/>
                <w:i w:val="false"/>
                <w:color w:val="000000"/>
                <w:sz w:val="20"/>
              </w:rPr>
              <w:t>№ 238 бұйрығына</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p>
      <w:pPr>
        <w:spacing w:after="0"/>
        <w:ind w:left="0"/>
        <w:jc w:val="left"/>
      </w:pPr>
      <w:r>
        <w:rPr>
          <w:rFonts w:ascii="Times New Roman"/>
          <w:b/>
          <w:i w:val="false"/>
          <w:color w:val="000000"/>
        </w:rPr>
        <w:t xml:space="preserve"> Нотариустарға қатысты қозғалған қылмыстық істердің қозғалысына мониторинг туралы есеп</w:t>
      </w:r>
      <w:r>
        <w:br/>
      </w:r>
      <w:r>
        <w:rPr>
          <w:rFonts w:ascii="Times New Roman"/>
          <w:b/>
          <w:i w:val="false"/>
          <w:color w:val="000000"/>
        </w:rPr>
        <w:t>Есептік кезең 20___ жыл _ тоқсан</w:t>
      </w:r>
    </w:p>
    <w:p>
      <w:pPr>
        <w:spacing w:after="0"/>
        <w:ind w:left="0"/>
        <w:jc w:val="both"/>
      </w:pPr>
      <w:r>
        <w:rPr>
          <w:rFonts w:ascii="Times New Roman"/>
          <w:b w:val="false"/>
          <w:i w:val="false"/>
          <w:color w:val="ff0000"/>
          <w:sz w:val="28"/>
        </w:rPr>
        <w:t xml:space="preserve">
      Ескерту. 12-қосымша жаңа редакцияда – ҚР Әділет министрінің 20.12.2019 </w:t>
      </w:r>
      <w:r>
        <w:rPr>
          <w:rFonts w:ascii="Times New Roman"/>
          <w:b w:val="false"/>
          <w:i w:val="false"/>
          <w:color w:val="ff0000"/>
          <w:sz w:val="28"/>
        </w:rPr>
        <w:t>№ 607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Индексі: РНП 12</w:t>
      </w:r>
    </w:p>
    <w:p>
      <w:pPr>
        <w:spacing w:after="0"/>
        <w:ind w:left="0"/>
        <w:jc w:val="both"/>
      </w:pPr>
      <w:r>
        <w:rPr>
          <w:rFonts w:ascii="Times New Roman"/>
          <w:b w:val="false"/>
          <w:i w:val="false"/>
          <w:color w:val="000000"/>
          <w:sz w:val="28"/>
        </w:rPr>
        <w:t>
      Кезеңділігі: тоқсан сайын</w:t>
      </w:r>
    </w:p>
    <w:p>
      <w:pPr>
        <w:spacing w:after="0"/>
        <w:ind w:left="0"/>
        <w:jc w:val="both"/>
      </w:pPr>
      <w:r>
        <w:rPr>
          <w:rFonts w:ascii="Times New Roman"/>
          <w:b w:val="false"/>
          <w:i w:val="false"/>
          <w:color w:val="000000"/>
          <w:sz w:val="28"/>
        </w:rPr>
        <w:t>
      Ұсынатын тұлғалар тобы: Облыстардың, республикалық маңызы бар қалалардың және астананың Әділет департаменттері</w:t>
      </w:r>
    </w:p>
    <w:p>
      <w:pPr>
        <w:spacing w:after="0"/>
        <w:ind w:left="0"/>
        <w:jc w:val="both"/>
      </w:pPr>
      <w:r>
        <w:rPr>
          <w:rFonts w:ascii="Times New Roman"/>
          <w:b w:val="false"/>
          <w:i w:val="false"/>
          <w:color w:val="000000"/>
          <w:sz w:val="28"/>
        </w:rPr>
        <w:t>
      Қайда ұсынылады: Қазақстан Республикасы Әділет министрлігіне</w:t>
      </w:r>
    </w:p>
    <w:p>
      <w:pPr>
        <w:spacing w:after="0"/>
        <w:ind w:left="0"/>
        <w:jc w:val="both"/>
      </w:pPr>
      <w:r>
        <w:rPr>
          <w:rFonts w:ascii="Times New Roman"/>
          <w:b w:val="false"/>
          <w:i w:val="false"/>
          <w:color w:val="000000"/>
          <w:sz w:val="28"/>
        </w:rPr>
        <w:t>
      Тапсыру мерзімі: тоқсан сайын келесі есептік кезеңнен кейінгі 5-і күніне қарай</w:t>
      </w:r>
    </w:p>
    <w:p>
      <w:pPr>
        <w:spacing w:after="0"/>
        <w:ind w:left="0"/>
        <w:jc w:val="both"/>
      </w:pPr>
      <w:r>
        <w:rPr>
          <w:rFonts w:ascii="Times New Roman"/>
          <w:b w:val="false"/>
          <w:i w:val="false"/>
          <w:color w:val="000000"/>
          <w:sz w:val="28"/>
        </w:rPr>
        <w:t>
      Әкімшілік деректерге арналған нысан интернет-ресурста орналастырылған: www.adіlet.gov.kz</w:t>
      </w:r>
    </w:p>
    <w:p>
      <w:pPr>
        <w:spacing w:after="0"/>
        <w:ind w:left="0"/>
        <w:jc w:val="left"/>
      </w:pPr>
      <w:r>
        <w:rPr>
          <w:rFonts w:ascii="Times New Roman"/>
          <w:b/>
          <w:i w:val="false"/>
          <w:color w:val="000000"/>
        </w:rPr>
        <w:t xml:space="preserve"> __________________ облысының __________ жылғы жағдайы бойынша нотариустарға қатысты қозғалған қылмыстық істердің қозғалысына мониторинг туралы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ӘАОЖ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Кашан, кіммен (орган)қылмыстық іс қозғалды, оның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Нотариустың АЖТ, лицензияның нөмірі және берілген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Қозғалған қылмыстық істердің баптары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істің қаралу барысы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Нотариусқа қатысты қабылдаған шаралар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Орындаушының ___________________________ телефон нөмірі _________</w:t>
      </w:r>
    </w:p>
    <w:p>
      <w:pPr>
        <w:spacing w:after="0"/>
        <w:ind w:left="0"/>
        <w:jc w:val="both"/>
      </w:pPr>
      <w:r>
        <w:rPr>
          <w:rFonts w:ascii="Times New Roman"/>
          <w:b w:val="false"/>
          <w:i w:val="false"/>
          <w:color w:val="000000"/>
          <w:sz w:val="28"/>
        </w:rPr>
        <w:t>
      тегі, аты және әкесінің аты (бар болған жағдайда)</w:t>
      </w:r>
    </w:p>
    <w:p>
      <w:pPr>
        <w:spacing w:after="0"/>
        <w:ind w:left="0"/>
        <w:jc w:val="both"/>
      </w:pPr>
      <w:r>
        <w:rPr>
          <w:rFonts w:ascii="Times New Roman"/>
          <w:b w:val="false"/>
          <w:i w:val="false"/>
          <w:color w:val="000000"/>
          <w:sz w:val="28"/>
        </w:rPr>
        <w:t>
      Басшы 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Күні "____" ______________________20 ___ жыл М.О.</w:t>
      </w:r>
    </w:p>
    <w:p>
      <w:pPr>
        <w:spacing w:after="0"/>
        <w:ind w:left="0"/>
        <w:jc w:val="both"/>
      </w:pPr>
      <w:r>
        <w:rPr>
          <w:rFonts w:ascii="Times New Roman"/>
          <w:b w:val="false"/>
          <w:i w:val="false"/>
          <w:color w:val="000000"/>
          <w:sz w:val="28"/>
        </w:rPr>
        <w:t>
      Ескерту: Осы нысанның қосымшасына сәйкес толтыру туралы түсінік</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Нотариустарға қатысты</w:t>
            </w:r>
            <w:r>
              <w:br/>
            </w:r>
            <w:r>
              <w:rPr>
                <w:rFonts w:ascii="Times New Roman"/>
                <w:b w:val="false"/>
                <w:i w:val="false"/>
                <w:color w:val="000000"/>
                <w:sz w:val="20"/>
              </w:rPr>
              <w:t>қозғалған қылмыстық істердің</w:t>
            </w:r>
            <w:r>
              <w:br/>
            </w:r>
            <w:r>
              <w:rPr>
                <w:rFonts w:ascii="Times New Roman"/>
                <w:b w:val="false"/>
                <w:i w:val="false"/>
                <w:color w:val="000000"/>
                <w:sz w:val="20"/>
              </w:rPr>
              <w:t>қозғалысына мониторинг туралы</w:t>
            </w:r>
            <w:r>
              <w:br/>
            </w:r>
            <w:r>
              <w:rPr>
                <w:rFonts w:ascii="Times New Roman"/>
                <w:b w:val="false"/>
                <w:i w:val="false"/>
                <w:color w:val="000000"/>
                <w:sz w:val="20"/>
              </w:rPr>
              <w:t>есептің нысанына</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"Нотариустарға қатысты қозғалған қылмыстық істердің қозғалысына мониторингі туралы есепті" толтыру бойынша түсіктеме</w:t>
      </w:r>
    </w:p>
    <w:p>
      <w:pPr>
        <w:spacing w:after="0"/>
        <w:ind w:left="0"/>
        <w:jc w:val="both"/>
      </w:pPr>
      <w:r>
        <w:rPr>
          <w:rFonts w:ascii="Times New Roman"/>
          <w:b w:val="false"/>
          <w:i w:val="false"/>
          <w:color w:val="000000"/>
          <w:sz w:val="28"/>
        </w:rPr>
        <w:t>
      1. Осы түсініктеме "Нотариустарға қатысты қозғалған қылмыстық істердің қозғалысы мониторнгі туралы мәліметтер" нысанын (бұдан әрі - Нысан) толтыру бойынша бірыңғай талаптарды анықтайды.</w:t>
      </w:r>
    </w:p>
    <w:p>
      <w:pPr>
        <w:spacing w:after="0"/>
        <w:ind w:left="0"/>
        <w:jc w:val="both"/>
      </w:pPr>
      <w:r>
        <w:rPr>
          <w:rFonts w:ascii="Times New Roman"/>
          <w:b w:val="false"/>
          <w:i w:val="false"/>
          <w:color w:val="000000"/>
          <w:sz w:val="28"/>
        </w:rPr>
        <w:t>
      2. Нысанды аумақтық әділет органдары тоқсан сайын жасайды.</w:t>
      </w:r>
    </w:p>
    <w:p>
      <w:pPr>
        <w:spacing w:after="0"/>
        <w:ind w:left="0"/>
        <w:jc w:val="both"/>
      </w:pPr>
      <w:r>
        <w:rPr>
          <w:rFonts w:ascii="Times New Roman"/>
          <w:b w:val="false"/>
          <w:i w:val="false"/>
          <w:color w:val="000000"/>
          <w:sz w:val="28"/>
        </w:rPr>
        <w:t>
      3. Нысанға Әділет департаментінің басшысы тегін, атын және әкесінің атын (бар болған жағдайда) сондай-ақ толтыру күнін көрсете отырып қол қояды.</w:t>
      </w:r>
    </w:p>
    <w:p>
      <w:pPr>
        <w:spacing w:after="0"/>
        <w:ind w:left="0"/>
        <w:jc w:val="both"/>
      </w:pPr>
      <w:r>
        <w:rPr>
          <w:rFonts w:ascii="Times New Roman"/>
          <w:b w:val="false"/>
          <w:i w:val="false"/>
          <w:color w:val="000000"/>
          <w:sz w:val="28"/>
        </w:rPr>
        <w:t>
      4. Нысан тоқсан сайын есептік кезеңнен кейінгі 5-і күніне ұсынылады.</w:t>
      </w:r>
    </w:p>
    <w:p>
      <w:pPr>
        <w:spacing w:after="0"/>
        <w:ind w:left="0"/>
        <w:jc w:val="both"/>
      </w:pPr>
      <w:r>
        <w:rPr>
          <w:rFonts w:ascii="Times New Roman"/>
          <w:b w:val="false"/>
          <w:i w:val="false"/>
          <w:color w:val="000000"/>
          <w:sz w:val="28"/>
        </w:rPr>
        <w:t>
      5. Нысан мемлекеттік және орыс тілдерінде толтырылады.</w:t>
      </w:r>
    </w:p>
    <w:p>
      <w:pPr>
        <w:spacing w:after="0"/>
        <w:ind w:left="0"/>
        <w:jc w:val="both"/>
      </w:pPr>
      <w:r>
        <w:rPr>
          <w:rFonts w:ascii="Times New Roman"/>
          <w:b w:val="false"/>
          <w:i w:val="false"/>
          <w:color w:val="000000"/>
          <w:sz w:val="28"/>
        </w:rPr>
        <w:t>
      6. Деректер есептік тоқсанның, ағымдағы жылдың бөлінісінде, сондай-ақ мемлекеттік тіркелген сәттен бастап көрсетіледі.</w:t>
      </w:r>
    </w:p>
    <w:p>
      <w:pPr>
        <w:spacing w:after="0"/>
        <w:ind w:left="0"/>
        <w:jc w:val="both"/>
      </w:pPr>
      <w:r>
        <w:rPr>
          <w:rFonts w:ascii="Times New Roman"/>
          <w:b w:val="false"/>
          <w:i w:val="false"/>
          <w:color w:val="000000"/>
          <w:sz w:val="28"/>
        </w:rPr>
        <w:t>
      7. Нысандар әкімшілік-аумақтық бірлік бөлінісінде (облысты, астананы, республикалық маңызы бар қаланы көрсетумен) толтырылады.</w:t>
      </w:r>
    </w:p>
    <w:p>
      <w:pPr>
        <w:spacing w:after="0"/>
        <w:ind w:left="0"/>
        <w:jc w:val="both"/>
      </w:pPr>
      <w:r>
        <w:rPr>
          <w:rFonts w:ascii="Times New Roman"/>
          <w:b w:val="false"/>
          <w:i w:val="false"/>
          <w:color w:val="000000"/>
          <w:sz w:val="28"/>
        </w:rPr>
        <w:t>
      8. Нысан келесі түрде толтырылады:</w:t>
      </w:r>
    </w:p>
    <w:p>
      <w:pPr>
        <w:spacing w:after="0"/>
        <w:ind w:left="0"/>
        <w:jc w:val="both"/>
      </w:pPr>
      <w:r>
        <w:rPr>
          <w:rFonts w:ascii="Times New Roman"/>
          <w:b w:val="false"/>
          <w:i w:val="false"/>
          <w:color w:val="000000"/>
          <w:sz w:val="28"/>
        </w:rPr>
        <w:t>
      1 - бағанда реті бойынша нөмірі;</w:t>
      </w:r>
    </w:p>
    <w:p>
      <w:pPr>
        <w:spacing w:after="0"/>
        <w:ind w:left="0"/>
        <w:jc w:val="both"/>
      </w:pPr>
      <w:r>
        <w:rPr>
          <w:rFonts w:ascii="Times New Roman"/>
          <w:b w:val="false"/>
          <w:i w:val="false"/>
          <w:color w:val="000000"/>
          <w:sz w:val="28"/>
        </w:rPr>
        <w:t xml:space="preserve">
      2 – бағанда "Мемлекеттік статистика туралы" заңның 16-бабы 3-тармағының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әкімшілік-аумақтық объектілердің жіктеуіші бойынша коды көрсетіледі (http://stat.gov.kz/іmportant/classіfіer);</w:t>
      </w:r>
    </w:p>
    <w:p>
      <w:pPr>
        <w:spacing w:after="0"/>
        <w:ind w:left="0"/>
        <w:jc w:val="both"/>
      </w:pPr>
      <w:r>
        <w:rPr>
          <w:rFonts w:ascii="Times New Roman"/>
          <w:b w:val="false"/>
          <w:i w:val="false"/>
          <w:color w:val="000000"/>
          <w:sz w:val="28"/>
        </w:rPr>
        <w:t>
      3 - бағанда қылмыстық істі қашан және кім (орган) қозғаған, нөмірі;</w:t>
      </w:r>
    </w:p>
    <w:p>
      <w:pPr>
        <w:spacing w:after="0"/>
        <w:ind w:left="0"/>
        <w:jc w:val="both"/>
      </w:pPr>
      <w:r>
        <w:rPr>
          <w:rFonts w:ascii="Times New Roman"/>
          <w:b w:val="false"/>
          <w:i w:val="false"/>
          <w:color w:val="000000"/>
          <w:sz w:val="28"/>
        </w:rPr>
        <w:t>
      4 - бағанда нотариустың Т.А.Ә (бар болған жағдайда), № және лицензияның берілген күні;</w:t>
      </w:r>
    </w:p>
    <w:p>
      <w:pPr>
        <w:spacing w:after="0"/>
        <w:ind w:left="0"/>
        <w:jc w:val="both"/>
      </w:pPr>
      <w:r>
        <w:rPr>
          <w:rFonts w:ascii="Times New Roman"/>
          <w:b w:val="false"/>
          <w:i w:val="false"/>
          <w:color w:val="000000"/>
          <w:sz w:val="28"/>
        </w:rPr>
        <w:t>
      5 - бағанда қозғалған қылмыстық істердің баптары;</w:t>
      </w:r>
    </w:p>
    <w:p>
      <w:pPr>
        <w:spacing w:after="0"/>
        <w:ind w:left="0"/>
        <w:jc w:val="both"/>
      </w:pPr>
      <w:r>
        <w:rPr>
          <w:rFonts w:ascii="Times New Roman"/>
          <w:b w:val="false"/>
          <w:i w:val="false"/>
          <w:color w:val="000000"/>
          <w:sz w:val="28"/>
        </w:rPr>
        <w:t>
      6 - бағанда қылмыстық істің қаралу барысы;</w:t>
      </w:r>
    </w:p>
    <w:p>
      <w:pPr>
        <w:spacing w:after="0"/>
        <w:ind w:left="0"/>
        <w:jc w:val="both"/>
      </w:pPr>
      <w:r>
        <w:rPr>
          <w:rFonts w:ascii="Times New Roman"/>
          <w:b w:val="false"/>
          <w:i w:val="false"/>
          <w:color w:val="000000"/>
          <w:sz w:val="28"/>
        </w:rPr>
        <w:t>
      7 - бағанда нотариустарға қатысты қабылданған шаралар.</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2014 жылғы 15 шілдедегі</w:t>
            </w:r>
            <w:r>
              <w:br/>
            </w:r>
            <w:r>
              <w:rPr>
                <w:rFonts w:ascii="Times New Roman"/>
                <w:b w:val="false"/>
                <w:i w:val="false"/>
                <w:color w:val="000000"/>
                <w:sz w:val="20"/>
              </w:rPr>
              <w:t>№ 238 бұйрығына</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p>
      <w:pPr>
        <w:spacing w:after="0"/>
        <w:ind w:left="0"/>
        <w:jc w:val="left"/>
      </w:pPr>
      <w:r>
        <w:rPr>
          <w:rFonts w:ascii="Times New Roman"/>
          <w:b/>
          <w:i w:val="false"/>
          <w:color w:val="000000"/>
        </w:rPr>
        <w:t xml:space="preserve"> Нотариустар жасаған нотариаттық іс-әрекеттердің саны туралы есеп</w:t>
      </w:r>
      <w:r>
        <w:br/>
      </w:r>
      <w:r>
        <w:rPr>
          <w:rFonts w:ascii="Times New Roman"/>
          <w:b/>
          <w:i w:val="false"/>
          <w:color w:val="000000"/>
        </w:rPr>
        <w:t>Есептік кезең 20___ жыл _ тоқсан</w:t>
      </w:r>
    </w:p>
    <w:p>
      <w:pPr>
        <w:spacing w:after="0"/>
        <w:ind w:left="0"/>
        <w:jc w:val="both"/>
      </w:pPr>
      <w:r>
        <w:rPr>
          <w:rFonts w:ascii="Times New Roman"/>
          <w:b w:val="false"/>
          <w:i w:val="false"/>
          <w:color w:val="ff0000"/>
          <w:sz w:val="28"/>
        </w:rPr>
        <w:t xml:space="preserve">
      Ескерту. 13-қосымша жаңа редакцияда – ҚР Әділет министрінің 20.12.2019 </w:t>
      </w:r>
      <w:r>
        <w:rPr>
          <w:rFonts w:ascii="Times New Roman"/>
          <w:b w:val="false"/>
          <w:i w:val="false"/>
          <w:color w:val="ff0000"/>
          <w:sz w:val="28"/>
        </w:rPr>
        <w:t>№ 607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Индексі: РНП 13</w:t>
      </w:r>
    </w:p>
    <w:p>
      <w:pPr>
        <w:spacing w:after="0"/>
        <w:ind w:left="0"/>
        <w:jc w:val="both"/>
      </w:pPr>
      <w:r>
        <w:rPr>
          <w:rFonts w:ascii="Times New Roman"/>
          <w:b w:val="false"/>
          <w:i w:val="false"/>
          <w:color w:val="000000"/>
          <w:sz w:val="28"/>
        </w:rPr>
        <w:t>
      Кезеңділігі: тоқсан сайын</w:t>
      </w:r>
    </w:p>
    <w:p>
      <w:pPr>
        <w:spacing w:after="0"/>
        <w:ind w:left="0"/>
        <w:jc w:val="both"/>
      </w:pPr>
      <w:r>
        <w:rPr>
          <w:rFonts w:ascii="Times New Roman"/>
          <w:b w:val="false"/>
          <w:i w:val="false"/>
          <w:color w:val="000000"/>
          <w:sz w:val="28"/>
        </w:rPr>
        <w:t>
      Ұсынатын тұлғалар тобы: Облыстардың, республикалық маңызы бар қалалардың және астананың Әділет департаменттері</w:t>
      </w:r>
    </w:p>
    <w:p>
      <w:pPr>
        <w:spacing w:after="0"/>
        <w:ind w:left="0"/>
        <w:jc w:val="both"/>
      </w:pPr>
      <w:r>
        <w:rPr>
          <w:rFonts w:ascii="Times New Roman"/>
          <w:b w:val="false"/>
          <w:i w:val="false"/>
          <w:color w:val="000000"/>
          <w:sz w:val="28"/>
        </w:rPr>
        <w:t>
      Қайда ұсынылады: Қазақстан Республикасы Әділет министрлігіне</w:t>
      </w:r>
    </w:p>
    <w:p>
      <w:pPr>
        <w:spacing w:after="0"/>
        <w:ind w:left="0"/>
        <w:jc w:val="both"/>
      </w:pPr>
      <w:r>
        <w:rPr>
          <w:rFonts w:ascii="Times New Roman"/>
          <w:b w:val="false"/>
          <w:i w:val="false"/>
          <w:color w:val="000000"/>
          <w:sz w:val="28"/>
        </w:rPr>
        <w:t>
      Тапсыру мерзімі: тоқсан сайын келесі есептік кезеңнен кейінгі 5-і күніне қарай</w:t>
      </w:r>
    </w:p>
    <w:p>
      <w:pPr>
        <w:spacing w:after="0"/>
        <w:ind w:left="0"/>
        <w:jc w:val="both"/>
      </w:pPr>
      <w:r>
        <w:rPr>
          <w:rFonts w:ascii="Times New Roman"/>
          <w:b w:val="false"/>
          <w:i w:val="false"/>
          <w:color w:val="000000"/>
          <w:sz w:val="28"/>
        </w:rPr>
        <w:t>
      Әкімшілік деректерге арналған нысан интернет-ресурста орналастырылған: www.adіlet.gov.kz</w:t>
      </w:r>
    </w:p>
    <w:p>
      <w:pPr>
        <w:spacing w:after="0"/>
        <w:ind w:left="0"/>
        <w:jc w:val="left"/>
      </w:pPr>
      <w:r>
        <w:rPr>
          <w:rFonts w:ascii="Times New Roman"/>
          <w:b/>
          <w:i w:val="false"/>
          <w:color w:val="000000"/>
        </w:rPr>
        <w:t xml:space="preserve"> ________ жылдары нотариустар жасаған нотариаттық іс-әрекеттер саны бойынша есеп (жекеше және мемлекеттік нотариустардың жартыжылдық және жылдық қорытындысы бойынша жасалады) А. Нотариаттық іс-әрекеттердің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ӘАОЖ</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(қалалар, аудандар) атауы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түрі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Рента шарты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өмірлік асырауында болу шарты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 иеліктен айыру шарты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үйді иеліктен айыру туралы шарты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шетел азаматтарының аттарына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Пәтерді иеліктен айыру шарты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шетел азаматтарының аттарына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Автокөлікті иеліктен айыру шарты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шарттар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Куәліктер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Мұралық мүлікке сенімгерлік басқарушыны тағайындалды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өсиеттер куәландырылды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Сенімхаттар куәландырылды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бір тілден басқа тілге дұрыс аударылғаны куәландырылды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көшірмелері куәландырылды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Мұраға құқық туралы куәлік берілді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Ерлі-зайыптылардың ортақ бірлескен меншік құқығы туралы куәлік берілді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Құжаттарға қойылған қолдың дұрыстығы куәландырылды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шарты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Дәлелдемелермен қамтамасыз 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нотариаттық іс-әрекеттер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Нотариустардың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(баған.1-4, 6, 8-20)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шетелде іс-әрекет үшін ресімделген құжаттар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нотариусқа орташа айлық жүктеме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 Нотариустардың қызметімен В. Депозиттік сома Г. Шығарылған қаулылар байланысты түскен ақшалай қаражат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 төлеуден босатылды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қызмет көрсеткені үшін өндіріліп алынды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 нотариустардың салық түрінде мемлекеттік бюджетке аударған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Депозитке қабылданған ақша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Кредиторға берілген ақша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Депозитке ақша салған тұлғаға қайтарылды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кірісіне аударылды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кезеңінің соңындағы калдығы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Нотариаттық іс-әрекет жасаудан бас тарту бойынша шығарылған қаулылар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1Г</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Орындаушының _____________________________ телефон нөмірі _______</w:t>
      </w:r>
    </w:p>
    <w:p>
      <w:pPr>
        <w:spacing w:after="0"/>
        <w:ind w:left="0"/>
        <w:jc w:val="both"/>
      </w:pPr>
      <w:r>
        <w:rPr>
          <w:rFonts w:ascii="Times New Roman"/>
          <w:b w:val="false"/>
          <w:i w:val="false"/>
          <w:color w:val="000000"/>
          <w:sz w:val="28"/>
        </w:rPr>
        <w:t>
      тегі, аты және әкесінің аты (бар болған жағдайда)</w:t>
      </w:r>
    </w:p>
    <w:p>
      <w:pPr>
        <w:spacing w:after="0"/>
        <w:ind w:left="0"/>
        <w:jc w:val="both"/>
      </w:pPr>
      <w:r>
        <w:rPr>
          <w:rFonts w:ascii="Times New Roman"/>
          <w:b w:val="false"/>
          <w:i w:val="false"/>
          <w:color w:val="000000"/>
          <w:sz w:val="28"/>
        </w:rPr>
        <w:t>
      Басшы 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Күні "____" ______________________20 ___ жыл М.О.</w:t>
      </w:r>
    </w:p>
    <w:p>
      <w:pPr>
        <w:spacing w:after="0"/>
        <w:ind w:left="0"/>
        <w:jc w:val="both"/>
      </w:pPr>
      <w:r>
        <w:rPr>
          <w:rFonts w:ascii="Times New Roman"/>
          <w:b w:val="false"/>
          <w:i w:val="false"/>
          <w:color w:val="000000"/>
          <w:sz w:val="28"/>
        </w:rPr>
        <w:t>
      Ескерту: Осы нысанның қосымшасына сәйкес толтыру туралы түсінік</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Нотариустар жасаған</w:t>
            </w:r>
            <w:r>
              <w:br/>
            </w:r>
            <w:r>
              <w:rPr>
                <w:rFonts w:ascii="Times New Roman"/>
                <w:b w:val="false"/>
                <w:i w:val="false"/>
                <w:color w:val="000000"/>
                <w:sz w:val="20"/>
              </w:rPr>
              <w:t>нотариаттық іс-әрекеттердің</w:t>
            </w:r>
            <w:r>
              <w:br/>
            </w:r>
            <w:r>
              <w:rPr>
                <w:rFonts w:ascii="Times New Roman"/>
                <w:b w:val="false"/>
                <w:i w:val="false"/>
                <w:color w:val="000000"/>
                <w:sz w:val="20"/>
              </w:rPr>
              <w:t>саны туралы есептің нысанына</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"Нотариустар жасаған нотариаттық іс-әрекеттердің саны туралы есепті" толтыру бойынша түсініктеме</w:t>
      </w:r>
    </w:p>
    <w:p>
      <w:pPr>
        <w:spacing w:after="0"/>
        <w:ind w:left="0"/>
        <w:jc w:val="both"/>
      </w:pPr>
      <w:r>
        <w:rPr>
          <w:rFonts w:ascii="Times New Roman"/>
          <w:b w:val="false"/>
          <w:i w:val="false"/>
          <w:color w:val="000000"/>
          <w:sz w:val="28"/>
        </w:rPr>
        <w:t>
      1. Осы түсініктеме "Нотариустар жасаған нотариаттық іс-әрекеттердің саны туралы есепті" нысанын (бұдан әрі - Нысан) толтыру бойынша бірыңғай талаптарды анықтайды.</w:t>
      </w:r>
    </w:p>
    <w:p>
      <w:pPr>
        <w:spacing w:after="0"/>
        <w:ind w:left="0"/>
        <w:jc w:val="both"/>
      </w:pPr>
      <w:r>
        <w:rPr>
          <w:rFonts w:ascii="Times New Roman"/>
          <w:b w:val="false"/>
          <w:i w:val="false"/>
          <w:color w:val="000000"/>
          <w:sz w:val="28"/>
        </w:rPr>
        <w:t>
      2. Нысанды аумақтық әділет органдары тоқсан сайын жасайды.</w:t>
      </w:r>
    </w:p>
    <w:p>
      <w:pPr>
        <w:spacing w:after="0"/>
        <w:ind w:left="0"/>
        <w:jc w:val="both"/>
      </w:pPr>
      <w:r>
        <w:rPr>
          <w:rFonts w:ascii="Times New Roman"/>
          <w:b w:val="false"/>
          <w:i w:val="false"/>
          <w:color w:val="000000"/>
          <w:sz w:val="28"/>
        </w:rPr>
        <w:t>
      3. Нысанға Әділет департаментінің басшысы тегін, атын және әкесінің атын (бар болған жағдайда), сондай-ақ толтыру күнін көрсете отырып қол қояды.</w:t>
      </w:r>
    </w:p>
    <w:p>
      <w:pPr>
        <w:spacing w:after="0"/>
        <w:ind w:left="0"/>
        <w:jc w:val="both"/>
      </w:pPr>
      <w:r>
        <w:rPr>
          <w:rFonts w:ascii="Times New Roman"/>
          <w:b w:val="false"/>
          <w:i w:val="false"/>
          <w:color w:val="000000"/>
          <w:sz w:val="28"/>
        </w:rPr>
        <w:t>
      4. Нысан тоқсан сайын есептік кезеңнен кейінгі 5-і күніне ұсынылады.</w:t>
      </w:r>
    </w:p>
    <w:p>
      <w:pPr>
        <w:spacing w:after="0"/>
        <w:ind w:left="0"/>
        <w:jc w:val="both"/>
      </w:pPr>
      <w:r>
        <w:rPr>
          <w:rFonts w:ascii="Times New Roman"/>
          <w:b w:val="false"/>
          <w:i w:val="false"/>
          <w:color w:val="000000"/>
          <w:sz w:val="28"/>
        </w:rPr>
        <w:t>
      5. Нысан мемлекеттік және орыс тілдерінде толтырылады.</w:t>
      </w:r>
    </w:p>
    <w:p>
      <w:pPr>
        <w:spacing w:after="0"/>
        <w:ind w:left="0"/>
        <w:jc w:val="both"/>
      </w:pPr>
      <w:r>
        <w:rPr>
          <w:rFonts w:ascii="Times New Roman"/>
          <w:b w:val="false"/>
          <w:i w:val="false"/>
          <w:color w:val="000000"/>
          <w:sz w:val="28"/>
        </w:rPr>
        <w:t>
      6. Деректер есептік тоқсанның, ағымдағы жылдың бөлінісінде, сондай-ақ мемлекеттік тіркелген сәттен бастап көрсетіледі.</w:t>
      </w:r>
    </w:p>
    <w:p>
      <w:pPr>
        <w:spacing w:after="0"/>
        <w:ind w:left="0"/>
        <w:jc w:val="both"/>
      </w:pPr>
      <w:r>
        <w:rPr>
          <w:rFonts w:ascii="Times New Roman"/>
          <w:b w:val="false"/>
          <w:i w:val="false"/>
          <w:color w:val="000000"/>
          <w:sz w:val="28"/>
        </w:rPr>
        <w:t>
      7. Нысандар әкімшілік-аумақтық бірлік бөлінісінде (облысты, астананы, республикалық маңызы бар қаланы көрсетумен) толтырылады.</w:t>
      </w:r>
    </w:p>
    <w:p>
      <w:pPr>
        <w:spacing w:after="0"/>
        <w:ind w:left="0"/>
        <w:jc w:val="both"/>
      </w:pPr>
      <w:r>
        <w:rPr>
          <w:rFonts w:ascii="Times New Roman"/>
          <w:b w:val="false"/>
          <w:i w:val="false"/>
          <w:color w:val="000000"/>
          <w:sz w:val="28"/>
        </w:rPr>
        <w:t>
      8. Нысан келесі түрде толтырылады:</w:t>
      </w:r>
    </w:p>
    <w:p>
      <w:pPr>
        <w:spacing w:after="0"/>
        <w:ind w:left="0"/>
        <w:jc w:val="both"/>
      </w:pPr>
      <w:r>
        <w:rPr>
          <w:rFonts w:ascii="Times New Roman"/>
          <w:b w:val="false"/>
          <w:i w:val="false"/>
          <w:color w:val="000000"/>
          <w:sz w:val="28"/>
        </w:rPr>
        <w:t>
      Статистикалық есеп облысы, қаласы, ауданы көрсетіле отырып, әкімшілік-аумақтық бірлік бөлінісінде толтырыуы қажет.</w:t>
      </w:r>
    </w:p>
    <w:p>
      <w:pPr>
        <w:spacing w:after="0"/>
        <w:ind w:left="0"/>
        <w:jc w:val="both"/>
      </w:pPr>
      <w:r>
        <w:rPr>
          <w:rFonts w:ascii="Times New Roman"/>
          <w:b w:val="false"/>
          <w:i w:val="false"/>
          <w:color w:val="000000"/>
          <w:sz w:val="28"/>
        </w:rPr>
        <w:t>
      Жартыжылдық және жылдық қорытынды бойынша жекеше және мемлекеттік нотариустар жасайды.</w:t>
      </w:r>
    </w:p>
    <w:p>
      <w:pPr>
        <w:spacing w:after="0"/>
        <w:ind w:left="0"/>
        <w:jc w:val="both"/>
      </w:pPr>
      <w:r>
        <w:rPr>
          <w:rFonts w:ascii="Times New Roman"/>
          <w:b w:val="false"/>
          <w:i w:val="false"/>
          <w:color w:val="000000"/>
          <w:sz w:val="28"/>
        </w:rPr>
        <w:t>
      Мыналардан тұрады: А нотариаттық іс-әрекеттердің саны:</w:t>
      </w:r>
    </w:p>
    <w:p>
      <w:pPr>
        <w:spacing w:after="0"/>
        <w:ind w:left="0"/>
        <w:jc w:val="both"/>
      </w:pPr>
      <w:r>
        <w:rPr>
          <w:rFonts w:ascii="Times New Roman"/>
          <w:b w:val="false"/>
          <w:i w:val="false"/>
          <w:color w:val="000000"/>
          <w:sz w:val="28"/>
        </w:rPr>
        <w:t>
      1 - бағанда реттік нөмірі;</w:t>
      </w:r>
    </w:p>
    <w:p>
      <w:pPr>
        <w:spacing w:after="0"/>
        <w:ind w:left="0"/>
        <w:jc w:val="both"/>
      </w:pPr>
      <w:r>
        <w:rPr>
          <w:rFonts w:ascii="Times New Roman"/>
          <w:b w:val="false"/>
          <w:i w:val="false"/>
          <w:color w:val="000000"/>
          <w:sz w:val="28"/>
        </w:rPr>
        <w:t xml:space="preserve">
      2 – бағанда "Мемлекеттік статистика туралы" заңның 16-бабы 3-тармағының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әкімшілік-аумақтық объектілердің жіктеуіші бойынша коды көрсетіледі (http://stat.gov.kz/іmportant/classіfіer);</w:t>
      </w:r>
    </w:p>
    <w:p>
      <w:pPr>
        <w:spacing w:after="0"/>
        <w:ind w:left="0"/>
        <w:jc w:val="both"/>
      </w:pPr>
      <w:r>
        <w:rPr>
          <w:rFonts w:ascii="Times New Roman"/>
          <w:b w:val="false"/>
          <w:i w:val="false"/>
          <w:color w:val="000000"/>
          <w:sz w:val="28"/>
        </w:rPr>
        <w:t>
      3 - бағанда облыстардың (аудандардың, қалалардың) атауы;</w:t>
      </w:r>
    </w:p>
    <w:p>
      <w:pPr>
        <w:spacing w:after="0"/>
        <w:ind w:left="0"/>
        <w:jc w:val="both"/>
      </w:pPr>
      <w:r>
        <w:rPr>
          <w:rFonts w:ascii="Times New Roman"/>
          <w:b w:val="false"/>
          <w:i w:val="false"/>
          <w:color w:val="000000"/>
          <w:sz w:val="28"/>
        </w:rPr>
        <w:t>
      4-12 - бағандарда шарттардың түрлері (рента шарты, өмір бойы асырау шарты, жер учаскелерін иеліктен айыру туралы шарт, тұрғын үйді, оның ішінде шетел азаматтарының атына иеліктен айыру туралы шарт, пәтерді оның ішінде шетел азаматтарының атына иеліктен айыру туралы шарт, автокөлікті иеліктен айыру туралы шарттар, басқа да шарттар)</w:t>
      </w:r>
    </w:p>
    <w:p>
      <w:pPr>
        <w:spacing w:after="0"/>
        <w:ind w:left="0"/>
        <w:jc w:val="both"/>
      </w:pPr>
      <w:r>
        <w:rPr>
          <w:rFonts w:ascii="Times New Roman"/>
          <w:b w:val="false"/>
          <w:i w:val="false"/>
          <w:color w:val="000000"/>
          <w:sz w:val="28"/>
        </w:rPr>
        <w:t>
      13-14 - бағандарда куәлік бағаны (мұраға құқық туралы куәлік берілді, ерлі-зайыптылардың ортақ мүлкіндегі үлеске меншік құқығы туралы куәлік);</w:t>
      </w:r>
    </w:p>
    <w:p>
      <w:pPr>
        <w:spacing w:after="0"/>
        <w:ind w:left="0"/>
        <w:jc w:val="both"/>
      </w:pPr>
      <w:r>
        <w:rPr>
          <w:rFonts w:ascii="Times New Roman"/>
          <w:b w:val="false"/>
          <w:i w:val="false"/>
          <w:color w:val="000000"/>
          <w:sz w:val="28"/>
        </w:rPr>
        <w:t>
      15 - бағанда мұралық мүлікке сенімгерлік басқарушы тағайындалды;</w:t>
      </w:r>
    </w:p>
    <w:p>
      <w:pPr>
        <w:spacing w:after="0"/>
        <w:ind w:left="0"/>
        <w:jc w:val="both"/>
      </w:pPr>
      <w:r>
        <w:rPr>
          <w:rFonts w:ascii="Times New Roman"/>
          <w:b w:val="false"/>
          <w:i w:val="false"/>
          <w:color w:val="000000"/>
          <w:sz w:val="28"/>
        </w:rPr>
        <w:t>
      16 - бағанда өсиеттер куәландырылды;</w:t>
      </w:r>
    </w:p>
    <w:p>
      <w:pPr>
        <w:spacing w:after="0"/>
        <w:ind w:left="0"/>
        <w:jc w:val="both"/>
      </w:pPr>
      <w:r>
        <w:rPr>
          <w:rFonts w:ascii="Times New Roman"/>
          <w:b w:val="false"/>
          <w:i w:val="false"/>
          <w:color w:val="000000"/>
          <w:sz w:val="28"/>
        </w:rPr>
        <w:t>
      17 - бағанда сенімхаттар куәландырылды;</w:t>
      </w:r>
    </w:p>
    <w:p>
      <w:pPr>
        <w:spacing w:after="0"/>
        <w:ind w:left="0"/>
        <w:jc w:val="both"/>
      </w:pPr>
      <w:r>
        <w:rPr>
          <w:rFonts w:ascii="Times New Roman"/>
          <w:b w:val="false"/>
          <w:i w:val="false"/>
          <w:color w:val="000000"/>
          <w:sz w:val="28"/>
        </w:rPr>
        <w:t>
      18 - бағанда бір тілден басқа тілге дұрыс аударылғаны куәландырылды;</w:t>
      </w:r>
    </w:p>
    <w:p>
      <w:pPr>
        <w:spacing w:after="0"/>
        <w:ind w:left="0"/>
        <w:jc w:val="both"/>
      </w:pPr>
      <w:r>
        <w:rPr>
          <w:rFonts w:ascii="Times New Roman"/>
          <w:b w:val="false"/>
          <w:i w:val="false"/>
          <w:color w:val="000000"/>
          <w:sz w:val="28"/>
        </w:rPr>
        <w:t>
      19 - бағанда құжаттардың көшірмелері куәландырылды;</w:t>
      </w:r>
    </w:p>
    <w:p>
      <w:pPr>
        <w:spacing w:after="0"/>
        <w:ind w:left="0"/>
        <w:jc w:val="both"/>
      </w:pPr>
      <w:r>
        <w:rPr>
          <w:rFonts w:ascii="Times New Roman"/>
          <w:b w:val="false"/>
          <w:i w:val="false"/>
          <w:color w:val="000000"/>
          <w:sz w:val="28"/>
        </w:rPr>
        <w:t>
      20 - бағанда құжаттарға қойылған қолдың дұрыстығы куәландырылды;</w:t>
      </w:r>
    </w:p>
    <w:p>
      <w:pPr>
        <w:spacing w:after="0"/>
        <w:ind w:left="0"/>
        <w:jc w:val="both"/>
      </w:pPr>
      <w:r>
        <w:rPr>
          <w:rFonts w:ascii="Times New Roman"/>
          <w:b w:val="false"/>
          <w:i w:val="false"/>
          <w:color w:val="000000"/>
          <w:sz w:val="28"/>
        </w:rPr>
        <w:t>
      21 - бағанда неке шарттары;</w:t>
      </w:r>
    </w:p>
    <w:p>
      <w:pPr>
        <w:spacing w:after="0"/>
        <w:ind w:left="0"/>
        <w:jc w:val="both"/>
      </w:pPr>
      <w:r>
        <w:rPr>
          <w:rFonts w:ascii="Times New Roman"/>
          <w:b w:val="false"/>
          <w:i w:val="false"/>
          <w:color w:val="000000"/>
          <w:sz w:val="28"/>
        </w:rPr>
        <w:t>
      22 - бағанда дәлелдемелермен қамтамасыз ету;</w:t>
      </w:r>
    </w:p>
    <w:p>
      <w:pPr>
        <w:spacing w:after="0"/>
        <w:ind w:left="0"/>
        <w:jc w:val="both"/>
      </w:pPr>
      <w:r>
        <w:rPr>
          <w:rFonts w:ascii="Times New Roman"/>
          <w:b w:val="false"/>
          <w:i w:val="false"/>
          <w:color w:val="000000"/>
          <w:sz w:val="28"/>
        </w:rPr>
        <w:t>
      23 - бағанда басқа да нотариаттық іс-әрекеттер;</w:t>
      </w:r>
    </w:p>
    <w:p>
      <w:pPr>
        <w:spacing w:after="0"/>
        <w:ind w:left="0"/>
        <w:jc w:val="both"/>
      </w:pPr>
      <w:r>
        <w:rPr>
          <w:rFonts w:ascii="Times New Roman"/>
          <w:b w:val="false"/>
          <w:i w:val="false"/>
          <w:color w:val="000000"/>
          <w:sz w:val="28"/>
        </w:rPr>
        <w:t>
      24 - бағанда нотариусардың саны;</w:t>
      </w:r>
    </w:p>
    <w:p>
      <w:pPr>
        <w:spacing w:after="0"/>
        <w:ind w:left="0"/>
        <w:jc w:val="both"/>
      </w:pPr>
      <w:r>
        <w:rPr>
          <w:rFonts w:ascii="Times New Roman"/>
          <w:b w:val="false"/>
          <w:i w:val="false"/>
          <w:color w:val="000000"/>
          <w:sz w:val="28"/>
        </w:rPr>
        <w:t>
      25 - бағанда барлығы(1-4, 6, 8-20 бағ.);</w:t>
      </w:r>
    </w:p>
    <w:p>
      <w:pPr>
        <w:spacing w:after="0"/>
        <w:ind w:left="0"/>
        <w:jc w:val="both"/>
      </w:pPr>
      <w:r>
        <w:rPr>
          <w:rFonts w:ascii="Times New Roman"/>
          <w:b w:val="false"/>
          <w:i w:val="false"/>
          <w:color w:val="000000"/>
          <w:sz w:val="28"/>
        </w:rPr>
        <w:t>
      26 - бағанда оның ішінде шетелде іс-әрекет ету үшін ресімделген құжаттар;</w:t>
      </w:r>
    </w:p>
    <w:p>
      <w:pPr>
        <w:spacing w:after="0"/>
        <w:ind w:left="0"/>
        <w:jc w:val="both"/>
      </w:pPr>
      <w:r>
        <w:rPr>
          <w:rFonts w:ascii="Times New Roman"/>
          <w:b w:val="false"/>
          <w:i w:val="false"/>
          <w:color w:val="000000"/>
          <w:sz w:val="28"/>
        </w:rPr>
        <w:t>
      27 - бағанда бір нотариусқа орташа айлық жүктеме;</w:t>
      </w:r>
    </w:p>
    <w:p>
      <w:pPr>
        <w:spacing w:after="0"/>
        <w:ind w:left="0"/>
        <w:jc w:val="both"/>
      </w:pPr>
      <w:r>
        <w:rPr>
          <w:rFonts w:ascii="Times New Roman"/>
          <w:b w:val="false"/>
          <w:i w:val="false"/>
          <w:color w:val="000000"/>
          <w:sz w:val="28"/>
        </w:rPr>
        <w:t>
      Б. нотариустың қызметімен байланысты ақшалай түсім:</w:t>
      </w:r>
    </w:p>
    <w:p>
      <w:pPr>
        <w:spacing w:after="0"/>
        <w:ind w:left="0"/>
        <w:jc w:val="both"/>
      </w:pPr>
      <w:r>
        <w:rPr>
          <w:rFonts w:ascii="Times New Roman"/>
          <w:b w:val="false"/>
          <w:i w:val="false"/>
          <w:color w:val="000000"/>
          <w:sz w:val="28"/>
        </w:rPr>
        <w:t>
      1Б бағанда: мемлекеттік баж төлеуден босатылды;</w:t>
      </w:r>
    </w:p>
    <w:p>
      <w:pPr>
        <w:spacing w:after="0"/>
        <w:ind w:left="0"/>
        <w:jc w:val="both"/>
      </w:pPr>
      <w:r>
        <w:rPr>
          <w:rFonts w:ascii="Times New Roman"/>
          <w:b w:val="false"/>
          <w:i w:val="false"/>
          <w:color w:val="000000"/>
          <w:sz w:val="28"/>
        </w:rPr>
        <w:t>
      2Б бағанда: ақылы қызмет көрсеткені үшін өндіріп алынды;</w:t>
      </w:r>
    </w:p>
    <w:p>
      <w:pPr>
        <w:spacing w:after="0"/>
        <w:ind w:left="0"/>
        <w:jc w:val="both"/>
      </w:pPr>
      <w:r>
        <w:rPr>
          <w:rFonts w:ascii="Times New Roman"/>
          <w:b w:val="false"/>
          <w:i w:val="false"/>
          <w:color w:val="000000"/>
          <w:sz w:val="28"/>
        </w:rPr>
        <w:t>
      3Б бағанда: жекеше нотариустардың салық түрінде мемлекеттік бюджетке аударған сомасы.</w:t>
      </w:r>
    </w:p>
    <w:p>
      <w:pPr>
        <w:spacing w:after="0"/>
        <w:ind w:left="0"/>
        <w:jc w:val="both"/>
      </w:pPr>
      <w:r>
        <w:rPr>
          <w:rFonts w:ascii="Times New Roman"/>
          <w:b w:val="false"/>
          <w:i w:val="false"/>
          <w:color w:val="000000"/>
          <w:sz w:val="28"/>
        </w:rPr>
        <w:t>
      В. депозиттік сомалар:</w:t>
      </w:r>
    </w:p>
    <w:p>
      <w:pPr>
        <w:spacing w:after="0"/>
        <w:ind w:left="0"/>
        <w:jc w:val="both"/>
      </w:pPr>
      <w:r>
        <w:rPr>
          <w:rFonts w:ascii="Times New Roman"/>
          <w:b w:val="false"/>
          <w:i w:val="false"/>
          <w:color w:val="000000"/>
          <w:sz w:val="28"/>
        </w:rPr>
        <w:t>
      1В бағанда: депозитке қабылданған ақша;</w:t>
      </w:r>
    </w:p>
    <w:p>
      <w:pPr>
        <w:spacing w:after="0"/>
        <w:ind w:left="0"/>
        <w:jc w:val="both"/>
      </w:pPr>
      <w:r>
        <w:rPr>
          <w:rFonts w:ascii="Times New Roman"/>
          <w:b w:val="false"/>
          <w:i w:val="false"/>
          <w:color w:val="000000"/>
          <w:sz w:val="28"/>
        </w:rPr>
        <w:t>
      1В бағанда: кредиторға берілген ақша;</w:t>
      </w:r>
    </w:p>
    <w:p>
      <w:pPr>
        <w:spacing w:after="0"/>
        <w:ind w:left="0"/>
        <w:jc w:val="both"/>
      </w:pPr>
      <w:r>
        <w:rPr>
          <w:rFonts w:ascii="Times New Roman"/>
          <w:b w:val="false"/>
          <w:i w:val="false"/>
          <w:color w:val="000000"/>
          <w:sz w:val="28"/>
        </w:rPr>
        <w:t>
      1В бағанда: депозитке ақша салған тұлғаға қайтарылды;</w:t>
      </w:r>
    </w:p>
    <w:p>
      <w:pPr>
        <w:spacing w:after="0"/>
        <w:ind w:left="0"/>
        <w:jc w:val="both"/>
      </w:pPr>
      <w:r>
        <w:rPr>
          <w:rFonts w:ascii="Times New Roman"/>
          <w:b w:val="false"/>
          <w:i w:val="false"/>
          <w:color w:val="000000"/>
          <w:sz w:val="28"/>
        </w:rPr>
        <w:t>
      1В бағанда: мемлекеттің кірісіне аударылды;</w:t>
      </w:r>
    </w:p>
    <w:p>
      <w:pPr>
        <w:spacing w:after="0"/>
        <w:ind w:left="0"/>
        <w:jc w:val="both"/>
      </w:pPr>
      <w:r>
        <w:rPr>
          <w:rFonts w:ascii="Times New Roman"/>
          <w:b w:val="false"/>
          <w:i w:val="false"/>
          <w:color w:val="000000"/>
          <w:sz w:val="28"/>
        </w:rPr>
        <w:t>
      1В бағанда: есептік кезеңнің соңындағы қалдығы.</w:t>
      </w:r>
    </w:p>
    <w:p>
      <w:pPr>
        <w:spacing w:after="0"/>
        <w:ind w:left="0"/>
        <w:jc w:val="both"/>
      </w:pPr>
      <w:r>
        <w:rPr>
          <w:rFonts w:ascii="Times New Roman"/>
          <w:b w:val="false"/>
          <w:i w:val="false"/>
          <w:color w:val="000000"/>
          <w:sz w:val="28"/>
        </w:rPr>
        <w:t>
      Г. шығарылған қаулылар:</w:t>
      </w:r>
    </w:p>
    <w:p>
      <w:pPr>
        <w:spacing w:after="0"/>
        <w:ind w:left="0"/>
        <w:jc w:val="both"/>
      </w:pPr>
      <w:r>
        <w:rPr>
          <w:rFonts w:ascii="Times New Roman"/>
          <w:b w:val="false"/>
          <w:i w:val="false"/>
          <w:color w:val="000000"/>
          <w:sz w:val="28"/>
        </w:rPr>
        <w:t>
      1Г бағанда: нотариаттық іс-әрекеттен жасаудан бас тарту бойынша шығарылған қаулылар.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2014 жылғы 15 шілдедегі</w:t>
            </w:r>
            <w:r>
              <w:br/>
            </w:r>
            <w:r>
              <w:rPr>
                <w:rFonts w:ascii="Times New Roman"/>
                <w:b w:val="false"/>
                <w:i w:val="false"/>
                <w:color w:val="000000"/>
                <w:sz w:val="20"/>
              </w:rPr>
              <w:t>№ 238 бұйрығына</w:t>
            </w:r>
            <w:r>
              <w:br/>
            </w: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 арналған нысан</w:t>
            </w:r>
          </w:p>
        </w:tc>
      </w:tr>
    </w:tbl>
    <w:p>
      <w:pPr>
        <w:spacing w:after="0"/>
        <w:ind w:left="0"/>
        <w:jc w:val="left"/>
      </w:pPr>
      <w:r>
        <w:rPr>
          <w:rFonts w:ascii="Times New Roman"/>
          <w:b/>
          <w:i w:val="false"/>
          <w:color w:val="000000"/>
        </w:rPr>
        <w:t xml:space="preserve"> Соттар, тергеу және анықтау органдарының мемлекет кепілдік берген заң көмегі шеңберінде шығарған қаулыларының саны туралы есеп</w:t>
      </w:r>
      <w:r>
        <w:br/>
      </w:r>
      <w:r>
        <w:rPr>
          <w:rFonts w:ascii="Times New Roman"/>
          <w:b/>
          <w:i w:val="false"/>
          <w:color w:val="000000"/>
        </w:rPr>
        <w:t>Есептік кезең 20___ жыл _ тоқсан</w:t>
      </w:r>
    </w:p>
    <w:p>
      <w:pPr>
        <w:spacing w:after="0"/>
        <w:ind w:left="0"/>
        <w:jc w:val="both"/>
      </w:pPr>
      <w:r>
        <w:rPr>
          <w:rFonts w:ascii="Times New Roman"/>
          <w:b w:val="false"/>
          <w:i w:val="false"/>
          <w:color w:val="ff0000"/>
          <w:sz w:val="28"/>
        </w:rPr>
        <w:t xml:space="preserve">
      Ескерту. 14-қосымша жаңа редакцияда – ҚР Әділет министрінің 20.12.2019 </w:t>
      </w:r>
      <w:r>
        <w:rPr>
          <w:rFonts w:ascii="Times New Roman"/>
          <w:b w:val="false"/>
          <w:i w:val="false"/>
          <w:color w:val="ff0000"/>
          <w:sz w:val="28"/>
        </w:rPr>
        <w:t>№ 607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Индексі: КБЗК 14</w:t>
      </w:r>
    </w:p>
    <w:p>
      <w:pPr>
        <w:spacing w:after="0"/>
        <w:ind w:left="0"/>
        <w:jc w:val="both"/>
      </w:pPr>
      <w:r>
        <w:rPr>
          <w:rFonts w:ascii="Times New Roman"/>
          <w:b w:val="false"/>
          <w:i w:val="false"/>
          <w:color w:val="000000"/>
          <w:sz w:val="28"/>
        </w:rPr>
        <w:t>
      Кезеңділігі: тоқсан сайын</w:t>
      </w:r>
    </w:p>
    <w:p>
      <w:pPr>
        <w:spacing w:after="0"/>
        <w:ind w:left="0"/>
        <w:jc w:val="both"/>
      </w:pPr>
      <w:r>
        <w:rPr>
          <w:rFonts w:ascii="Times New Roman"/>
          <w:b w:val="false"/>
          <w:i w:val="false"/>
          <w:color w:val="000000"/>
          <w:sz w:val="28"/>
        </w:rPr>
        <w:t>
      Ұсынатын тұлғалар тобы: Облыстардың, республикалық маңызы бар қалалардың және астананың Әділет департаменттері</w:t>
      </w:r>
    </w:p>
    <w:p>
      <w:pPr>
        <w:spacing w:after="0"/>
        <w:ind w:left="0"/>
        <w:jc w:val="both"/>
      </w:pPr>
      <w:r>
        <w:rPr>
          <w:rFonts w:ascii="Times New Roman"/>
          <w:b w:val="false"/>
          <w:i w:val="false"/>
          <w:color w:val="000000"/>
          <w:sz w:val="28"/>
        </w:rPr>
        <w:t>
      Қайда ұсынылады: Қазақстан Республикасы Әділет министрлігіне</w:t>
      </w:r>
    </w:p>
    <w:p>
      <w:pPr>
        <w:spacing w:after="0"/>
        <w:ind w:left="0"/>
        <w:jc w:val="both"/>
      </w:pPr>
      <w:r>
        <w:rPr>
          <w:rFonts w:ascii="Times New Roman"/>
          <w:b w:val="false"/>
          <w:i w:val="false"/>
          <w:color w:val="000000"/>
          <w:sz w:val="28"/>
        </w:rPr>
        <w:t>
      Тапсыру мерзімі: тоқсан сайын келесі есептік кезеңнен кейінгі 5-і күніне қарай</w:t>
      </w:r>
    </w:p>
    <w:p>
      <w:pPr>
        <w:spacing w:after="0"/>
        <w:ind w:left="0"/>
        <w:jc w:val="both"/>
      </w:pPr>
      <w:r>
        <w:rPr>
          <w:rFonts w:ascii="Times New Roman"/>
          <w:b w:val="false"/>
          <w:i w:val="false"/>
          <w:color w:val="000000"/>
          <w:sz w:val="28"/>
        </w:rPr>
        <w:t>
      Әкімшілік деректерге арналған нысан интернет-ресурста орналастырылған: www.adіlet.gov.kz</w:t>
      </w:r>
    </w:p>
    <w:p>
      <w:pPr>
        <w:spacing w:after="0"/>
        <w:ind w:left="0"/>
        <w:jc w:val="left"/>
      </w:pPr>
      <w:r>
        <w:rPr>
          <w:rFonts w:ascii="Times New Roman"/>
          <w:b/>
          <w:i w:val="false"/>
          <w:color w:val="000000"/>
        </w:rPr>
        <w:t xml:space="preserve"> Соттар, тергеу және анықтау органдарының мемлекет кепілдік берген заң көмегі шеңберінде шығарған қаулыларының саны туралы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ӘАОЖ</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және қалалық Әділет департаменттері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Қаулылардың жалпы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органдары шығарған қаулылар</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Тергеу және анықтау органдары шығарған қаулылардың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істер бойынша қаулылар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істер бойынша қаулылар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істер бойынша қаулылар саны</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Орындаушының __________________________ телефон нөмірі __________</w:t>
      </w:r>
    </w:p>
    <w:p>
      <w:pPr>
        <w:spacing w:after="0"/>
        <w:ind w:left="0"/>
        <w:jc w:val="both"/>
      </w:pPr>
      <w:r>
        <w:rPr>
          <w:rFonts w:ascii="Times New Roman"/>
          <w:b w:val="false"/>
          <w:i w:val="false"/>
          <w:color w:val="000000"/>
          <w:sz w:val="28"/>
        </w:rPr>
        <w:t>
      тегі, аты және әкесінің аты (бар болған жағдайда)</w:t>
      </w:r>
    </w:p>
    <w:p>
      <w:pPr>
        <w:spacing w:after="0"/>
        <w:ind w:left="0"/>
        <w:jc w:val="both"/>
      </w:pPr>
      <w:r>
        <w:rPr>
          <w:rFonts w:ascii="Times New Roman"/>
          <w:b w:val="false"/>
          <w:i w:val="false"/>
          <w:color w:val="000000"/>
          <w:sz w:val="28"/>
        </w:rPr>
        <w:t>
      Басшы 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Күні "____" ______________________20 ___ жыл М.О.</w:t>
      </w:r>
    </w:p>
    <w:p>
      <w:pPr>
        <w:spacing w:after="0"/>
        <w:ind w:left="0"/>
        <w:jc w:val="both"/>
      </w:pPr>
      <w:r>
        <w:rPr>
          <w:rFonts w:ascii="Times New Roman"/>
          <w:b w:val="false"/>
          <w:i w:val="false"/>
          <w:color w:val="000000"/>
          <w:sz w:val="28"/>
        </w:rPr>
        <w:t>
      Ескерту: Осы нысанның қосымшасына сәйкес толтыру туралы түсінік</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Соттар, тергеу және анықтау</w:t>
            </w:r>
            <w:r>
              <w:br/>
            </w:r>
            <w:r>
              <w:rPr>
                <w:rFonts w:ascii="Times New Roman"/>
                <w:b w:val="false"/>
                <w:i w:val="false"/>
                <w:color w:val="000000"/>
                <w:sz w:val="20"/>
              </w:rPr>
              <w:t>органдарының мемлекет</w:t>
            </w:r>
            <w:r>
              <w:br/>
            </w:r>
            <w:r>
              <w:rPr>
                <w:rFonts w:ascii="Times New Roman"/>
                <w:b w:val="false"/>
                <w:i w:val="false"/>
                <w:color w:val="000000"/>
                <w:sz w:val="20"/>
              </w:rPr>
              <w:t>кепілдік берген заң көмегі</w:t>
            </w:r>
            <w:r>
              <w:br/>
            </w:r>
            <w:r>
              <w:rPr>
                <w:rFonts w:ascii="Times New Roman"/>
                <w:b w:val="false"/>
                <w:i w:val="false"/>
                <w:color w:val="000000"/>
                <w:sz w:val="20"/>
              </w:rPr>
              <w:t>шеңберінде шығарылған</w:t>
            </w:r>
            <w:r>
              <w:br/>
            </w:r>
            <w:r>
              <w:rPr>
                <w:rFonts w:ascii="Times New Roman"/>
                <w:b w:val="false"/>
                <w:i w:val="false"/>
                <w:color w:val="000000"/>
                <w:sz w:val="20"/>
              </w:rPr>
              <w:t>қаулыларының саны туралы</w:t>
            </w:r>
            <w:r>
              <w:br/>
            </w:r>
            <w:r>
              <w:rPr>
                <w:rFonts w:ascii="Times New Roman"/>
                <w:b w:val="false"/>
                <w:i w:val="false"/>
                <w:color w:val="000000"/>
                <w:sz w:val="20"/>
              </w:rPr>
              <w:t>есептің нысанына</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"Соттар, тергеу және анықтау органдарының мемлекет кепілдік берген заң көмегі шеңберінде шығарылған қаулыларының саны туралы есепті" толтыру бойынша түсініктеме</w:t>
      </w:r>
    </w:p>
    <w:p>
      <w:pPr>
        <w:spacing w:after="0"/>
        <w:ind w:left="0"/>
        <w:jc w:val="both"/>
      </w:pPr>
      <w:r>
        <w:rPr>
          <w:rFonts w:ascii="Times New Roman"/>
          <w:b w:val="false"/>
          <w:i w:val="false"/>
          <w:color w:val="000000"/>
          <w:sz w:val="28"/>
        </w:rPr>
        <w:t>
      1. Осы түсініктеме "Соттар, тергеу және анықтау органдарының мемлекет кепілдік берген заң көмегі шеңберінде шығарған қаулыларының саны туралы есеп" нысанын (бұдан әрі - Нысан) толтыру бойынша бірыңғай талаптарды анықтайды.</w:t>
      </w:r>
    </w:p>
    <w:p>
      <w:pPr>
        <w:spacing w:after="0"/>
        <w:ind w:left="0"/>
        <w:jc w:val="both"/>
      </w:pPr>
      <w:r>
        <w:rPr>
          <w:rFonts w:ascii="Times New Roman"/>
          <w:b w:val="false"/>
          <w:i w:val="false"/>
          <w:color w:val="000000"/>
          <w:sz w:val="28"/>
        </w:rPr>
        <w:t>
      2. Нысанды аумақтық әділет органдары тоқсан сайын жасайды.</w:t>
      </w:r>
    </w:p>
    <w:p>
      <w:pPr>
        <w:spacing w:after="0"/>
        <w:ind w:left="0"/>
        <w:jc w:val="both"/>
      </w:pPr>
      <w:r>
        <w:rPr>
          <w:rFonts w:ascii="Times New Roman"/>
          <w:b w:val="false"/>
          <w:i w:val="false"/>
          <w:color w:val="000000"/>
          <w:sz w:val="28"/>
        </w:rPr>
        <w:t>
      3. Нысанға Әділет департаментінің басшысы тегін, атын және әкесінің аты (бар болған жағдайда), сондай-ақ толтыру күнін көрсете отырып қол қояды.</w:t>
      </w:r>
    </w:p>
    <w:p>
      <w:pPr>
        <w:spacing w:after="0"/>
        <w:ind w:left="0"/>
        <w:jc w:val="both"/>
      </w:pPr>
      <w:r>
        <w:rPr>
          <w:rFonts w:ascii="Times New Roman"/>
          <w:b w:val="false"/>
          <w:i w:val="false"/>
          <w:color w:val="000000"/>
          <w:sz w:val="28"/>
        </w:rPr>
        <w:t>
      4. Нысан тоқсан сайын есептік кезеңнен кейінгі айдың 5-і күніне ұсынылады.</w:t>
      </w:r>
    </w:p>
    <w:p>
      <w:pPr>
        <w:spacing w:after="0"/>
        <w:ind w:left="0"/>
        <w:jc w:val="both"/>
      </w:pPr>
      <w:r>
        <w:rPr>
          <w:rFonts w:ascii="Times New Roman"/>
          <w:b w:val="false"/>
          <w:i w:val="false"/>
          <w:color w:val="000000"/>
          <w:sz w:val="28"/>
        </w:rPr>
        <w:t>
      5. Нысан мемлекеттік және орыс тілдерінде толтырылады.</w:t>
      </w:r>
    </w:p>
    <w:p>
      <w:pPr>
        <w:spacing w:after="0"/>
        <w:ind w:left="0"/>
        <w:jc w:val="both"/>
      </w:pPr>
      <w:r>
        <w:rPr>
          <w:rFonts w:ascii="Times New Roman"/>
          <w:b w:val="false"/>
          <w:i w:val="false"/>
          <w:color w:val="000000"/>
          <w:sz w:val="28"/>
        </w:rPr>
        <w:t>
      6. Деректер есептік тоқсанның, ағымдағы жылдың бөлінісінде көрсетіледі.</w:t>
      </w:r>
    </w:p>
    <w:p>
      <w:pPr>
        <w:spacing w:after="0"/>
        <w:ind w:left="0"/>
        <w:jc w:val="both"/>
      </w:pPr>
      <w:r>
        <w:rPr>
          <w:rFonts w:ascii="Times New Roman"/>
          <w:b w:val="false"/>
          <w:i w:val="false"/>
          <w:color w:val="000000"/>
          <w:sz w:val="28"/>
        </w:rPr>
        <w:t>
      7. Нысандар әкімшілік-аумақтық бірлік бөлінісінде (облысты, астананы республикалық маңызы бар қаланы көрсетумен) толтырылады.</w:t>
      </w:r>
    </w:p>
    <w:p>
      <w:pPr>
        <w:spacing w:after="0"/>
        <w:ind w:left="0"/>
        <w:jc w:val="both"/>
      </w:pPr>
      <w:r>
        <w:rPr>
          <w:rFonts w:ascii="Times New Roman"/>
          <w:b w:val="false"/>
          <w:i w:val="false"/>
          <w:color w:val="000000"/>
          <w:sz w:val="28"/>
        </w:rPr>
        <w:t>
      8. Нысан келесі түрде толтырылады:</w:t>
      </w:r>
    </w:p>
    <w:p>
      <w:pPr>
        <w:spacing w:after="0"/>
        <w:ind w:left="0"/>
        <w:jc w:val="both"/>
      </w:pPr>
      <w:r>
        <w:rPr>
          <w:rFonts w:ascii="Times New Roman"/>
          <w:b w:val="false"/>
          <w:i w:val="false"/>
          <w:color w:val="000000"/>
          <w:sz w:val="28"/>
        </w:rPr>
        <w:t>
      1 - бағанда реттік нөмірі көрсетіледі;</w:t>
      </w:r>
    </w:p>
    <w:p>
      <w:pPr>
        <w:spacing w:after="0"/>
        <w:ind w:left="0"/>
        <w:jc w:val="both"/>
      </w:pPr>
      <w:r>
        <w:rPr>
          <w:rFonts w:ascii="Times New Roman"/>
          <w:b w:val="false"/>
          <w:i w:val="false"/>
          <w:color w:val="000000"/>
          <w:sz w:val="28"/>
        </w:rPr>
        <w:t xml:space="preserve">
      2 – бағанда "Мемлекеттік статистика туралы" заңның 16-бабы 3-тармағының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әкімшілік-аумақтық объектілердің жіктеуіші бойынша коды көрсетіледі (http://stat.gov.kz/іmportant/classіfіer);</w:t>
      </w:r>
    </w:p>
    <w:p>
      <w:pPr>
        <w:spacing w:after="0"/>
        <w:ind w:left="0"/>
        <w:jc w:val="both"/>
      </w:pPr>
      <w:r>
        <w:rPr>
          <w:rFonts w:ascii="Times New Roman"/>
          <w:b w:val="false"/>
          <w:i w:val="false"/>
          <w:color w:val="000000"/>
          <w:sz w:val="28"/>
        </w:rPr>
        <w:t>
      3 - бағанда Әділет департаментінің атауы көрсетіледі:</w:t>
      </w:r>
    </w:p>
    <w:p>
      <w:pPr>
        <w:spacing w:after="0"/>
        <w:ind w:left="0"/>
        <w:jc w:val="both"/>
      </w:pPr>
      <w:r>
        <w:rPr>
          <w:rFonts w:ascii="Times New Roman"/>
          <w:b w:val="false"/>
          <w:i w:val="false"/>
          <w:color w:val="000000"/>
          <w:sz w:val="28"/>
        </w:rPr>
        <w:t>
      4 - бағанда қаулылардың есептік кезеңдегі (тоқсандағы) жалпы саны көрсетіледі:</w:t>
      </w:r>
    </w:p>
    <w:p>
      <w:pPr>
        <w:spacing w:after="0"/>
        <w:ind w:left="0"/>
        <w:jc w:val="both"/>
      </w:pPr>
      <w:r>
        <w:rPr>
          <w:rFonts w:ascii="Times New Roman"/>
          <w:b w:val="false"/>
          <w:i w:val="false"/>
          <w:color w:val="000000"/>
          <w:sz w:val="28"/>
        </w:rPr>
        <w:t>
      5, 6, 7- бағандарда соттар шығарған қаулылары көрсетіледі, ол 3 бөлімнен тұрады:</w:t>
      </w:r>
    </w:p>
    <w:p>
      <w:pPr>
        <w:spacing w:after="0"/>
        <w:ind w:left="0"/>
        <w:jc w:val="both"/>
      </w:pPr>
      <w:r>
        <w:rPr>
          <w:rFonts w:ascii="Times New Roman"/>
          <w:b w:val="false"/>
          <w:i w:val="false"/>
          <w:color w:val="000000"/>
          <w:sz w:val="28"/>
        </w:rPr>
        <w:t>
      1) - есептік кезеңдегі (тоқсандағы) қылмыстық істер бойынша қаулылардың саны;</w:t>
      </w:r>
    </w:p>
    <w:p>
      <w:pPr>
        <w:spacing w:after="0"/>
        <w:ind w:left="0"/>
        <w:jc w:val="both"/>
      </w:pPr>
      <w:r>
        <w:rPr>
          <w:rFonts w:ascii="Times New Roman"/>
          <w:b w:val="false"/>
          <w:i w:val="false"/>
          <w:color w:val="000000"/>
          <w:sz w:val="28"/>
        </w:rPr>
        <w:t>
      2) - есептік кезеңдегі (тоқсандағы) азаматтық істер бойынша қаулылардың саны;</w:t>
      </w:r>
    </w:p>
    <w:p>
      <w:pPr>
        <w:spacing w:after="0"/>
        <w:ind w:left="0"/>
        <w:jc w:val="both"/>
      </w:pPr>
      <w:r>
        <w:rPr>
          <w:rFonts w:ascii="Times New Roman"/>
          <w:b w:val="false"/>
          <w:i w:val="false"/>
          <w:color w:val="000000"/>
          <w:sz w:val="28"/>
        </w:rPr>
        <w:t>
      3) - есептік кезеңдегі (тоқсандағы) әкімшілік істер бойынша қаулылардың саны;</w:t>
      </w:r>
    </w:p>
    <w:p>
      <w:pPr>
        <w:spacing w:after="0"/>
        <w:ind w:left="0"/>
        <w:jc w:val="both"/>
      </w:pPr>
      <w:r>
        <w:rPr>
          <w:rFonts w:ascii="Times New Roman"/>
          <w:b w:val="false"/>
          <w:i w:val="false"/>
          <w:color w:val="000000"/>
          <w:sz w:val="28"/>
        </w:rPr>
        <w:t>
      8 - бағанда тергеу және анықтау органдары шығарған қаулылардың жалпы саны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2014 жылғы 15 шілдедегі</w:t>
            </w:r>
            <w:r>
              <w:br/>
            </w:r>
            <w:r>
              <w:rPr>
                <w:rFonts w:ascii="Times New Roman"/>
                <w:b w:val="false"/>
                <w:i w:val="false"/>
                <w:color w:val="000000"/>
                <w:sz w:val="20"/>
              </w:rPr>
              <w:t>№ 238 бұйрығына</w:t>
            </w:r>
            <w:r>
              <w:br/>
            </w:r>
            <w:r>
              <w:rPr>
                <w:rFonts w:ascii="Times New Roman"/>
                <w:b w:val="false"/>
                <w:i w:val="false"/>
                <w:color w:val="000000"/>
                <w:sz w:val="20"/>
              </w:rPr>
              <w:t>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bookmarkStart w:name="z269" w:id="11"/>
    <w:p>
      <w:pPr>
        <w:spacing w:after="0"/>
        <w:ind w:left="0"/>
        <w:jc w:val="left"/>
      </w:pPr>
      <w:r>
        <w:rPr>
          <w:rFonts w:ascii="Times New Roman"/>
          <w:b/>
          <w:i w:val="false"/>
          <w:color w:val="000000"/>
        </w:rPr>
        <w:t xml:space="preserve"> Жекеше практикамен айналысатын нотариустарға және нотариаттық палаталарға қатысты жүргізілген жоспарлы тексерулер туралы есеп</w:t>
      </w:r>
    </w:p>
    <w:bookmarkEnd w:id="11"/>
    <w:p>
      <w:pPr>
        <w:spacing w:after="0"/>
        <w:ind w:left="0"/>
        <w:jc w:val="both"/>
      </w:pPr>
      <w:r>
        <w:rPr>
          <w:rFonts w:ascii="Times New Roman"/>
          <w:b w:val="false"/>
          <w:i w:val="false"/>
          <w:color w:val="ff0000"/>
          <w:sz w:val="28"/>
        </w:rPr>
        <w:t xml:space="preserve">
      Ескерту. 15-қосымшамен толықтырылды – ҚР Әділет министрінің 03.09.2026 </w:t>
      </w:r>
      <w:r>
        <w:rPr>
          <w:rFonts w:ascii="Times New Roman"/>
          <w:b w:val="false"/>
          <w:i w:val="false"/>
          <w:color w:val="ff0000"/>
          <w:sz w:val="28"/>
        </w:rPr>
        <w:t>№ 881</w:t>
      </w:r>
      <w:r>
        <w:rPr>
          <w:rFonts w:ascii="Times New Roman"/>
          <w:b w:val="false"/>
          <w:i w:val="false"/>
          <w:color w:val="ff0000"/>
          <w:sz w:val="28"/>
        </w:rPr>
        <w:t xml:space="preserve"> (08.09.2026 бастап қолданысқа енгізіледі) бұйрығымен.</w:t>
      </w:r>
    </w:p>
    <w:bookmarkStart w:name="z270" w:id="12"/>
    <w:p>
      <w:pPr>
        <w:spacing w:after="0"/>
        <w:ind w:left="0"/>
        <w:jc w:val="both"/>
      </w:pPr>
      <w:r>
        <w:rPr>
          <w:rFonts w:ascii="Times New Roman"/>
          <w:b w:val="false"/>
          <w:i w:val="false"/>
          <w:color w:val="000000"/>
          <w:sz w:val="28"/>
        </w:rPr>
        <w:t>
      Ұсынылады: Қазақстан Республикасы Әділет министрлігіне</w:t>
      </w:r>
    </w:p>
    <w:bookmarkEnd w:id="12"/>
    <w:bookmarkStart w:name="z271" w:id="13"/>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www.adіlet.gov.kz</w:t>
      </w:r>
    </w:p>
    <w:bookmarkEnd w:id="13"/>
    <w:bookmarkStart w:name="z272" w:id="14"/>
    <w:p>
      <w:pPr>
        <w:spacing w:after="0"/>
        <w:ind w:left="0"/>
        <w:jc w:val="both"/>
      </w:pPr>
      <w:r>
        <w:rPr>
          <w:rFonts w:ascii="Times New Roman"/>
          <w:b w:val="false"/>
          <w:i w:val="false"/>
          <w:color w:val="000000"/>
          <w:sz w:val="28"/>
        </w:rPr>
        <w:t>
      Әкімшілік нысанның атауы: "Жекеше практикамен айналысатын нотариустарға және нотариаттық палаталарға қатысты жүргізілген жоспарлы тексерулер туралы есеп"</w:t>
      </w:r>
    </w:p>
    <w:bookmarkEnd w:id="14"/>
    <w:bookmarkStart w:name="z273" w:id="15"/>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РНП 15</w:t>
      </w:r>
    </w:p>
    <w:bookmarkEnd w:id="15"/>
    <w:bookmarkStart w:name="z274" w:id="16"/>
    <w:p>
      <w:pPr>
        <w:spacing w:after="0"/>
        <w:ind w:left="0"/>
        <w:jc w:val="both"/>
      </w:pPr>
      <w:r>
        <w:rPr>
          <w:rFonts w:ascii="Times New Roman"/>
          <w:b w:val="false"/>
          <w:i w:val="false"/>
          <w:color w:val="000000"/>
          <w:sz w:val="28"/>
        </w:rPr>
        <w:t>
      Кезеңділігі: жартыжылдықта бір рет</w:t>
      </w:r>
    </w:p>
    <w:bookmarkEnd w:id="16"/>
    <w:bookmarkStart w:name="z275" w:id="17"/>
    <w:p>
      <w:pPr>
        <w:spacing w:after="0"/>
        <w:ind w:left="0"/>
        <w:jc w:val="both"/>
      </w:pPr>
      <w:r>
        <w:rPr>
          <w:rFonts w:ascii="Times New Roman"/>
          <w:b w:val="false"/>
          <w:i w:val="false"/>
          <w:color w:val="000000"/>
          <w:sz w:val="28"/>
        </w:rPr>
        <w:t>
      Есепті кезең 20 _ _ _ жылғы _ жартыжылдық.</w:t>
      </w:r>
    </w:p>
    <w:bookmarkEnd w:id="17"/>
    <w:bookmarkStart w:name="z276" w:id="1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Облыстардың, республикалық маңызы бар қалалардың және астананың Әділет департаменттері</w:t>
      </w:r>
    </w:p>
    <w:bookmarkEnd w:id="18"/>
    <w:bookmarkStart w:name="z277" w:id="1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тоқсан сайын келесі есептік кезеңнен кейінгі 5-і күніне қарай</w:t>
      </w:r>
    </w:p>
    <w:bookmarkEnd w:id="19"/>
    <w:p>
      <w:pPr>
        <w:spacing w:after="0"/>
        <w:ind w:left="0"/>
        <w:jc w:val="both"/>
      </w:pPr>
      <w:bookmarkStart w:name="z278" w:id="20"/>
      <w:r>
        <w:rPr>
          <w:rFonts w:ascii="Times New Roman"/>
          <w:b w:val="false"/>
          <w:i w:val="false"/>
          <w:color w:val="000000"/>
          <w:sz w:val="28"/>
        </w:rPr>
        <w:t xml:space="preserve">
      БСН: </w:t>
      </w:r>
    </w:p>
    <w:bookmarkEnd w:id="20"/>
    <w:p>
      <w:pPr>
        <w:spacing w:after="0"/>
        <w:ind w:left="0"/>
        <w:jc w:val="both"/>
      </w:pPr>
    </w:p>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9" w:id="21"/>
    <w:p>
      <w:pPr>
        <w:spacing w:after="0"/>
        <w:ind w:left="0"/>
        <w:jc w:val="both"/>
      </w:pPr>
      <w:r>
        <w:rPr>
          <w:rFonts w:ascii="Times New Roman"/>
          <w:b w:val="false"/>
          <w:i w:val="false"/>
          <w:color w:val="000000"/>
          <w:sz w:val="28"/>
        </w:rPr>
        <w:t>
      Жинау әдісі: электронды түрде</w:t>
      </w:r>
    </w:p>
    <w:bookmarkEnd w:id="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Әділет департаменттері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Жоспарлы тексеруді тағайындау туралы акт туралы ақпарат</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Жоспарлы тексерудің нәтижелері туралы акт туралы ақпарат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және № р/н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бақылау субъектісі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Тексеруді жүргізу мерзімі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Тексерілетін кезең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Тексеруді тағайындау туралы актімен танысқан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және № р/н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Бұзушылықтардың болуы / болмауы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Бұзушылықтарды жою туралы нұсқама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Бұзушылықтарды жою туралы ұйғарым бойынша бұзушылықтар жойылды / жойылған жоқ</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материалдар</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Орындаушы ______________________________________ телефон нөмірі _______</w:t>
      </w:r>
      <w:r>
        <w:br/>
      </w:r>
      <w:r>
        <w:rPr>
          <w:rFonts w:ascii="Times New Roman"/>
          <w:b w:val="false"/>
          <w:i w:val="false"/>
          <w:color w:val="000000"/>
          <w:sz w:val="28"/>
        </w:rPr>
        <w:t xml:space="preserve">           тегі, аты және әкесінің аты (бар болса)</w:t>
      </w:r>
      <w:r>
        <w:br/>
      </w:r>
      <w:r>
        <w:rPr>
          <w:rFonts w:ascii="Times New Roman"/>
          <w:b w:val="false"/>
          <w:i w:val="false"/>
          <w:color w:val="000000"/>
          <w:sz w:val="28"/>
        </w:rPr>
        <w:t>Басшы немесе оның міндетін атқарушы адам</w:t>
      </w:r>
      <w:r>
        <w:br/>
      </w:r>
      <w:r>
        <w:rPr>
          <w:rFonts w:ascii="Times New Roman"/>
          <w:b w:val="false"/>
          <w:i w:val="false"/>
          <w:color w:val="000000"/>
          <w:sz w:val="28"/>
        </w:rPr>
        <w:t>___________________________________________________________</w:t>
      </w:r>
      <w:r>
        <w:br/>
      </w:r>
      <w:r>
        <w:rPr>
          <w:rFonts w:ascii="Times New Roman"/>
          <w:b w:val="false"/>
          <w:i w:val="false"/>
          <w:color w:val="000000"/>
          <w:sz w:val="28"/>
        </w:rPr>
        <w:t xml:space="preserve">                      тегі, аты және әкесінің аты (бар болса), қолы </w:t>
      </w:r>
      <w:r>
        <w:br/>
      </w:r>
      <w:r>
        <w:rPr>
          <w:rFonts w:ascii="Times New Roman"/>
          <w:b w:val="false"/>
          <w:i w:val="false"/>
          <w:color w:val="000000"/>
          <w:sz w:val="28"/>
        </w:rPr>
        <w:t>Күні "____" ______________ 20__ жылдың</w:t>
      </w:r>
      <w:r>
        <w:br/>
      </w:r>
      <w:r>
        <w:rPr>
          <w:rFonts w:ascii="Times New Roman"/>
          <w:b w:val="false"/>
          <w:i w:val="false"/>
          <w:color w:val="000000"/>
          <w:sz w:val="28"/>
        </w:rPr>
        <w:t>М.О.</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Нотариустарға және </w:t>
            </w:r>
            <w:r>
              <w:br/>
            </w:r>
            <w:r>
              <w:rPr>
                <w:rFonts w:ascii="Times New Roman"/>
                <w:b w:val="false"/>
                <w:i w:val="false"/>
                <w:color w:val="000000"/>
                <w:sz w:val="20"/>
              </w:rPr>
              <w:t xml:space="preserve">нотариаттық палаталарға </w:t>
            </w:r>
            <w:r>
              <w:br/>
            </w:r>
            <w:r>
              <w:rPr>
                <w:rFonts w:ascii="Times New Roman"/>
                <w:b w:val="false"/>
                <w:i w:val="false"/>
                <w:color w:val="000000"/>
                <w:sz w:val="20"/>
              </w:rPr>
              <w:t>қатысты жүргізілген</w:t>
            </w:r>
            <w:r>
              <w:br/>
            </w:r>
            <w:r>
              <w:rPr>
                <w:rFonts w:ascii="Times New Roman"/>
                <w:b w:val="false"/>
                <w:i w:val="false"/>
                <w:color w:val="000000"/>
                <w:sz w:val="20"/>
              </w:rPr>
              <w:t>жоспарлы тексерулер туралы</w:t>
            </w:r>
            <w:r>
              <w:br/>
            </w:r>
            <w:r>
              <w:rPr>
                <w:rFonts w:ascii="Times New Roman"/>
                <w:b w:val="false"/>
                <w:i w:val="false"/>
                <w:color w:val="000000"/>
                <w:sz w:val="20"/>
              </w:rPr>
              <w:t>есеп нысанына қосымша</w:t>
            </w:r>
          </w:p>
        </w:tc>
      </w:tr>
    </w:tbl>
    <w:bookmarkStart w:name="z282" w:id="22"/>
    <w:p>
      <w:pPr>
        <w:spacing w:after="0"/>
        <w:ind w:left="0"/>
        <w:jc w:val="left"/>
      </w:pPr>
      <w:r>
        <w:rPr>
          <w:rFonts w:ascii="Times New Roman"/>
          <w:b/>
          <w:i w:val="false"/>
          <w:color w:val="000000"/>
        </w:rPr>
        <w:t xml:space="preserve"> Әкімшілік деректерді өтеусіз негізінде жинауға арналған нысанын толтыру жөніндегі түсіндірме "Жеке практикамен айналысатын нотариустарға және нотариаттық палаталарға қатысты жүргізілген жоспарлы тексерулер туралы есепті" (РНП 15 индексі, кезеңділігі: жартыжылдықта бір рет )</w:t>
      </w:r>
    </w:p>
    <w:bookmarkEnd w:id="22"/>
    <w:bookmarkStart w:name="z283" w:id="23"/>
    <w:p>
      <w:pPr>
        <w:spacing w:after="0"/>
        <w:ind w:left="0"/>
        <w:jc w:val="both"/>
      </w:pPr>
      <w:r>
        <w:rPr>
          <w:rFonts w:ascii="Times New Roman"/>
          <w:b w:val="false"/>
          <w:i w:val="false"/>
          <w:color w:val="000000"/>
          <w:sz w:val="28"/>
        </w:rPr>
        <w:t>
      1. Осы түсіндірме "Нотариустар мен нотариаттық палаталарға жүргізілген жоспарлы тексерулер туралы есеп" нысанын толтыруға қойылатын бірыңғай талаптарды айқындайды.</w:t>
      </w:r>
    </w:p>
    <w:bookmarkEnd w:id="23"/>
    <w:bookmarkStart w:name="z284" w:id="24"/>
    <w:p>
      <w:pPr>
        <w:spacing w:after="0"/>
        <w:ind w:left="0"/>
        <w:jc w:val="both"/>
      </w:pPr>
      <w:r>
        <w:rPr>
          <w:rFonts w:ascii="Times New Roman"/>
          <w:b w:val="false"/>
          <w:i w:val="false"/>
          <w:color w:val="000000"/>
          <w:sz w:val="28"/>
        </w:rPr>
        <w:t>
      2. Нысанды аумақтық әділет органдары жарты жылда бір рет жасайды.</w:t>
      </w:r>
    </w:p>
    <w:bookmarkEnd w:id="24"/>
    <w:bookmarkStart w:name="z285" w:id="25"/>
    <w:p>
      <w:pPr>
        <w:spacing w:after="0"/>
        <w:ind w:left="0"/>
        <w:jc w:val="both"/>
      </w:pPr>
      <w:r>
        <w:rPr>
          <w:rFonts w:ascii="Times New Roman"/>
          <w:b w:val="false"/>
          <w:i w:val="false"/>
          <w:color w:val="000000"/>
          <w:sz w:val="28"/>
        </w:rPr>
        <w:t>
      3. Нысанға Әділет департаментінің басшысы оның тегін, атын және әкесінің атын (бар болса), сондай-ақ толтырылған күнін көрсете отырып қол қояды.</w:t>
      </w:r>
    </w:p>
    <w:bookmarkEnd w:id="25"/>
    <w:bookmarkStart w:name="z286" w:id="26"/>
    <w:p>
      <w:pPr>
        <w:spacing w:after="0"/>
        <w:ind w:left="0"/>
        <w:jc w:val="both"/>
      </w:pPr>
      <w:r>
        <w:rPr>
          <w:rFonts w:ascii="Times New Roman"/>
          <w:b w:val="false"/>
          <w:i w:val="false"/>
          <w:color w:val="000000"/>
          <w:sz w:val="28"/>
        </w:rPr>
        <w:t>
      4. Нысандар туралы ұсынылады жартыжылдықта бір рет ағымдағы күнтізбелік жылдың 5 шілдесінен және есепті жылдан кейінгі жылдың 5 қаңтарынан кешіктірмей.</w:t>
      </w:r>
    </w:p>
    <w:bookmarkEnd w:id="26"/>
    <w:bookmarkStart w:name="z287" w:id="27"/>
    <w:p>
      <w:pPr>
        <w:spacing w:after="0"/>
        <w:ind w:left="0"/>
        <w:jc w:val="both"/>
      </w:pPr>
      <w:r>
        <w:rPr>
          <w:rFonts w:ascii="Times New Roman"/>
          <w:b w:val="false"/>
          <w:i w:val="false"/>
          <w:color w:val="000000"/>
          <w:sz w:val="28"/>
        </w:rPr>
        <w:t>
      5. Нысан мемлекеттік және орыс тілдерінде толтырылады.</w:t>
      </w:r>
    </w:p>
    <w:bookmarkEnd w:id="27"/>
    <w:bookmarkStart w:name="z288" w:id="28"/>
    <w:p>
      <w:pPr>
        <w:spacing w:after="0"/>
        <w:ind w:left="0"/>
        <w:jc w:val="both"/>
      </w:pPr>
      <w:r>
        <w:rPr>
          <w:rFonts w:ascii="Times New Roman"/>
          <w:b w:val="false"/>
          <w:i w:val="false"/>
          <w:color w:val="000000"/>
          <w:sz w:val="28"/>
        </w:rPr>
        <w:t>
      6. Деректер есепті жартыжылдық бөлінісінде көрсетіледі.</w:t>
      </w:r>
    </w:p>
    <w:bookmarkEnd w:id="28"/>
    <w:bookmarkStart w:name="z289" w:id="29"/>
    <w:p>
      <w:pPr>
        <w:spacing w:after="0"/>
        <w:ind w:left="0"/>
        <w:jc w:val="both"/>
      </w:pPr>
      <w:r>
        <w:rPr>
          <w:rFonts w:ascii="Times New Roman"/>
          <w:b w:val="false"/>
          <w:i w:val="false"/>
          <w:color w:val="000000"/>
          <w:sz w:val="28"/>
        </w:rPr>
        <w:t>
      7. Нысандар әкімшілік-аумақтық бірлік бөлінісінде толтырылады (астананы, облыстарды, республикалық маңызы бар қалаларды көрсете отырып).</w:t>
      </w:r>
    </w:p>
    <w:bookmarkEnd w:id="29"/>
    <w:bookmarkStart w:name="z290" w:id="30"/>
    <w:p>
      <w:pPr>
        <w:spacing w:after="0"/>
        <w:ind w:left="0"/>
        <w:jc w:val="both"/>
      </w:pPr>
      <w:r>
        <w:rPr>
          <w:rFonts w:ascii="Times New Roman"/>
          <w:b w:val="false"/>
          <w:i w:val="false"/>
          <w:color w:val="000000"/>
          <w:sz w:val="28"/>
        </w:rPr>
        <w:t>
      8. Нысан былайша толтырылады:</w:t>
      </w:r>
    </w:p>
    <w:bookmarkEnd w:id="30"/>
    <w:bookmarkStart w:name="z291" w:id="31"/>
    <w:p>
      <w:pPr>
        <w:spacing w:after="0"/>
        <w:ind w:left="0"/>
        <w:jc w:val="both"/>
      </w:pPr>
      <w:r>
        <w:rPr>
          <w:rFonts w:ascii="Times New Roman"/>
          <w:b w:val="false"/>
          <w:i w:val="false"/>
          <w:color w:val="000000"/>
          <w:sz w:val="28"/>
        </w:rPr>
        <w:t>
      1-бағанда реттік нөмірі көрсетіледі;</w:t>
      </w:r>
    </w:p>
    <w:bookmarkEnd w:id="31"/>
    <w:bookmarkStart w:name="z292" w:id="32"/>
    <w:p>
      <w:pPr>
        <w:spacing w:after="0"/>
        <w:ind w:left="0"/>
        <w:jc w:val="both"/>
      </w:pPr>
      <w:r>
        <w:rPr>
          <w:rFonts w:ascii="Times New Roman"/>
          <w:b w:val="false"/>
          <w:i w:val="false"/>
          <w:color w:val="000000"/>
          <w:sz w:val="28"/>
        </w:rPr>
        <w:t>
      "Әділет департаменттері" деген 2-бағанда - әділет департаментінің атауы көрсетіледі;</w:t>
      </w:r>
    </w:p>
    <w:bookmarkEnd w:id="32"/>
    <w:bookmarkStart w:name="z293" w:id="33"/>
    <w:p>
      <w:pPr>
        <w:spacing w:after="0"/>
        <w:ind w:left="0"/>
        <w:jc w:val="both"/>
      </w:pPr>
      <w:r>
        <w:rPr>
          <w:rFonts w:ascii="Times New Roman"/>
          <w:b w:val="false"/>
          <w:i w:val="false"/>
          <w:color w:val="000000"/>
          <w:sz w:val="28"/>
        </w:rPr>
        <w:t>
      "Тексеруді тағайындау туралы акт туралы ақпарат" деген 3-бағанда 5 бөлімнен тұрады:</w:t>
      </w:r>
    </w:p>
    <w:bookmarkEnd w:id="33"/>
    <w:bookmarkStart w:name="z294" w:id="34"/>
    <w:p>
      <w:pPr>
        <w:spacing w:after="0"/>
        <w:ind w:left="0"/>
        <w:jc w:val="both"/>
      </w:pPr>
      <w:r>
        <w:rPr>
          <w:rFonts w:ascii="Times New Roman"/>
          <w:b w:val="false"/>
          <w:i w:val="false"/>
          <w:color w:val="000000"/>
          <w:sz w:val="28"/>
        </w:rPr>
        <w:t>
      "Күні және р/н №" 1 бөлімінде - жоспарлы тексеруді тағайындау туралы актінің күні мен реттік нөмірі көрсетіледі;</w:t>
      </w:r>
    </w:p>
    <w:bookmarkEnd w:id="34"/>
    <w:bookmarkStart w:name="z295" w:id="35"/>
    <w:p>
      <w:pPr>
        <w:spacing w:after="0"/>
        <w:ind w:left="0"/>
        <w:jc w:val="both"/>
      </w:pPr>
      <w:r>
        <w:rPr>
          <w:rFonts w:ascii="Times New Roman"/>
          <w:b w:val="false"/>
          <w:i w:val="false"/>
          <w:color w:val="000000"/>
          <w:sz w:val="28"/>
        </w:rPr>
        <w:t>
      "Мемлекеттік бақылау субъектісі" деген 2-бөлімде - Жеке тұлғаның Т.А.Ә. немесе заңды тұлғаның атауы, ЖСН/БСН және мемлекеттік бақылау субъектісінің орналасқан жері көрсетіледі;</w:t>
      </w:r>
    </w:p>
    <w:bookmarkEnd w:id="35"/>
    <w:bookmarkStart w:name="z296" w:id="36"/>
    <w:p>
      <w:pPr>
        <w:spacing w:after="0"/>
        <w:ind w:left="0"/>
        <w:jc w:val="both"/>
      </w:pPr>
      <w:r>
        <w:rPr>
          <w:rFonts w:ascii="Times New Roman"/>
          <w:b w:val="false"/>
          <w:i w:val="false"/>
          <w:color w:val="000000"/>
          <w:sz w:val="28"/>
        </w:rPr>
        <w:t>
      "Тексеру жүргізудің мерзімі" деген 3-бөлімде - мемлекеттік бақылау субъектісінің қызметіне жоспарлы тексеру жүргізудің мерзімі көрсетіледі;</w:t>
      </w:r>
    </w:p>
    <w:bookmarkEnd w:id="36"/>
    <w:bookmarkStart w:name="z297" w:id="37"/>
    <w:p>
      <w:pPr>
        <w:spacing w:after="0"/>
        <w:ind w:left="0"/>
        <w:jc w:val="both"/>
      </w:pPr>
      <w:r>
        <w:rPr>
          <w:rFonts w:ascii="Times New Roman"/>
          <w:b w:val="false"/>
          <w:i w:val="false"/>
          <w:color w:val="000000"/>
          <w:sz w:val="28"/>
        </w:rPr>
        <w:t>
      "Тексерілетін кезең" деген 4-бөлімде - мемлекеттік бақылау субъектісінің қызметін жоспарлы тексерудің тексерілетін кезеңі көрсетіледі;</w:t>
      </w:r>
    </w:p>
    <w:bookmarkEnd w:id="37"/>
    <w:p>
      <w:pPr>
        <w:spacing w:after="0"/>
        <w:ind w:left="0"/>
        <w:jc w:val="both"/>
      </w:pPr>
      <w:r>
        <w:rPr>
          <w:rFonts w:ascii="Times New Roman"/>
          <w:b w:val="false"/>
          <w:i w:val="false"/>
          <w:color w:val="000000"/>
          <w:sz w:val="28"/>
        </w:rPr>
        <w:t>
      "Жоспарлы тексеруді тағайындау туралы актімен танысу күні" деген 5-бөлімде - мемлекеттік бақылау субъектісінің жоспарлы тексеруді тағайындау туралы актімен танысу күні көрсетіледі;</w:t>
      </w:r>
    </w:p>
    <w:bookmarkStart w:name="z299" w:id="38"/>
    <w:p>
      <w:pPr>
        <w:spacing w:after="0"/>
        <w:ind w:left="0"/>
        <w:jc w:val="both"/>
      </w:pPr>
      <w:r>
        <w:rPr>
          <w:rFonts w:ascii="Times New Roman"/>
          <w:b w:val="false"/>
          <w:i w:val="false"/>
          <w:color w:val="000000"/>
          <w:sz w:val="28"/>
        </w:rPr>
        <w:t>
      "Жоспарлы тексеру нәтижелері туралы акт туралы ақпарат" деген 4-бағанда 5 бөлімнен тұрады:</w:t>
      </w:r>
    </w:p>
    <w:bookmarkEnd w:id="38"/>
    <w:bookmarkStart w:name="z300" w:id="39"/>
    <w:p>
      <w:pPr>
        <w:spacing w:after="0"/>
        <w:ind w:left="0"/>
        <w:jc w:val="both"/>
      </w:pPr>
      <w:r>
        <w:rPr>
          <w:rFonts w:ascii="Times New Roman"/>
          <w:b w:val="false"/>
          <w:i w:val="false"/>
          <w:color w:val="000000"/>
          <w:sz w:val="28"/>
        </w:rPr>
        <w:t>
      "Күні және р/н № " 1-бөлімде - жоспарлы тексерудің нәтижелері туралы актінің күні мен реттік нөмірі көрсетіледі;</w:t>
      </w:r>
    </w:p>
    <w:bookmarkEnd w:id="39"/>
    <w:bookmarkStart w:name="z301" w:id="40"/>
    <w:p>
      <w:pPr>
        <w:spacing w:after="0"/>
        <w:ind w:left="0"/>
        <w:jc w:val="both"/>
      </w:pPr>
      <w:r>
        <w:rPr>
          <w:rFonts w:ascii="Times New Roman"/>
          <w:b w:val="false"/>
          <w:i w:val="false"/>
          <w:color w:val="000000"/>
          <w:sz w:val="28"/>
        </w:rPr>
        <w:t>
      "Бұзушылықтардың болуы/болмауы" деген 2-бөлімде - мемлекеттік бақылау субъектісінің қызметінде заңнама талаптарын бұзушылықтардың болуы немесе болмауы фактісі көрсетіледі, бұзушылықтар болған жағдайда заңнама нормаларына сілтеме жасай отырып, оның сипаты көрсетіледі;</w:t>
      </w:r>
    </w:p>
    <w:bookmarkEnd w:id="40"/>
    <w:bookmarkStart w:name="z302" w:id="41"/>
    <w:p>
      <w:pPr>
        <w:spacing w:after="0"/>
        <w:ind w:left="0"/>
        <w:jc w:val="both"/>
      </w:pPr>
      <w:r>
        <w:rPr>
          <w:rFonts w:ascii="Times New Roman"/>
          <w:b w:val="false"/>
          <w:i w:val="false"/>
          <w:color w:val="000000"/>
          <w:sz w:val="28"/>
        </w:rPr>
        <w:t>
      "Бұзушылықтарды жою туралы нұсқама" деген 3-бөлімде - бұзушылықтарды жою туралы нұсқаманың шығарылғаны/шығарылмағаны туралы ақпарат көрсетіледі, бұзушылықтарды жою туралы нұсқама шығарылған кезде күні мен реттік нөмірі көрсетіледі.;</w:t>
      </w:r>
    </w:p>
    <w:bookmarkEnd w:id="41"/>
    <w:bookmarkStart w:name="z303" w:id="42"/>
    <w:p>
      <w:pPr>
        <w:spacing w:after="0"/>
        <w:ind w:left="0"/>
        <w:jc w:val="both"/>
      </w:pPr>
      <w:r>
        <w:rPr>
          <w:rFonts w:ascii="Times New Roman"/>
          <w:b w:val="false"/>
          <w:i w:val="false"/>
          <w:color w:val="000000"/>
          <w:sz w:val="28"/>
        </w:rPr>
        <w:t>
      "Бұзушылықтарды жою туралы нұсқама бойынша бұзушылықтар жойылды/жойылмады" деген 4-бөлімде бұзушылықтарды жою туралы нұсқамаға сәйкес анықталған бұзушылықтарды жою мерзімі көрсетіледі;</w:t>
      </w:r>
    </w:p>
    <w:bookmarkEnd w:id="42"/>
    <w:bookmarkStart w:name="z304" w:id="43"/>
    <w:p>
      <w:pPr>
        <w:spacing w:after="0"/>
        <w:ind w:left="0"/>
        <w:jc w:val="both"/>
      </w:pPr>
      <w:r>
        <w:rPr>
          <w:rFonts w:ascii="Times New Roman"/>
          <w:b w:val="false"/>
          <w:i w:val="false"/>
          <w:color w:val="000000"/>
          <w:sz w:val="28"/>
        </w:rPr>
        <w:t>
      "Растаушы материалдар" деген 5-бөлімде - осы есептің растаушы құжаттарының тізбесі көрсетіледі.</w:t>
      </w:r>
    </w:p>
    <w:bookmarkEnd w:id="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2014 жылғы 15 шілдедегі</w:t>
            </w:r>
            <w:r>
              <w:br/>
            </w:r>
            <w:r>
              <w:rPr>
                <w:rFonts w:ascii="Times New Roman"/>
                <w:b w:val="false"/>
                <w:i w:val="false"/>
                <w:color w:val="000000"/>
                <w:sz w:val="20"/>
              </w:rPr>
              <w:t>№ 238 бұйрығына</w:t>
            </w:r>
            <w:r>
              <w:br/>
            </w:r>
            <w:r>
              <w:rPr>
                <w:rFonts w:ascii="Times New Roman"/>
                <w:b w:val="false"/>
                <w:i w:val="false"/>
                <w:color w:val="000000"/>
                <w:sz w:val="20"/>
              </w:rPr>
              <w:t>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bookmarkStart w:name="z308" w:id="44"/>
    <w:p>
      <w:pPr>
        <w:spacing w:after="0"/>
        <w:ind w:left="0"/>
        <w:jc w:val="left"/>
      </w:pPr>
      <w:r>
        <w:rPr>
          <w:rFonts w:ascii="Times New Roman"/>
          <w:b/>
          <w:i w:val="false"/>
          <w:color w:val="000000"/>
        </w:rPr>
        <w:t xml:space="preserve"> Жеке практикамен айналысатын нотариустарға және нотариаттық палаталарға қатысты жүргізілген жоспардан тыс тексерулер туралы есеп</w:t>
      </w:r>
    </w:p>
    <w:bookmarkEnd w:id="44"/>
    <w:p>
      <w:pPr>
        <w:spacing w:after="0"/>
        <w:ind w:left="0"/>
        <w:jc w:val="both"/>
      </w:pPr>
      <w:r>
        <w:rPr>
          <w:rFonts w:ascii="Times New Roman"/>
          <w:b w:val="false"/>
          <w:i w:val="false"/>
          <w:color w:val="ff0000"/>
          <w:sz w:val="28"/>
        </w:rPr>
        <w:t xml:space="preserve">
      Ескерту. 16-қосымшамен толықтырылды – ҚР Әділет министрінің 03.09.2026 </w:t>
      </w:r>
      <w:r>
        <w:rPr>
          <w:rFonts w:ascii="Times New Roman"/>
          <w:b w:val="false"/>
          <w:i w:val="false"/>
          <w:color w:val="ff0000"/>
          <w:sz w:val="28"/>
        </w:rPr>
        <w:t>№ 881</w:t>
      </w:r>
      <w:r>
        <w:rPr>
          <w:rFonts w:ascii="Times New Roman"/>
          <w:b w:val="false"/>
          <w:i w:val="false"/>
          <w:color w:val="ff0000"/>
          <w:sz w:val="28"/>
        </w:rPr>
        <w:t xml:space="preserve"> (08.09.2026 бастап қолданысқа енгізіледі) бұйрығымен.</w:t>
      </w:r>
    </w:p>
    <w:bookmarkStart w:name="z309" w:id="45"/>
    <w:p>
      <w:pPr>
        <w:spacing w:after="0"/>
        <w:ind w:left="0"/>
        <w:jc w:val="both"/>
      </w:pPr>
      <w:r>
        <w:rPr>
          <w:rFonts w:ascii="Times New Roman"/>
          <w:b w:val="false"/>
          <w:i w:val="false"/>
          <w:color w:val="000000"/>
          <w:sz w:val="28"/>
        </w:rPr>
        <w:t>
      Ұсынылады: Қазақстан Республикасы Әділет министрлігіне</w:t>
      </w:r>
    </w:p>
    <w:bookmarkEnd w:id="45"/>
    <w:bookmarkStart w:name="z310" w:id="46"/>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www.adilet.gov.kz</w:t>
      </w:r>
    </w:p>
    <w:bookmarkEnd w:id="46"/>
    <w:bookmarkStart w:name="z311" w:id="47"/>
    <w:p>
      <w:pPr>
        <w:spacing w:after="0"/>
        <w:ind w:left="0"/>
        <w:jc w:val="both"/>
      </w:pPr>
      <w:r>
        <w:rPr>
          <w:rFonts w:ascii="Times New Roman"/>
          <w:b w:val="false"/>
          <w:i w:val="false"/>
          <w:color w:val="000000"/>
          <w:sz w:val="28"/>
        </w:rPr>
        <w:t>
      Әкімшілік нысанның атауы: "Жеке практикамен айналысатын нотариустарға және нотариаттық палаталарға қатысты жүргізілген жоспардан тыс тексерулер туралы есеп"</w:t>
      </w:r>
    </w:p>
    <w:bookmarkEnd w:id="47"/>
    <w:bookmarkStart w:name="z312" w:id="48"/>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РНП 16</w:t>
      </w:r>
    </w:p>
    <w:bookmarkEnd w:id="48"/>
    <w:bookmarkStart w:name="z313" w:id="49"/>
    <w:p>
      <w:pPr>
        <w:spacing w:after="0"/>
        <w:ind w:left="0"/>
        <w:jc w:val="both"/>
      </w:pPr>
      <w:r>
        <w:rPr>
          <w:rFonts w:ascii="Times New Roman"/>
          <w:b w:val="false"/>
          <w:i w:val="false"/>
          <w:color w:val="000000"/>
          <w:sz w:val="28"/>
        </w:rPr>
        <w:t>
      Кезеңділігі: жартыжылдықта бір рет</w:t>
      </w:r>
    </w:p>
    <w:bookmarkEnd w:id="49"/>
    <w:bookmarkStart w:name="z314" w:id="50"/>
    <w:p>
      <w:pPr>
        <w:spacing w:after="0"/>
        <w:ind w:left="0"/>
        <w:jc w:val="both"/>
      </w:pPr>
      <w:r>
        <w:rPr>
          <w:rFonts w:ascii="Times New Roman"/>
          <w:b w:val="false"/>
          <w:i w:val="false"/>
          <w:color w:val="000000"/>
          <w:sz w:val="28"/>
        </w:rPr>
        <w:t>
      Есепті кезең 20 _ _ _ жылғы _ жартыжылдық</w:t>
      </w:r>
    </w:p>
    <w:bookmarkEnd w:id="50"/>
    <w:bookmarkStart w:name="z315" w:id="5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Облыстардың, республикалық маңызы бар қалалардың және астананың Әділет департаменттері</w:t>
      </w:r>
    </w:p>
    <w:bookmarkEnd w:id="51"/>
    <w:bookmarkStart w:name="z316" w:id="52"/>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тоқсан сайын келесі есептік кезеңнен кейінгі 5-і күніне қарай</w:t>
      </w:r>
    </w:p>
    <w:bookmarkEnd w:id="52"/>
    <w:p>
      <w:pPr>
        <w:spacing w:after="0"/>
        <w:ind w:left="0"/>
        <w:jc w:val="both"/>
      </w:pPr>
      <w:bookmarkStart w:name="z317" w:id="53"/>
      <w:r>
        <w:rPr>
          <w:rFonts w:ascii="Times New Roman"/>
          <w:b w:val="false"/>
          <w:i w:val="false"/>
          <w:color w:val="000000"/>
          <w:sz w:val="28"/>
        </w:rPr>
        <w:t xml:space="preserve">
      БСН: </w:t>
      </w:r>
    </w:p>
    <w:bookmarkEnd w:id="53"/>
    <w:p>
      <w:pPr>
        <w:spacing w:after="0"/>
        <w:ind w:left="0"/>
        <w:jc w:val="both"/>
      </w:pPr>
    </w:p>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18" w:id="54"/>
    <w:p>
      <w:pPr>
        <w:spacing w:after="0"/>
        <w:ind w:left="0"/>
        <w:jc w:val="both"/>
      </w:pPr>
      <w:r>
        <w:rPr>
          <w:rFonts w:ascii="Times New Roman"/>
          <w:b w:val="false"/>
          <w:i w:val="false"/>
          <w:color w:val="000000"/>
          <w:sz w:val="28"/>
        </w:rPr>
        <w:t>
      Жинау әдісі: электронды түрде</w:t>
      </w:r>
    </w:p>
    <w:bookmarkEnd w:id="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Әділет департаменттері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Жоспардан тыс тексеруді тағайындау туралы акт туралы ақпарат</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Жоспардан тыс тексерудің нәтижелері туралы акт туралы ақпарат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және № р/н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бақылау субъектісі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Жоспардан тыс тексеруді тағайындау негіздері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Тексеруді жүргізу мерзімі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Тексерілетін кезең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және № р/н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Бұзушылықтардың болуы / болмауы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Бұзушылықтарды жою туралы нұсқама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Бұзушылықтарды жою туралы ұйғарым бойынша бұзушылықтар жойылды / жойылған жоқ</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материалдар</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Орындаушы ______________________________________ телефон нөмірі _______</w:t>
      </w:r>
      <w:r>
        <w:br/>
      </w:r>
      <w:r>
        <w:rPr>
          <w:rFonts w:ascii="Times New Roman"/>
          <w:b w:val="false"/>
          <w:i w:val="false"/>
          <w:color w:val="000000"/>
          <w:sz w:val="28"/>
        </w:rPr>
        <w:t xml:space="preserve">           тегі, аты және әкесінің аты (бар болса)</w:t>
      </w:r>
      <w:r>
        <w:br/>
      </w:r>
      <w:r>
        <w:rPr>
          <w:rFonts w:ascii="Times New Roman"/>
          <w:b w:val="false"/>
          <w:i w:val="false"/>
          <w:color w:val="000000"/>
          <w:sz w:val="28"/>
        </w:rPr>
        <w:t>Басшы немесе оның міндетін атқарушы адам</w:t>
      </w:r>
      <w:r>
        <w:br/>
      </w:r>
      <w:r>
        <w:rPr>
          <w:rFonts w:ascii="Times New Roman"/>
          <w:b w:val="false"/>
          <w:i w:val="false"/>
          <w:color w:val="000000"/>
          <w:sz w:val="28"/>
        </w:rPr>
        <w:t>___________________________________________________________</w:t>
      </w:r>
      <w:r>
        <w:br/>
      </w:r>
      <w:r>
        <w:rPr>
          <w:rFonts w:ascii="Times New Roman"/>
          <w:b w:val="false"/>
          <w:i w:val="false"/>
          <w:color w:val="000000"/>
          <w:sz w:val="28"/>
        </w:rPr>
        <w:t xml:space="preserve">                      тегі, аты және әкесінің аты (бар болса), қолы </w:t>
      </w:r>
      <w:r>
        <w:br/>
      </w:r>
      <w:r>
        <w:rPr>
          <w:rFonts w:ascii="Times New Roman"/>
          <w:b w:val="false"/>
          <w:i w:val="false"/>
          <w:color w:val="000000"/>
          <w:sz w:val="28"/>
        </w:rPr>
        <w:t>Күні "____" ______________ 20__ жылдың</w:t>
      </w:r>
      <w:r>
        <w:br/>
      </w:r>
      <w:r>
        <w:rPr>
          <w:rFonts w:ascii="Times New Roman"/>
          <w:b w:val="false"/>
          <w:i w:val="false"/>
          <w:color w:val="000000"/>
          <w:sz w:val="28"/>
        </w:rPr>
        <w:t>М.О.</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Нотариустарға және </w:t>
            </w:r>
            <w:r>
              <w:br/>
            </w:r>
            <w:r>
              <w:rPr>
                <w:rFonts w:ascii="Times New Roman"/>
                <w:b w:val="false"/>
                <w:i w:val="false"/>
                <w:color w:val="000000"/>
                <w:sz w:val="20"/>
              </w:rPr>
              <w:t xml:space="preserve">нотариаттық палаталарға </w:t>
            </w:r>
            <w:r>
              <w:br/>
            </w:r>
            <w:r>
              <w:rPr>
                <w:rFonts w:ascii="Times New Roman"/>
                <w:b w:val="false"/>
                <w:i w:val="false"/>
                <w:color w:val="000000"/>
                <w:sz w:val="20"/>
              </w:rPr>
              <w:t>қатысты жүргізілген</w:t>
            </w:r>
            <w:r>
              <w:br/>
            </w:r>
            <w:r>
              <w:rPr>
                <w:rFonts w:ascii="Times New Roman"/>
                <w:b w:val="false"/>
                <w:i w:val="false"/>
                <w:color w:val="000000"/>
                <w:sz w:val="20"/>
              </w:rPr>
              <w:t xml:space="preserve">жоспардан тыс тексерулер </w:t>
            </w:r>
            <w:r>
              <w:br/>
            </w:r>
            <w:r>
              <w:rPr>
                <w:rFonts w:ascii="Times New Roman"/>
                <w:b w:val="false"/>
                <w:i w:val="false"/>
                <w:color w:val="000000"/>
                <w:sz w:val="20"/>
              </w:rPr>
              <w:t>туралы есеп нысанына қосымша</w:t>
            </w:r>
          </w:p>
        </w:tc>
      </w:tr>
    </w:tbl>
    <w:bookmarkStart w:name="z321" w:id="55"/>
    <w:p>
      <w:pPr>
        <w:spacing w:after="0"/>
        <w:ind w:left="0"/>
        <w:jc w:val="left"/>
      </w:pPr>
      <w:r>
        <w:rPr>
          <w:rFonts w:ascii="Times New Roman"/>
          <w:b/>
          <w:i w:val="false"/>
          <w:color w:val="000000"/>
        </w:rPr>
        <w:t xml:space="preserve"> Әкімшілік деректерді өтеусіз негізінде жинауға арналған нысанын толтыру жөніндегі түсіндірме  "Жеке практикамен айналысатын нотариустарға және нотариаттық палаталарға қатысты  жүргізілген жоспардан тыс тексерулер туралы есепті"  (РНП 16 индексі, кезеңділігі: жартыжылдықта бір рет)</w:t>
      </w:r>
    </w:p>
    <w:bookmarkEnd w:id="55"/>
    <w:bookmarkStart w:name="z322" w:id="56"/>
    <w:p>
      <w:pPr>
        <w:spacing w:after="0"/>
        <w:ind w:left="0"/>
        <w:jc w:val="both"/>
      </w:pPr>
      <w:r>
        <w:rPr>
          <w:rFonts w:ascii="Times New Roman"/>
          <w:b w:val="false"/>
          <w:i w:val="false"/>
          <w:color w:val="000000"/>
          <w:sz w:val="28"/>
        </w:rPr>
        <w:t>
      1. Осы түсіндірме "Нотариустар мен нотариаттық палаталарға жүргізілген жоспардан тыс тексерулер туралы есеп" нысанын толтыру бойынша бірыңғай талаптарды айқындайды.</w:t>
      </w:r>
    </w:p>
    <w:bookmarkEnd w:id="56"/>
    <w:bookmarkStart w:name="z323" w:id="57"/>
    <w:p>
      <w:pPr>
        <w:spacing w:after="0"/>
        <w:ind w:left="0"/>
        <w:jc w:val="both"/>
      </w:pPr>
      <w:r>
        <w:rPr>
          <w:rFonts w:ascii="Times New Roman"/>
          <w:b w:val="false"/>
          <w:i w:val="false"/>
          <w:color w:val="000000"/>
          <w:sz w:val="28"/>
        </w:rPr>
        <w:t>
      2. Нысанды аумақтық әділет органдары жарты жылда бір рет жасайды.</w:t>
      </w:r>
    </w:p>
    <w:bookmarkEnd w:id="57"/>
    <w:bookmarkStart w:name="z324" w:id="58"/>
    <w:p>
      <w:pPr>
        <w:spacing w:after="0"/>
        <w:ind w:left="0"/>
        <w:jc w:val="both"/>
      </w:pPr>
      <w:r>
        <w:rPr>
          <w:rFonts w:ascii="Times New Roman"/>
          <w:b w:val="false"/>
          <w:i w:val="false"/>
          <w:color w:val="000000"/>
          <w:sz w:val="28"/>
        </w:rPr>
        <w:t>
      3. Нысанға Әділет департаментінің басшысы оның тегін, атын және әкесінің атын (бар болса), сондай-ақ толтырылған күнін көрсете отырып қол қояды.</w:t>
      </w:r>
    </w:p>
    <w:bookmarkEnd w:id="58"/>
    <w:bookmarkStart w:name="z325" w:id="59"/>
    <w:p>
      <w:pPr>
        <w:spacing w:after="0"/>
        <w:ind w:left="0"/>
        <w:jc w:val="both"/>
      </w:pPr>
      <w:r>
        <w:rPr>
          <w:rFonts w:ascii="Times New Roman"/>
          <w:b w:val="false"/>
          <w:i w:val="false"/>
          <w:color w:val="000000"/>
          <w:sz w:val="28"/>
        </w:rPr>
        <w:t>
      4. Нысандар жартыжылдықта бір рет ағымдағы күнтізбелік жылдың 5 шілдесінен және есепті жылдан кейінгі жылдың 5 қаңтарынан кешіктірілмей тапсырылады.</w:t>
      </w:r>
    </w:p>
    <w:bookmarkEnd w:id="59"/>
    <w:bookmarkStart w:name="z326" w:id="60"/>
    <w:p>
      <w:pPr>
        <w:spacing w:after="0"/>
        <w:ind w:left="0"/>
        <w:jc w:val="both"/>
      </w:pPr>
      <w:r>
        <w:rPr>
          <w:rFonts w:ascii="Times New Roman"/>
          <w:b w:val="false"/>
          <w:i w:val="false"/>
          <w:color w:val="000000"/>
          <w:sz w:val="28"/>
        </w:rPr>
        <w:t>
      5. Нысан мемлекеттік және орыс тілдерінде толтырылады.</w:t>
      </w:r>
    </w:p>
    <w:bookmarkEnd w:id="60"/>
    <w:bookmarkStart w:name="z327" w:id="61"/>
    <w:p>
      <w:pPr>
        <w:spacing w:after="0"/>
        <w:ind w:left="0"/>
        <w:jc w:val="both"/>
      </w:pPr>
      <w:r>
        <w:rPr>
          <w:rFonts w:ascii="Times New Roman"/>
          <w:b w:val="false"/>
          <w:i w:val="false"/>
          <w:color w:val="000000"/>
          <w:sz w:val="28"/>
        </w:rPr>
        <w:t>
      6. Деректер есепті жартыжылдық бөлінісінде көрсетіледі.</w:t>
      </w:r>
    </w:p>
    <w:bookmarkEnd w:id="61"/>
    <w:bookmarkStart w:name="z328" w:id="62"/>
    <w:p>
      <w:pPr>
        <w:spacing w:after="0"/>
        <w:ind w:left="0"/>
        <w:jc w:val="both"/>
      </w:pPr>
      <w:r>
        <w:rPr>
          <w:rFonts w:ascii="Times New Roman"/>
          <w:b w:val="false"/>
          <w:i w:val="false"/>
          <w:color w:val="000000"/>
          <w:sz w:val="28"/>
        </w:rPr>
        <w:t>
      7. Нысандар әкімшілік-аумақтық бірлік бөлінісінде толтырылады (астананы, облыстарды, республикалық маңызы бар қалаларды көрсете отырып).</w:t>
      </w:r>
    </w:p>
    <w:bookmarkEnd w:id="62"/>
    <w:bookmarkStart w:name="z329" w:id="63"/>
    <w:p>
      <w:pPr>
        <w:spacing w:after="0"/>
        <w:ind w:left="0"/>
        <w:jc w:val="both"/>
      </w:pPr>
      <w:r>
        <w:rPr>
          <w:rFonts w:ascii="Times New Roman"/>
          <w:b w:val="false"/>
          <w:i w:val="false"/>
          <w:color w:val="000000"/>
          <w:sz w:val="28"/>
        </w:rPr>
        <w:t>
      8. Нысан былайша толтырылады:</w:t>
      </w:r>
    </w:p>
    <w:bookmarkEnd w:id="63"/>
    <w:bookmarkStart w:name="z330" w:id="64"/>
    <w:p>
      <w:pPr>
        <w:spacing w:after="0"/>
        <w:ind w:left="0"/>
        <w:jc w:val="both"/>
      </w:pPr>
      <w:r>
        <w:rPr>
          <w:rFonts w:ascii="Times New Roman"/>
          <w:b w:val="false"/>
          <w:i w:val="false"/>
          <w:color w:val="000000"/>
          <w:sz w:val="28"/>
        </w:rPr>
        <w:t>
      1-бағанда реттік нөмірі көрсетіледі;</w:t>
      </w:r>
    </w:p>
    <w:bookmarkEnd w:id="64"/>
    <w:bookmarkStart w:name="z331" w:id="65"/>
    <w:p>
      <w:pPr>
        <w:spacing w:after="0"/>
        <w:ind w:left="0"/>
        <w:jc w:val="both"/>
      </w:pPr>
      <w:r>
        <w:rPr>
          <w:rFonts w:ascii="Times New Roman"/>
          <w:b w:val="false"/>
          <w:i w:val="false"/>
          <w:color w:val="000000"/>
          <w:sz w:val="28"/>
        </w:rPr>
        <w:t>
      "Әділет департаменттері" деген 2-бағанда - әділет департаментінің атауы көрсетіледі;</w:t>
      </w:r>
    </w:p>
    <w:bookmarkEnd w:id="65"/>
    <w:bookmarkStart w:name="z332" w:id="66"/>
    <w:p>
      <w:pPr>
        <w:spacing w:after="0"/>
        <w:ind w:left="0"/>
        <w:jc w:val="both"/>
      </w:pPr>
      <w:r>
        <w:rPr>
          <w:rFonts w:ascii="Times New Roman"/>
          <w:b w:val="false"/>
          <w:i w:val="false"/>
          <w:color w:val="000000"/>
          <w:sz w:val="28"/>
        </w:rPr>
        <w:t>
      "Тексеруді тағайындау туралы акт туралы ақпарат" деген 3-бағанда 5 бөлімнен тұрады:</w:t>
      </w:r>
    </w:p>
    <w:bookmarkEnd w:id="66"/>
    <w:bookmarkStart w:name="z333" w:id="67"/>
    <w:p>
      <w:pPr>
        <w:spacing w:after="0"/>
        <w:ind w:left="0"/>
        <w:jc w:val="both"/>
      </w:pPr>
      <w:r>
        <w:rPr>
          <w:rFonts w:ascii="Times New Roman"/>
          <w:b w:val="false"/>
          <w:i w:val="false"/>
          <w:color w:val="000000"/>
          <w:sz w:val="28"/>
        </w:rPr>
        <w:t>
      "Күні және р/н №" 1 бөлімінде - жоспарлы тексеруді тағайындау туралы актінің күні мен реттік нөмірі көрсетіледі;</w:t>
      </w:r>
    </w:p>
    <w:bookmarkEnd w:id="67"/>
    <w:bookmarkStart w:name="z334" w:id="68"/>
    <w:p>
      <w:pPr>
        <w:spacing w:after="0"/>
        <w:ind w:left="0"/>
        <w:jc w:val="both"/>
      </w:pPr>
      <w:r>
        <w:rPr>
          <w:rFonts w:ascii="Times New Roman"/>
          <w:b w:val="false"/>
          <w:i w:val="false"/>
          <w:color w:val="000000"/>
          <w:sz w:val="28"/>
        </w:rPr>
        <w:t>
      "Мемлекеттік бақылау субъектісі" деген 2-бөлімде - Жеке тұлғаның Т.А.Ә. немесе заңды тұлғаның атауы, ЖСН/БСН және мемлекеттік бақылау субъектісінің орналасқан жері көрсетіледі;</w:t>
      </w:r>
    </w:p>
    <w:bookmarkEnd w:id="68"/>
    <w:bookmarkStart w:name="z335" w:id="69"/>
    <w:p>
      <w:pPr>
        <w:spacing w:after="0"/>
        <w:ind w:left="0"/>
        <w:jc w:val="both"/>
      </w:pPr>
      <w:r>
        <w:rPr>
          <w:rFonts w:ascii="Times New Roman"/>
          <w:b w:val="false"/>
          <w:i w:val="false"/>
          <w:color w:val="000000"/>
          <w:sz w:val="28"/>
        </w:rPr>
        <w:t>
      "Жоспардан тыс тексеруді тағайындау негіздері" деген 3-бөлімде - нотариат туралы заңнаманың талаптарына сәйкес жоспардан тыс тексеруді тағайындау негіздері көрсетілген;</w:t>
      </w:r>
    </w:p>
    <w:bookmarkEnd w:id="69"/>
    <w:bookmarkStart w:name="z336" w:id="70"/>
    <w:p>
      <w:pPr>
        <w:spacing w:after="0"/>
        <w:ind w:left="0"/>
        <w:jc w:val="both"/>
      </w:pPr>
      <w:r>
        <w:rPr>
          <w:rFonts w:ascii="Times New Roman"/>
          <w:b w:val="false"/>
          <w:i w:val="false"/>
          <w:color w:val="000000"/>
          <w:sz w:val="28"/>
        </w:rPr>
        <w:t>
      "Жоспардан тыс тексеру жүргізудің мерзімі" деген 4-бөлімде - мемлекеттік бақылау субъектісінің қызметіне жоспардан тыс тексеру жүргізудің мерзімі көрсетіледі;</w:t>
      </w:r>
    </w:p>
    <w:bookmarkEnd w:id="70"/>
    <w:bookmarkStart w:name="z337" w:id="71"/>
    <w:p>
      <w:pPr>
        <w:spacing w:after="0"/>
        <w:ind w:left="0"/>
        <w:jc w:val="both"/>
      </w:pPr>
      <w:r>
        <w:rPr>
          <w:rFonts w:ascii="Times New Roman"/>
          <w:b w:val="false"/>
          <w:i w:val="false"/>
          <w:color w:val="000000"/>
          <w:sz w:val="28"/>
        </w:rPr>
        <w:t>
      "Тексерілетін кезең" деген 5-бөлімде - мемлекеттік бақылау субъектісінің қызметін жоспардан тыс тексерудің тексерілетін кезеңі көрсетіледі;</w:t>
      </w:r>
    </w:p>
    <w:bookmarkEnd w:id="71"/>
    <w:bookmarkStart w:name="z338" w:id="72"/>
    <w:p>
      <w:pPr>
        <w:spacing w:after="0"/>
        <w:ind w:left="0"/>
        <w:jc w:val="both"/>
      </w:pPr>
      <w:r>
        <w:rPr>
          <w:rFonts w:ascii="Times New Roman"/>
          <w:b w:val="false"/>
          <w:i w:val="false"/>
          <w:color w:val="000000"/>
          <w:sz w:val="28"/>
        </w:rPr>
        <w:t>
      "Жоспарлы тексеру нәтижелері туралы акт туралы ақпарат" деген 4-бағанда 5 бөлімнен тұрады:</w:t>
      </w:r>
    </w:p>
    <w:bookmarkEnd w:id="72"/>
    <w:bookmarkStart w:name="z339" w:id="73"/>
    <w:p>
      <w:pPr>
        <w:spacing w:after="0"/>
        <w:ind w:left="0"/>
        <w:jc w:val="both"/>
      </w:pPr>
      <w:r>
        <w:rPr>
          <w:rFonts w:ascii="Times New Roman"/>
          <w:b w:val="false"/>
          <w:i w:val="false"/>
          <w:color w:val="000000"/>
          <w:sz w:val="28"/>
        </w:rPr>
        <w:t>
      "Күні және р/н №" 1 бөлімінде - жоспардан тыс тексерудің нәтижелері туралы актінің күні мен реттік нөмірі көрсетіледі;</w:t>
      </w:r>
    </w:p>
    <w:bookmarkEnd w:id="73"/>
    <w:bookmarkStart w:name="z340" w:id="74"/>
    <w:p>
      <w:pPr>
        <w:spacing w:after="0"/>
        <w:ind w:left="0"/>
        <w:jc w:val="both"/>
      </w:pPr>
      <w:r>
        <w:rPr>
          <w:rFonts w:ascii="Times New Roman"/>
          <w:b w:val="false"/>
          <w:i w:val="false"/>
          <w:color w:val="000000"/>
          <w:sz w:val="28"/>
        </w:rPr>
        <w:t>
      "Бұзушылықтардың болуы/болмауы" деген 2-бөлімде - мемлекеттік бақылау субъектісінің қызметінде заңнама талаптарын бұзушылықтардың болуы немесе болмауы фактісі көрсетіледі, бұзушылықтар болған жағдайда заңнама нормаларына сілтеме жасай отырып, оның сипаты көрсетіледі;</w:t>
      </w:r>
    </w:p>
    <w:bookmarkEnd w:id="74"/>
    <w:bookmarkStart w:name="z341" w:id="75"/>
    <w:p>
      <w:pPr>
        <w:spacing w:after="0"/>
        <w:ind w:left="0"/>
        <w:jc w:val="both"/>
      </w:pPr>
      <w:r>
        <w:rPr>
          <w:rFonts w:ascii="Times New Roman"/>
          <w:b w:val="false"/>
          <w:i w:val="false"/>
          <w:color w:val="000000"/>
          <w:sz w:val="28"/>
        </w:rPr>
        <w:t>
      "Бұзушылықтарды жою туралы нұсқама" деген 3-бөлімде - бұзушылықтарды жою туралы нұсқаманың шығарылғаны/шығарылмағаны туралы ақпарат көрсетіледі, бұзушылықтарды жою туралы нұсқама шығарылған кезде күні мен реттік нөмірі көрсетіледі.;</w:t>
      </w:r>
    </w:p>
    <w:bookmarkEnd w:id="75"/>
    <w:bookmarkStart w:name="z342" w:id="76"/>
    <w:p>
      <w:pPr>
        <w:spacing w:after="0"/>
        <w:ind w:left="0"/>
        <w:jc w:val="both"/>
      </w:pPr>
      <w:r>
        <w:rPr>
          <w:rFonts w:ascii="Times New Roman"/>
          <w:b w:val="false"/>
          <w:i w:val="false"/>
          <w:color w:val="000000"/>
          <w:sz w:val="28"/>
        </w:rPr>
        <w:t>
      "Бұзушылықтарды жою туралы нұсқама бойынша бұзушылықтар жойылды/жойылмады" деген 4-бөлімде бұзушылықтарды жою туралы нұсқамаға сәйкес анықталған бұзушылықтарды жою мерзімі көрсетіледі;</w:t>
      </w:r>
    </w:p>
    <w:bookmarkEnd w:id="76"/>
    <w:bookmarkStart w:name="z343" w:id="77"/>
    <w:p>
      <w:pPr>
        <w:spacing w:after="0"/>
        <w:ind w:left="0"/>
        <w:jc w:val="both"/>
      </w:pPr>
      <w:r>
        <w:rPr>
          <w:rFonts w:ascii="Times New Roman"/>
          <w:b w:val="false"/>
          <w:i w:val="false"/>
          <w:color w:val="000000"/>
          <w:sz w:val="28"/>
        </w:rPr>
        <w:t>
      "Растаушы материалдар" деген 5-бөлімде - осы есептің растаушы құжаттарының тізбесі көрсетіледі.</w:t>
      </w:r>
    </w:p>
    <w:bookmarkEnd w:id="7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