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1b1a3" w14:textId="591b1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облыстық мәслихатының 2013 жылғы 18 желтоқсандағы "Алматы облысының 2014 2016 жылдарға арналған облыстық бюджеті туралы" № 26-156 шешіміне өзгерістер мен толықтырулар енгізу туралы</w:t>
      </w:r>
    </w:p>
    <w:p>
      <w:pPr>
        <w:spacing w:after="0"/>
        <w:ind w:left="0"/>
        <w:jc w:val="both"/>
      </w:pPr>
      <w:r>
        <w:rPr>
          <w:rFonts w:ascii="Times New Roman"/>
          <w:b w:val="false"/>
          <w:i w:val="false"/>
          <w:color w:val="000000"/>
          <w:sz w:val="28"/>
        </w:rPr>
        <w:t>Алматы облысы мәслихатының 2014 жылғы 08 қазандағы № 36-213 шешімі. Алматы облысының Әділет департаментінде 2014 жылы 15 қазанда № 2868 болып тіркелді</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түпнұсқасының пунктуациясы мен орфографиясы сақталған.</w:t>
      </w:r>
    </w:p>
    <w:bookmarkStart w:name="z15" w:id="0"/>
    <w:p>
      <w:pPr>
        <w:spacing w:after="0"/>
        <w:ind w:left="0"/>
        <w:jc w:val="both"/>
      </w:pPr>
      <w:r>
        <w:rPr>
          <w:rFonts w:ascii="Times New Roman"/>
          <w:b w:val="false"/>
          <w:i w:val="false"/>
          <w:color w:val="000000"/>
          <w:sz w:val="28"/>
        </w:rPr>
        <w:t>
      2008 жылғы 4 желтоқсандағы Қазақстан Республикасы Бюджет кодексінің 106–бабының </w:t>
      </w:r>
      <w:r>
        <w:rPr>
          <w:rFonts w:ascii="Times New Roman"/>
          <w:b w:val="false"/>
          <w:i w:val="false"/>
          <w:color w:val="000000"/>
          <w:sz w:val="28"/>
        </w:rPr>
        <w:t>4-тармағына</w:t>
      </w:r>
      <w:r>
        <w:rPr>
          <w:rFonts w:ascii="Times New Roman"/>
          <w:b w:val="false"/>
          <w:i w:val="false"/>
          <w:color w:val="000000"/>
          <w:sz w:val="28"/>
        </w:rPr>
        <w:t>, "Қазақстан Республикасындағы жергілікті мемлекеттік басқару және өзін-өзі басқару туралы" 2001 жылғы 23 қаңтардағы Қазақстан Республикасы Заңының 6–бабы 1–тармағының </w:t>
      </w:r>
      <w:r>
        <w:rPr>
          <w:rFonts w:ascii="Times New Roman"/>
          <w:b w:val="false"/>
          <w:i w:val="false"/>
          <w:color w:val="000000"/>
          <w:sz w:val="28"/>
        </w:rPr>
        <w:t>1)тармақшасына</w:t>
      </w:r>
      <w:r>
        <w:rPr>
          <w:rFonts w:ascii="Times New Roman"/>
          <w:b w:val="false"/>
          <w:i w:val="false"/>
          <w:color w:val="000000"/>
          <w:sz w:val="28"/>
        </w:rPr>
        <w:t xml:space="preserve"> сәйкес, Алматы облыстық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Алматы облыстық мәслихатының 2013 жылғы 18 желтоқсандағы "Алматы облысының 2014-2016 жылдарға арналған облыстық бюджеті туралы" </w:t>
      </w:r>
      <w:r>
        <w:rPr>
          <w:rFonts w:ascii="Times New Roman"/>
          <w:b w:val="false"/>
          <w:i w:val="false"/>
          <w:color w:val="000000"/>
          <w:sz w:val="28"/>
        </w:rPr>
        <w:t>№ 26-156</w:t>
      </w:r>
      <w:r>
        <w:rPr>
          <w:rFonts w:ascii="Times New Roman"/>
          <w:b w:val="false"/>
          <w:i w:val="false"/>
          <w:color w:val="000000"/>
          <w:sz w:val="28"/>
        </w:rPr>
        <w:t xml:space="preserve"> шешіміне (2013 жылғы 24 желтоқсандағы нормативтік құқықтық актілерді мемлекеттік тіркеу Тізілімінде № 2534 тіркелген, 2014 жылғы 9 қаңтардағы № 3 "Огни Алатау" және 2014 жылғы 9 қаңтардағы № 3 "Жетісу" газеттерінде жарияланған), Алматы облыстық мәслихатының 2014 жылғы 30 қаңтардағы "Алматы облыстық мәслихатының 2013 жылғы 18 желтоқсандағы "Алматы облысының 2014-2016 жылдарға арналған облыстық бюджеті туралы" № 26-156 шешіміне өзгерістер енгізу туралы" </w:t>
      </w:r>
      <w:r>
        <w:rPr>
          <w:rFonts w:ascii="Times New Roman"/>
          <w:b w:val="false"/>
          <w:i w:val="false"/>
          <w:color w:val="000000"/>
          <w:sz w:val="28"/>
        </w:rPr>
        <w:t>№ 27-168</w:t>
      </w:r>
      <w:r>
        <w:rPr>
          <w:rFonts w:ascii="Times New Roman"/>
          <w:b w:val="false"/>
          <w:i w:val="false"/>
          <w:color w:val="000000"/>
          <w:sz w:val="28"/>
        </w:rPr>
        <w:t xml:space="preserve"> шешіміне (2014 жылғы 11 ақпандағы нормативтік құқықтық актілерді мемлекеттік тіркеу Тізілімінде № 2570 тіркелген, 2014 жылғы 25 ақпандағы № 24 "Огни Алатау" және 2014 жылғы 25 ақпандағы № 24 "Жетісу" газеттерінде жарияланған), Алматы облыстық мәслихатының 2014 жылғы 31 наурыздағы "Алматы облыстық мәслихатының 2013 жылғы 18 желтоқсандағы "Алматы облысының 2014-2016 жылдарға арналған облыстық бюджеті туралы" № 26-156 шешіміне өзгерістер мен толықтырулар енгізу туралы" </w:t>
      </w:r>
      <w:r>
        <w:rPr>
          <w:rFonts w:ascii="Times New Roman"/>
          <w:b w:val="false"/>
          <w:i w:val="false"/>
          <w:color w:val="000000"/>
          <w:sz w:val="28"/>
        </w:rPr>
        <w:t>№ 29-176</w:t>
      </w:r>
      <w:r>
        <w:rPr>
          <w:rFonts w:ascii="Times New Roman"/>
          <w:b w:val="false"/>
          <w:i w:val="false"/>
          <w:color w:val="000000"/>
          <w:sz w:val="28"/>
        </w:rPr>
        <w:t xml:space="preserve"> шешіміне (2014 жылғы 3 сәуірдегі нормативтік құқықтық актілерді мемлекеттік тіркеу Тізілімінде № 2642 тіркелген, 2014 жылғы 17 сәуірдегі № 43 "Огни Алатау" және 2014 жылғы 17 сәуірдегі № 43 "Жетісу" газеттерінде жарияланған), Алматы облыстық мәслихатының 2014 жылғы 24 сәуірдегі "Алматы облыстық мәслихатының 2013 жылғы 18 желтоқсандағы "Алматы облысының 2014-2016 жылдарға арналған облыстық бюджеті туралы" № 26-156 шешіміне өзгерістер енгізу туралы" </w:t>
      </w:r>
      <w:r>
        <w:rPr>
          <w:rFonts w:ascii="Times New Roman"/>
          <w:b w:val="false"/>
          <w:i w:val="false"/>
          <w:color w:val="000000"/>
          <w:sz w:val="28"/>
        </w:rPr>
        <w:t>№ 31-186</w:t>
      </w:r>
      <w:r>
        <w:rPr>
          <w:rFonts w:ascii="Times New Roman"/>
          <w:b w:val="false"/>
          <w:i w:val="false"/>
          <w:color w:val="000000"/>
          <w:sz w:val="28"/>
        </w:rPr>
        <w:t xml:space="preserve"> шешіміне (2014 жылғы 12 мамырында нормативтік құқықтық актілерді мемлекеттік тіркеу Тізілімінде № 2697 тіркелген, 2014 жылғы 15 мамырдағы № 54-55 "Огни Алатау" және 2014 жылғы 15 мамырдағы № 54-55 "Жетісу" газеттерінде жарияланған), Алматы облыстық мәслихатының 2014 жылғы 24 шілдедегі "Алматы облыстық мәслихатының 2013 жылғы 18 желтоқсандағы "Алматы облысының 2014-2016 жылдарға арналған облыстық бюджеті туралы" № 26-156 шешіміне өзгерістер мен толықтырулар енгізу туралы" </w:t>
      </w:r>
      <w:r>
        <w:rPr>
          <w:rFonts w:ascii="Times New Roman"/>
          <w:b w:val="false"/>
          <w:i w:val="false"/>
          <w:color w:val="000000"/>
          <w:sz w:val="28"/>
        </w:rPr>
        <w:t>№ 34-200</w:t>
      </w:r>
      <w:r>
        <w:rPr>
          <w:rFonts w:ascii="Times New Roman"/>
          <w:b w:val="false"/>
          <w:i w:val="false"/>
          <w:color w:val="000000"/>
          <w:sz w:val="28"/>
        </w:rPr>
        <w:t xml:space="preserve"> шешіміне (2014 жылғы 30 шілдесінде нормативтік құқықтық актілерді мемлекеттік тіркеу Тізілімінде № 2787 тіркелген, 2014 жылғы 12 тамыздағы № 93 "Огни Алатау" және 2014 жылғы 12 тамыздағы № 93 "Жетісу" газеттерінде жарияланған),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тармақтағы</w:t>
      </w:r>
      <w:r>
        <w:rPr>
          <w:rFonts w:ascii="Times New Roman"/>
          <w:b w:val="false"/>
          <w:i w:val="false"/>
          <w:color w:val="000000"/>
          <w:sz w:val="28"/>
        </w:rPr>
        <w:t xml:space="preserve"> жолдар бойынша:</w:t>
      </w:r>
      <w:r>
        <w:br/>
      </w:r>
      <w:r>
        <w:rPr>
          <w:rFonts w:ascii="Times New Roman"/>
          <w:b w:val="false"/>
          <w:i w:val="false"/>
          <w:color w:val="000000"/>
          <w:sz w:val="28"/>
        </w:rPr>
        <w:t>
      1) "Кірістер" "306 137 109" саны "309 262 089" санына ауыстырылсын, соның ішінде:</w:t>
      </w:r>
      <w:r>
        <w:br/>
      </w:r>
      <w:r>
        <w:rPr>
          <w:rFonts w:ascii="Times New Roman"/>
          <w:b w:val="false"/>
          <w:i w:val="false"/>
          <w:color w:val="000000"/>
          <w:sz w:val="28"/>
        </w:rPr>
        <w:t>
      "салықтық түсімдер бойынша" "19 196 697" саны "21 752 841" санына ауыстырылсын;</w:t>
      </w:r>
      <w:r>
        <w:br/>
      </w:r>
      <w:r>
        <w:rPr>
          <w:rFonts w:ascii="Times New Roman"/>
          <w:b w:val="false"/>
          <w:i w:val="false"/>
          <w:color w:val="000000"/>
          <w:sz w:val="28"/>
        </w:rPr>
        <w:t>
      "салықтық емес түсімдер бойынша" "2 553" саны "80 567" санына ауыстырылсын;</w:t>
      </w:r>
      <w:r>
        <w:br/>
      </w:r>
      <w:r>
        <w:rPr>
          <w:rFonts w:ascii="Times New Roman"/>
          <w:b w:val="false"/>
          <w:i w:val="false"/>
          <w:color w:val="000000"/>
          <w:sz w:val="28"/>
        </w:rPr>
        <w:t>
      "трансферттердің түсімдері бойынша" "286 932 302" саны "287 423 124" санына ауыстырылсын, соның ішінде:</w:t>
      </w:r>
      <w:r>
        <w:br/>
      </w:r>
      <w:r>
        <w:rPr>
          <w:rFonts w:ascii="Times New Roman"/>
          <w:b w:val="false"/>
          <w:i w:val="false"/>
          <w:color w:val="000000"/>
          <w:sz w:val="28"/>
        </w:rPr>
        <w:t>
      "республикалық бюджеттен түсетін трансферттер - барлығы" "234 986 574" саны "235 477 396" санына ауыстырылсын, соның ішінде:</w:t>
      </w:r>
      <w:r>
        <w:br/>
      </w:r>
      <w:r>
        <w:rPr>
          <w:rFonts w:ascii="Times New Roman"/>
          <w:b w:val="false"/>
          <w:i w:val="false"/>
          <w:color w:val="000000"/>
          <w:sz w:val="28"/>
        </w:rPr>
        <w:t>
      "дамытуға арналған нысаналы трансферттер" "55 208 128" саны "55 698 950" санына ауыстырылсын, соның ішінде:</w:t>
      </w:r>
      <w:r>
        <w:br/>
      </w:r>
      <w:r>
        <w:rPr>
          <w:rFonts w:ascii="Times New Roman"/>
          <w:b w:val="false"/>
          <w:i w:val="false"/>
          <w:color w:val="000000"/>
          <w:sz w:val="28"/>
        </w:rPr>
        <w:t>
      "газ тасымалдау жүйесін дамытуға" "4 650 000" саны "5 140 822" санына ауыстырылсын.</w:t>
      </w:r>
      <w:r>
        <w:br/>
      </w:r>
      <w:r>
        <w:rPr>
          <w:rFonts w:ascii="Times New Roman"/>
          <w:b w:val="false"/>
          <w:i w:val="false"/>
          <w:color w:val="000000"/>
          <w:sz w:val="28"/>
        </w:rPr>
        <w:t>
</w:t>
      </w:r>
      <w:r>
        <w:rPr>
          <w:rFonts w:ascii="Times New Roman"/>
          <w:b w:val="false"/>
          <w:i w:val="false"/>
          <w:color w:val="000000"/>
          <w:sz w:val="28"/>
        </w:rPr>
        <w:t>
      2) "Шығындар" "311 469 248" саны "313 707 197" санына ауыстырылсын.</w:t>
      </w:r>
      <w:r>
        <w:br/>
      </w:r>
      <w:r>
        <w:rPr>
          <w:rFonts w:ascii="Times New Roman"/>
          <w:b w:val="false"/>
          <w:i w:val="false"/>
          <w:color w:val="000000"/>
          <w:sz w:val="28"/>
        </w:rPr>
        <w:t>
</w:t>
      </w:r>
      <w:r>
        <w:rPr>
          <w:rFonts w:ascii="Times New Roman"/>
          <w:b w:val="false"/>
          <w:i w:val="false"/>
          <w:color w:val="000000"/>
          <w:sz w:val="28"/>
        </w:rPr>
        <w:t>
      3) "таза бюджеттік несиелендірулер" "2 927 899" саны "3 427 816" санына ауыстырылсын, оның ішінде:</w:t>
      </w:r>
      <w:r>
        <w:br/>
      </w:r>
      <w:r>
        <w:rPr>
          <w:rFonts w:ascii="Times New Roman"/>
          <w:b w:val="false"/>
          <w:i w:val="false"/>
          <w:color w:val="000000"/>
          <w:sz w:val="28"/>
        </w:rPr>
        <w:t>
      "бюджеттік несиелер" "3 858 685" саны "4 358 685" санына ауыстырылсын;</w:t>
      </w:r>
      <w:r>
        <w:br/>
      </w:r>
      <w:r>
        <w:rPr>
          <w:rFonts w:ascii="Times New Roman"/>
          <w:b w:val="false"/>
          <w:i w:val="false"/>
          <w:color w:val="000000"/>
          <w:sz w:val="28"/>
        </w:rPr>
        <w:t>
      "бюджеттік кредиттерді өтеу" "930 786" саны "930 869" санына ауыстырылсын;</w:t>
      </w:r>
      <w:r>
        <w:br/>
      </w:r>
      <w:r>
        <w:rPr>
          <w:rFonts w:ascii="Times New Roman"/>
          <w:b w:val="false"/>
          <w:i w:val="false"/>
          <w:color w:val="000000"/>
          <w:sz w:val="28"/>
        </w:rPr>
        <w:t>
</w:t>
      </w:r>
      <w:r>
        <w:rPr>
          <w:rFonts w:ascii="Times New Roman"/>
          <w:b w:val="false"/>
          <w:i w:val="false"/>
          <w:color w:val="000000"/>
          <w:sz w:val="28"/>
        </w:rPr>
        <w:t>
      4) "қаржылық активтермен операциялар бойынша сальдо" "8 933 846" саны "9 322 870" санына ауыстырылсын, оның ішінде:</w:t>
      </w:r>
      <w:r>
        <w:br/>
      </w:r>
      <w:r>
        <w:rPr>
          <w:rFonts w:ascii="Times New Roman"/>
          <w:b w:val="false"/>
          <w:i w:val="false"/>
          <w:color w:val="000000"/>
          <w:sz w:val="28"/>
        </w:rPr>
        <w:t>
      "қаржылық активтерді сатып алу" "8 933 846" саны "9 322 870" санына ауыстырылсын;</w:t>
      </w:r>
      <w:r>
        <w:br/>
      </w:r>
      <w:r>
        <w:rPr>
          <w:rFonts w:ascii="Times New Roman"/>
          <w:b w:val="false"/>
          <w:i w:val="false"/>
          <w:color w:val="000000"/>
          <w:sz w:val="28"/>
        </w:rPr>
        <w:t>
</w:t>
      </w:r>
      <w:r>
        <w:rPr>
          <w:rFonts w:ascii="Times New Roman"/>
          <w:b w:val="false"/>
          <w:i w:val="false"/>
          <w:color w:val="000000"/>
          <w:sz w:val="28"/>
        </w:rPr>
        <w:t>
      5) "тапшылық" "(-) 17 193 884" саны "(-) 17 195 794" санына ауыстырылсын;</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"17 193 884" саны "17 195 794" санына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 тармақ</w:t>
      </w:r>
      <w:r>
        <w:rPr>
          <w:rFonts w:ascii="Times New Roman"/>
          <w:b w:val="false"/>
          <w:i w:val="false"/>
          <w:color w:val="000000"/>
          <w:sz w:val="28"/>
        </w:rPr>
        <w:t xml:space="preserve"> жаңа редакцияда баяндалсын:</w:t>
      </w:r>
      <w:r>
        <w:br/>
      </w:r>
      <w:r>
        <w:rPr>
          <w:rFonts w:ascii="Times New Roman"/>
          <w:b w:val="false"/>
          <w:i w:val="false"/>
          <w:color w:val="000000"/>
          <w:sz w:val="28"/>
        </w:rPr>
        <w:t>
      "2. "Әлеуметтік салық" Іле және Қарасай аудандарының бюджетіне түсетін соманы қоспағанда, "Жеке табыс салығы", "Жер үсті көздерінің су ресурстарын пайдалануға төленетін ақы", "Орман пайдалануға төленетін ақы" және "Қоршаған ортаға эмиссия үшін төленетін ақы" кодтары бойынша түсімдер бірыңғай бюджеттік жіктеу кірістерінің жіктелуі облыстық бюджетке 100% мөлшерде түсетіні белгіленсін".</w:t>
      </w:r>
      <w:r>
        <w:br/>
      </w:r>
      <w:r>
        <w:rPr>
          <w:rFonts w:ascii="Times New Roman"/>
          <w:b w:val="false"/>
          <w:i w:val="false"/>
          <w:color w:val="000000"/>
          <w:sz w:val="28"/>
        </w:rPr>
        <w:t>
</w:t>
      </w:r>
      <w:r>
        <w:rPr>
          <w:rFonts w:ascii="Times New Roman"/>
          <w:b w:val="false"/>
          <w:i w:val="false"/>
          <w:color w:val="000000"/>
          <w:sz w:val="28"/>
        </w:rPr>
        <w:t>
      2-1 тармағымен толықтырылсын:</w:t>
      </w:r>
      <w:r>
        <w:br/>
      </w:r>
      <w:r>
        <w:rPr>
          <w:rFonts w:ascii="Times New Roman"/>
          <w:b w:val="false"/>
          <w:i w:val="false"/>
          <w:color w:val="000000"/>
          <w:sz w:val="28"/>
        </w:rPr>
        <w:t>
      "2-1. 2014 жылға "Әлеуметтік салық" коды бойынша кірістерді бөлу нормативі Іле ауданының бюджетіне 45%, Қарасай ауданының бюджетіне 18% мөлшерде белгіленсін".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5-тармақтағы</w:t>
      </w:r>
      <w:r>
        <w:rPr>
          <w:rFonts w:ascii="Times New Roman"/>
          <w:b w:val="false"/>
          <w:i w:val="false"/>
          <w:color w:val="000000"/>
          <w:sz w:val="28"/>
        </w:rPr>
        <w:t>:</w:t>
      </w:r>
      <w:r>
        <w:br/>
      </w:r>
      <w:r>
        <w:rPr>
          <w:rFonts w:ascii="Times New Roman"/>
          <w:b w:val="false"/>
          <w:i w:val="false"/>
          <w:color w:val="000000"/>
          <w:sz w:val="28"/>
        </w:rPr>
        <w:t>
      "11 757 093" саны "11 962 660" санына ауыстырылсын;</w:t>
      </w:r>
      <w:r>
        <w:br/>
      </w:r>
      <w:r>
        <w:rPr>
          <w:rFonts w:ascii="Times New Roman"/>
          <w:b w:val="false"/>
          <w:i w:val="false"/>
          <w:color w:val="000000"/>
          <w:sz w:val="28"/>
        </w:rPr>
        <w:t>
      "5 807 282" саны "6 012 848" санына ауыстырылсын;</w:t>
      </w:r>
      <w:r>
        <w:br/>
      </w:r>
      <w:r>
        <w:rPr>
          <w:rFonts w:ascii="Times New Roman"/>
          <w:b w:val="false"/>
          <w:i w:val="false"/>
          <w:color w:val="000000"/>
          <w:sz w:val="28"/>
        </w:rPr>
        <w:t>
      "5 521 088" саны "5 614 519" санына ауыстырылсын;</w:t>
      </w:r>
      <w:r>
        <w:br/>
      </w:r>
      <w:r>
        <w:rPr>
          <w:rFonts w:ascii="Times New Roman"/>
          <w:b w:val="false"/>
          <w:i w:val="false"/>
          <w:color w:val="000000"/>
          <w:sz w:val="28"/>
        </w:rPr>
        <w:t>
      "67 072" саны "71 284" санына ауыстырылсын;</w:t>
      </w:r>
      <w:r>
        <w:br/>
      </w:r>
      <w:r>
        <w:rPr>
          <w:rFonts w:ascii="Times New Roman"/>
          <w:b w:val="false"/>
          <w:i w:val="false"/>
          <w:color w:val="000000"/>
          <w:sz w:val="28"/>
        </w:rPr>
        <w:t>
      "219 122" саны "327 046" санына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 тармақтағы</w:t>
      </w:r>
      <w:r>
        <w:rPr>
          <w:rFonts w:ascii="Times New Roman"/>
          <w:b w:val="false"/>
          <w:i w:val="false"/>
          <w:color w:val="000000"/>
          <w:sz w:val="28"/>
        </w:rPr>
        <w:t>:</w:t>
      </w:r>
      <w:r>
        <w:br/>
      </w:r>
      <w:r>
        <w:rPr>
          <w:rFonts w:ascii="Times New Roman"/>
          <w:b w:val="false"/>
          <w:i w:val="false"/>
          <w:color w:val="000000"/>
          <w:sz w:val="28"/>
        </w:rPr>
        <w:t>
      "977 687" саны "866 235" санына ауыстырылсын;</w:t>
      </w:r>
      <w:r>
        <w:br/>
      </w:r>
      <w:r>
        <w:rPr>
          <w:rFonts w:ascii="Times New Roman"/>
          <w:b w:val="false"/>
          <w:i w:val="false"/>
          <w:color w:val="000000"/>
          <w:sz w:val="28"/>
        </w:rPr>
        <w:t>
      "444 905" саны "359 860" санына ауыстырылсын;</w:t>
      </w:r>
      <w:r>
        <w:br/>
      </w:r>
      <w:r>
        <w:rPr>
          <w:rFonts w:ascii="Times New Roman"/>
          <w:b w:val="false"/>
          <w:i w:val="false"/>
          <w:color w:val="000000"/>
          <w:sz w:val="28"/>
        </w:rPr>
        <w:t>
      "133 705" саны "133 219" санына ауыстырылсын;</w:t>
      </w:r>
      <w:r>
        <w:br/>
      </w:r>
      <w:r>
        <w:rPr>
          <w:rFonts w:ascii="Times New Roman"/>
          <w:b w:val="false"/>
          <w:i w:val="false"/>
          <w:color w:val="000000"/>
          <w:sz w:val="28"/>
        </w:rPr>
        <w:t>
      "27 944" саны "24 472" санына ауыстырылсын;</w:t>
      </w:r>
      <w:r>
        <w:br/>
      </w:r>
      <w:r>
        <w:rPr>
          <w:rFonts w:ascii="Times New Roman"/>
          <w:b w:val="false"/>
          <w:i w:val="false"/>
          <w:color w:val="000000"/>
          <w:sz w:val="28"/>
        </w:rPr>
        <w:t>
      "19 380" саны "18 480" санына ауыстырылсын;</w:t>
      </w:r>
      <w:r>
        <w:br/>
      </w:r>
      <w:r>
        <w:rPr>
          <w:rFonts w:ascii="Times New Roman"/>
          <w:b w:val="false"/>
          <w:i w:val="false"/>
          <w:color w:val="000000"/>
          <w:sz w:val="28"/>
        </w:rPr>
        <w:t>
      "отау ТВ ұлттық спутник телехабар тарату желісін орнатуға – 20 880 мың теңге" деген жол алынып тасталсын;</w:t>
      </w:r>
      <w:r>
        <w:br/>
      </w:r>
      <w:r>
        <w:rPr>
          <w:rFonts w:ascii="Times New Roman"/>
          <w:b w:val="false"/>
          <w:i w:val="false"/>
          <w:color w:val="000000"/>
          <w:sz w:val="28"/>
        </w:rPr>
        <w:t>
      "118 195" саны "117 526" санына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10-1 тармақтағы</w:t>
      </w:r>
      <w:r>
        <w:rPr>
          <w:rFonts w:ascii="Times New Roman"/>
          <w:b w:val="false"/>
          <w:i w:val="false"/>
          <w:color w:val="000000"/>
          <w:sz w:val="28"/>
        </w:rPr>
        <w:t>:</w:t>
      </w:r>
      <w:r>
        <w:br/>
      </w:r>
      <w:r>
        <w:rPr>
          <w:rFonts w:ascii="Times New Roman"/>
          <w:b w:val="false"/>
          <w:i w:val="false"/>
          <w:color w:val="000000"/>
          <w:sz w:val="28"/>
        </w:rPr>
        <w:t>
      "2 946 670" саны "3 134 222" санына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16- тармақтағы</w:t>
      </w:r>
      <w:r>
        <w:rPr>
          <w:rFonts w:ascii="Times New Roman"/>
          <w:b w:val="false"/>
          <w:i w:val="false"/>
          <w:color w:val="000000"/>
          <w:sz w:val="28"/>
        </w:rPr>
        <w:t>:</w:t>
      </w:r>
      <w:r>
        <w:br/>
      </w:r>
      <w:r>
        <w:rPr>
          <w:rFonts w:ascii="Times New Roman"/>
          <w:b w:val="false"/>
          <w:i w:val="false"/>
          <w:color w:val="000000"/>
          <w:sz w:val="28"/>
        </w:rPr>
        <w:t>
      "16 736 431" саны "15 475 946" санына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17- тармақтағы</w:t>
      </w:r>
      <w:r>
        <w:rPr>
          <w:rFonts w:ascii="Times New Roman"/>
          <w:b w:val="false"/>
          <w:i w:val="false"/>
          <w:color w:val="000000"/>
          <w:sz w:val="28"/>
        </w:rPr>
        <w:t>:</w:t>
      </w:r>
      <w:r>
        <w:br/>
      </w:r>
      <w:r>
        <w:rPr>
          <w:rFonts w:ascii="Times New Roman"/>
          <w:b w:val="false"/>
          <w:i w:val="false"/>
          <w:color w:val="000000"/>
          <w:sz w:val="28"/>
        </w:rPr>
        <w:t>
      "14 952 539" саны "15 024 464" санына ауыстырылсын;</w:t>
      </w:r>
      <w:r>
        <w:br/>
      </w:r>
      <w:r>
        <w:rPr>
          <w:rFonts w:ascii="Times New Roman"/>
          <w:b w:val="false"/>
          <w:i w:val="false"/>
          <w:color w:val="000000"/>
          <w:sz w:val="28"/>
        </w:rPr>
        <w:t>
      "5 760 193" саны "5 967 185" санына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18-тармақтағы</w:t>
      </w:r>
      <w:r>
        <w:rPr>
          <w:rFonts w:ascii="Times New Roman"/>
          <w:b w:val="false"/>
          <w:i w:val="false"/>
          <w:color w:val="000000"/>
          <w:sz w:val="28"/>
        </w:rPr>
        <w:t>:</w:t>
      </w:r>
      <w:r>
        <w:br/>
      </w:r>
      <w:r>
        <w:rPr>
          <w:rFonts w:ascii="Times New Roman"/>
          <w:b w:val="false"/>
          <w:i w:val="false"/>
          <w:color w:val="000000"/>
          <w:sz w:val="28"/>
        </w:rPr>
        <w:t>
      "10 095 417" саны "10 468 104" санына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19- тармақтағы</w:t>
      </w:r>
      <w:r>
        <w:rPr>
          <w:rFonts w:ascii="Times New Roman"/>
          <w:b w:val="false"/>
          <w:i w:val="false"/>
          <w:color w:val="000000"/>
          <w:sz w:val="28"/>
        </w:rPr>
        <w:t>:</w:t>
      </w:r>
      <w:r>
        <w:br/>
      </w:r>
      <w:r>
        <w:rPr>
          <w:rFonts w:ascii="Times New Roman"/>
          <w:b w:val="false"/>
          <w:i w:val="false"/>
          <w:color w:val="000000"/>
          <w:sz w:val="28"/>
        </w:rPr>
        <w:t>
      "8 490 524" саны "8 872 569" санына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20-тармақтағы</w:t>
      </w:r>
      <w:r>
        <w:rPr>
          <w:rFonts w:ascii="Times New Roman"/>
          <w:b w:val="false"/>
          <w:i w:val="false"/>
          <w:color w:val="000000"/>
          <w:sz w:val="28"/>
        </w:rPr>
        <w:t>:</w:t>
      </w:r>
      <w:r>
        <w:br/>
      </w:r>
      <w:r>
        <w:rPr>
          <w:rFonts w:ascii="Times New Roman"/>
          <w:b w:val="false"/>
          <w:i w:val="false"/>
          <w:color w:val="000000"/>
          <w:sz w:val="28"/>
        </w:rPr>
        <w:t>
      "771 130" саны "798 583" санына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24-тармақтағы</w:t>
      </w:r>
      <w:r>
        <w:rPr>
          <w:rFonts w:ascii="Times New Roman"/>
          <w:b w:val="false"/>
          <w:i w:val="false"/>
          <w:color w:val="000000"/>
          <w:sz w:val="28"/>
        </w:rPr>
        <w:t>:</w:t>
      </w:r>
      <w:r>
        <w:br/>
      </w:r>
      <w:r>
        <w:rPr>
          <w:rFonts w:ascii="Times New Roman"/>
          <w:b w:val="false"/>
          <w:i w:val="false"/>
          <w:color w:val="000000"/>
          <w:sz w:val="28"/>
        </w:rPr>
        <w:t>
      "55 885" саны "54 301" санына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25-тармақтағы</w:t>
      </w:r>
      <w:r>
        <w:rPr>
          <w:rFonts w:ascii="Times New Roman"/>
          <w:b w:val="false"/>
          <w:i w:val="false"/>
          <w:color w:val="000000"/>
          <w:sz w:val="28"/>
        </w:rPr>
        <w:t>:</w:t>
      </w:r>
      <w:r>
        <w:br/>
      </w:r>
      <w:r>
        <w:rPr>
          <w:rFonts w:ascii="Times New Roman"/>
          <w:b w:val="false"/>
          <w:i w:val="false"/>
          <w:color w:val="000000"/>
          <w:sz w:val="28"/>
        </w:rPr>
        <w:t>
      "634 101" саны "634 967" санына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26-тармақтағы</w:t>
      </w:r>
      <w:r>
        <w:rPr>
          <w:rFonts w:ascii="Times New Roman"/>
          <w:b w:val="false"/>
          <w:i w:val="false"/>
          <w:color w:val="000000"/>
          <w:sz w:val="28"/>
        </w:rPr>
        <w:t>:</w:t>
      </w:r>
      <w:r>
        <w:br/>
      </w:r>
      <w:r>
        <w:rPr>
          <w:rFonts w:ascii="Times New Roman"/>
          <w:b w:val="false"/>
          <w:i w:val="false"/>
          <w:color w:val="000000"/>
          <w:sz w:val="28"/>
        </w:rPr>
        <w:t>
      "10 224 676" саны "9 738 610" санына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27-тармақтағы</w:t>
      </w:r>
      <w:r>
        <w:rPr>
          <w:rFonts w:ascii="Times New Roman"/>
          <w:b w:val="false"/>
          <w:i w:val="false"/>
          <w:color w:val="000000"/>
          <w:sz w:val="28"/>
        </w:rPr>
        <w:t>:</w:t>
      </w:r>
      <w:r>
        <w:br/>
      </w:r>
      <w:r>
        <w:rPr>
          <w:rFonts w:ascii="Times New Roman"/>
          <w:b w:val="false"/>
          <w:i w:val="false"/>
          <w:color w:val="000000"/>
          <w:sz w:val="28"/>
        </w:rPr>
        <w:t>
      "283 652" саны "383 652" санына ауыстырылсын.</w:t>
      </w:r>
      <w:r>
        <w:br/>
      </w:r>
      <w:r>
        <w:rPr>
          <w:rFonts w:ascii="Times New Roman"/>
          <w:b w:val="false"/>
          <w:i w:val="false"/>
          <w:color w:val="000000"/>
          <w:sz w:val="28"/>
        </w:rPr>
        <w:t>
</w:t>
      </w:r>
      <w:r>
        <w:rPr>
          <w:rFonts w:ascii="Times New Roman"/>
          <w:b w:val="false"/>
          <w:i w:val="false"/>
          <w:color w:val="000000"/>
          <w:sz w:val="28"/>
        </w:rPr>
        <w:t>
      2.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3. Көрсетілген шешімнің </w:t>
      </w:r>
      <w:r>
        <w:rPr>
          <w:rFonts w:ascii="Times New Roman"/>
          <w:b w:val="false"/>
          <w:i w:val="false"/>
          <w:color w:val="000000"/>
          <w:sz w:val="28"/>
        </w:rPr>
        <w:t>4 қосымшасы</w:t>
      </w:r>
      <w:r>
        <w:rPr>
          <w:rFonts w:ascii="Times New Roman"/>
          <w:b w:val="false"/>
          <w:i w:val="false"/>
          <w:color w:val="000000"/>
          <w:sz w:val="28"/>
        </w:rPr>
        <w:t xml:space="preserve"> осы шешімнің </w:t>
      </w:r>
      <w:r>
        <w:rPr>
          <w:rFonts w:ascii="Times New Roman"/>
          <w:b w:val="false"/>
          <w:i w:val="false"/>
          <w:color w:val="000000"/>
          <w:sz w:val="28"/>
        </w:rPr>
        <w:t>2 қосымшасына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4. Көрсетілген шешімнің </w:t>
      </w:r>
      <w:r>
        <w:rPr>
          <w:rFonts w:ascii="Times New Roman"/>
          <w:b w:val="false"/>
          <w:i w:val="false"/>
          <w:color w:val="000000"/>
          <w:sz w:val="28"/>
        </w:rPr>
        <w:t>5 қосымшасы</w:t>
      </w:r>
      <w:r>
        <w:rPr>
          <w:rFonts w:ascii="Times New Roman"/>
          <w:b w:val="false"/>
          <w:i w:val="false"/>
          <w:color w:val="000000"/>
          <w:sz w:val="28"/>
        </w:rPr>
        <w:t xml:space="preserve"> осы шешімнің </w:t>
      </w:r>
      <w:r>
        <w:rPr>
          <w:rFonts w:ascii="Times New Roman"/>
          <w:b w:val="false"/>
          <w:i w:val="false"/>
          <w:color w:val="000000"/>
          <w:sz w:val="28"/>
        </w:rPr>
        <w:t>3 қосымшасына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5. Көрсетілген шешімнің </w:t>
      </w:r>
      <w:r>
        <w:rPr>
          <w:rFonts w:ascii="Times New Roman"/>
          <w:b w:val="false"/>
          <w:i w:val="false"/>
          <w:color w:val="000000"/>
          <w:sz w:val="28"/>
        </w:rPr>
        <w:t>5-1 қосымшасы</w:t>
      </w:r>
      <w:r>
        <w:rPr>
          <w:rFonts w:ascii="Times New Roman"/>
          <w:b w:val="false"/>
          <w:i w:val="false"/>
          <w:color w:val="000000"/>
          <w:sz w:val="28"/>
        </w:rPr>
        <w:t xml:space="preserve"> осы шешімнің </w:t>
      </w:r>
      <w:r>
        <w:rPr>
          <w:rFonts w:ascii="Times New Roman"/>
          <w:b w:val="false"/>
          <w:i w:val="false"/>
          <w:color w:val="000000"/>
          <w:sz w:val="28"/>
        </w:rPr>
        <w:t>4 қосымшасына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6. Көрсетілген шешімнің </w:t>
      </w:r>
      <w:r>
        <w:rPr>
          <w:rFonts w:ascii="Times New Roman"/>
          <w:b w:val="false"/>
          <w:i w:val="false"/>
          <w:color w:val="000000"/>
          <w:sz w:val="28"/>
        </w:rPr>
        <w:t>6 қосымшасы</w:t>
      </w:r>
      <w:r>
        <w:rPr>
          <w:rFonts w:ascii="Times New Roman"/>
          <w:b w:val="false"/>
          <w:i w:val="false"/>
          <w:color w:val="000000"/>
          <w:sz w:val="28"/>
        </w:rPr>
        <w:t xml:space="preserve"> осы шешімнің </w:t>
      </w:r>
      <w:r>
        <w:rPr>
          <w:rFonts w:ascii="Times New Roman"/>
          <w:b w:val="false"/>
          <w:i w:val="false"/>
          <w:color w:val="000000"/>
          <w:sz w:val="28"/>
        </w:rPr>
        <w:t>5 қосымшасына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7. Көрсетілген шешімнің </w:t>
      </w:r>
      <w:r>
        <w:rPr>
          <w:rFonts w:ascii="Times New Roman"/>
          <w:b w:val="false"/>
          <w:i w:val="false"/>
          <w:color w:val="000000"/>
          <w:sz w:val="28"/>
        </w:rPr>
        <w:t>7 қосымшасы</w:t>
      </w:r>
      <w:r>
        <w:rPr>
          <w:rFonts w:ascii="Times New Roman"/>
          <w:b w:val="false"/>
          <w:i w:val="false"/>
          <w:color w:val="000000"/>
          <w:sz w:val="28"/>
        </w:rPr>
        <w:t xml:space="preserve"> осы шешімнің </w:t>
      </w:r>
      <w:r>
        <w:rPr>
          <w:rFonts w:ascii="Times New Roman"/>
          <w:b w:val="false"/>
          <w:i w:val="false"/>
          <w:color w:val="000000"/>
          <w:sz w:val="28"/>
        </w:rPr>
        <w:t>6 қосымшасына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8. Көрсетілген шешімнің </w:t>
      </w:r>
      <w:r>
        <w:rPr>
          <w:rFonts w:ascii="Times New Roman"/>
          <w:b w:val="false"/>
          <w:i w:val="false"/>
          <w:color w:val="000000"/>
          <w:sz w:val="28"/>
        </w:rPr>
        <w:t>11 қосымшасы</w:t>
      </w:r>
      <w:r>
        <w:rPr>
          <w:rFonts w:ascii="Times New Roman"/>
          <w:b w:val="false"/>
          <w:i w:val="false"/>
          <w:color w:val="000000"/>
          <w:sz w:val="28"/>
        </w:rPr>
        <w:t xml:space="preserve"> осы шешімнің </w:t>
      </w:r>
      <w:r>
        <w:rPr>
          <w:rFonts w:ascii="Times New Roman"/>
          <w:b w:val="false"/>
          <w:i w:val="false"/>
          <w:color w:val="000000"/>
          <w:sz w:val="28"/>
        </w:rPr>
        <w:t>7 қосымшасына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9. Көрсетілген шешімнің </w:t>
      </w:r>
      <w:r>
        <w:rPr>
          <w:rFonts w:ascii="Times New Roman"/>
          <w:b w:val="false"/>
          <w:i w:val="false"/>
          <w:color w:val="000000"/>
          <w:sz w:val="28"/>
        </w:rPr>
        <w:t>12 қосымшасы</w:t>
      </w:r>
      <w:r>
        <w:rPr>
          <w:rFonts w:ascii="Times New Roman"/>
          <w:b w:val="false"/>
          <w:i w:val="false"/>
          <w:color w:val="000000"/>
          <w:sz w:val="28"/>
        </w:rPr>
        <w:t xml:space="preserve"> осы шешімнің </w:t>
      </w:r>
      <w:r>
        <w:rPr>
          <w:rFonts w:ascii="Times New Roman"/>
          <w:b w:val="false"/>
          <w:i w:val="false"/>
          <w:color w:val="000000"/>
          <w:sz w:val="28"/>
        </w:rPr>
        <w:t>8 қосымшасына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10. Көрсетілген шешімнің </w:t>
      </w:r>
      <w:r>
        <w:rPr>
          <w:rFonts w:ascii="Times New Roman"/>
          <w:b w:val="false"/>
          <w:i w:val="false"/>
          <w:color w:val="000000"/>
          <w:sz w:val="28"/>
        </w:rPr>
        <w:t>13 қосымшасы</w:t>
      </w:r>
      <w:r>
        <w:rPr>
          <w:rFonts w:ascii="Times New Roman"/>
          <w:b w:val="false"/>
          <w:i w:val="false"/>
          <w:color w:val="000000"/>
          <w:sz w:val="28"/>
        </w:rPr>
        <w:t xml:space="preserve"> осы шешімнің </w:t>
      </w:r>
      <w:r>
        <w:rPr>
          <w:rFonts w:ascii="Times New Roman"/>
          <w:b w:val="false"/>
          <w:i w:val="false"/>
          <w:color w:val="000000"/>
          <w:sz w:val="28"/>
        </w:rPr>
        <w:t>9 қосымшасына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11. Көрсетілген шешімнің </w:t>
      </w:r>
      <w:r>
        <w:rPr>
          <w:rFonts w:ascii="Times New Roman"/>
          <w:b w:val="false"/>
          <w:i w:val="false"/>
          <w:color w:val="000000"/>
          <w:sz w:val="28"/>
        </w:rPr>
        <w:t>14 қосымшасы</w:t>
      </w:r>
      <w:r>
        <w:rPr>
          <w:rFonts w:ascii="Times New Roman"/>
          <w:b w:val="false"/>
          <w:i w:val="false"/>
          <w:color w:val="000000"/>
          <w:sz w:val="28"/>
        </w:rPr>
        <w:t xml:space="preserve"> осы шешімнің </w:t>
      </w:r>
      <w:r>
        <w:rPr>
          <w:rFonts w:ascii="Times New Roman"/>
          <w:b w:val="false"/>
          <w:i w:val="false"/>
          <w:color w:val="000000"/>
          <w:sz w:val="28"/>
        </w:rPr>
        <w:t>10 қосымшасына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12. Көрсетілген шешімнің </w:t>
      </w:r>
      <w:r>
        <w:rPr>
          <w:rFonts w:ascii="Times New Roman"/>
          <w:b w:val="false"/>
          <w:i w:val="false"/>
          <w:color w:val="000000"/>
          <w:sz w:val="28"/>
        </w:rPr>
        <w:t>15 қосымшасы</w:t>
      </w:r>
      <w:r>
        <w:rPr>
          <w:rFonts w:ascii="Times New Roman"/>
          <w:b w:val="false"/>
          <w:i w:val="false"/>
          <w:color w:val="000000"/>
          <w:sz w:val="28"/>
        </w:rPr>
        <w:t xml:space="preserve"> осы шешімнің </w:t>
      </w:r>
      <w:r>
        <w:rPr>
          <w:rFonts w:ascii="Times New Roman"/>
          <w:b w:val="false"/>
          <w:i w:val="false"/>
          <w:color w:val="000000"/>
          <w:sz w:val="28"/>
        </w:rPr>
        <w:t>11 қосымшасына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13. Көрсетілген шешімнің </w:t>
      </w:r>
      <w:r>
        <w:rPr>
          <w:rFonts w:ascii="Times New Roman"/>
          <w:b w:val="false"/>
          <w:i w:val="false"/>
          <w:color w:val="000000"/>
          <w:sz w:val="28"/>
        </w:rPr>
        <w:t>16 қосымшасы</w:t>
      </w:r>
      <w:r>
        <w:rPr>
          <w:rFonts w:ascii="Times New Roman"/>
          <w:b w:val="false"/>
          <w:i w:val="false"/>
          <w:color w:val="000000"/>
          <w:sz w:val="28"/>
        </w:rPr>
        <w:t xml:space="preserve"> осы шешімнің </w:t>
      </w:r>
      <w:r>
        <w:rPr>
          <w:rFonts w:ascii="Times New Roman"/>
          <w:b w:val="false"/>
          <w:i w:val="false"/>
          <w:color w:val="000000"/>
          <w:sz w:val="28"/>
        </w:rPr>
        <w:t>12 қосымшасына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14. Көрсетілген шешімнің </w:t>
      </w:r>
      <w:r>
        <w:rPr>
          <w:rFonts w:ascii="Times New Roman"/>
          <w:b w:val="false"/>
          <w:i w:val="false"/>
          <w:color w:val="000000"/>
          <w:sz w:val="28"/>
        </w:rPr>
        <w:t>18 қосымшасы</w:t>
      </w:r>
      <w:r>
        <w:rPr>
          <w:rFonts w:ascii="Times New Roman"/>
          <w:b w:val="false"/>
          <w:i w:val="false"/>
          <w:color w:val="000000"/>
          <w:sz w:val="28"/>
        </w:rPr>
        <w:t xml:space="preserve"> осы шешімнің </w:t>
      </w:r>
      <w:r>
        <w:rPr>
          <w:rFonts w:ascii="Times New Roman"/>
          <w:b w:val="false"/>
          <w:i w:val="false"/>
          <w:color w:val="000000"/>
          <w:sz w:val="28"/>
        </w:rPr>
        <w:t>13 қосымшасына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15. Көрсетілген шешімнің </w:t>
      </w:r>
      <w:r>
        <w:rPr>
          <w:rFonts w:ascii="Times New Roman"/>
          <w:b w:val="false"/>
          <w:i w:val="false"/>
          <w:color w:val="000000"/>
          <w:sz w:val="28"/>
        </w:rPr>
        <w:t>19 қосымшасы</w:t>
      </w:r>
      <w:r>
        <w:rPr>
          <w:rFonts w:ascii="Times New Roman"/>
          <w:b w:val="false"/>
          <w:i w:val="false"/>
          <w:color w:val="000000"/>
          <w:sz w:val="28"/>
        </w:rPr>
        <w:t xml:space="preserve"> осы шешімнің </w:t>
      </w:r>
      <w:r>
        <w:rPr>
          <w:rFonts w:ascii="Times New Roman"/>
          <w:b w:val="false"/>
          <w:i w:val="false"/>
          <w:color w:val="000000"/>
          <w:sz w:val="28"/>
        </w:rPr>
        <w:t>14 қосымшасына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16. Осы шешімнің орындалуын бақылау облыстық мәслихаттың "Бюджет, қаржы және тарифтік саясат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
      17. Осы шешім 2014 жылғы 1 қаңтардан бастап қолданысқа енгізіледі.</w:t>
      </w:r>
    </w:p>
    <w:bookmarkEnd w:id="0"/>
    <w:p>
      <w:pPr>
        <w:spacing w:after="0"/>
        <w:ind w:left="0"/>
        <w:jc w:val="both"/>
      </w:pPr>
      <w:r>
        <w:rPr>
          <w:rFonts w:ascii="Times New Roman"/>
          <w:b w:val="false"/>
          <w:i/>
          <w:color w:val="000000"/>
          <w:sz w:val="28"/>
        </w:rPr>
        <w:t>      Облыстық мәслихат</w:t>
      </w:r>
      <w:r>
        <w:br/>
      </w:r>
      <w:r>
        <w:rPr>
          <w:rFonts w:ascii="Times New Roman"/>
          <w:b w:val="false"/>
          <w:i w:val="false"/>
          <w:color w:val="000000"/>
          <w:sz w:val="28"/>
        </w:rPr>
        <w:t>
</w:t>
      </w:r>
      <w:r>
        <w:rPr>
          <w:rFonts w:ascii="Times New Roman"/>
          <w:b w:val="false"/>
          <w:i/>
          <w:color w:val="000000"/>
          <w:sz w:val="28"/>
        </w:rPr>
        <w:t>      сессиясының төрағасы                       Б. Балақойшиев</w:t>
      </w:r>
    </w:p>
    <w:p>
      <w:pPr>
        <w:spacing w:after="0"/>
        <w:ind w:left="0"/>
        <w:jc w:val="both"/>
      </w:pPr>
      <w:r>
        <w:rPr>
          <w:rFonts w:ascii="Times New Roman"/>
          <w:b w:val="false"/>
          <w:i/>
          <w:color w:val="000000"/>
          <w:sz w:val="28"/>
        </w:rPr>
        <w:t>      Облыстық мәслихаттың</w:t>
      </w:r>
      <w:r>
        <w:br/>
      </w:r>
      <w:r>
        <w:rPr>
          <w:rFonts w:ascii="Times New Roman"/>
          <w:b w:val="false"/>
          <w:i w:val="false"/>
          <w:color w:val="000000"/>
          <w:sz w:val="28"/>
        </w:rPr>
        <w:t>
</w:t>
      </w:r>
      <w:r>
        <w:rPr>
          <w:rFonts w:ascii="Times New Roman"/>
          <w:b w:val="false"/>
          <w:i/>
          <w:color w:val="000000"/>
          <w:sz w:val="28"/>
        </w:rPr>
        <w:t>      хатшысы                                    Е. Келемсейіт</w:t>
      </w:r>
    </w:p>
    <w:bookmarkStart w:name="z1" w:id="1"/>
    <w:p>
      <w:pPr>
        <w:spacing w:after="0"/>
        <w:ind w:left="0"/>
        <w:jc w:val="both"/>
      </w:pPr>
      <w:r>
        <w:rPr>
          <w:rFonts w:ascii="Times New Roman"/>
          <w:b w:val="false"/>
          <w:i w:val="false"/>
          <w:color w:val="000000"/>
          <w:sz w:val="28"/>
        </w:rPr>
        <w:t>
Алматы облыстық Мәслихатының</w:t>
      </w:r>
      <w:r>
        <w:br/>
      </w:r>
      <w:r>
        <w:rPr>
          <w:rFonts w:ascii="Times New Roman"/>
          <w:b w:val="false"/>
          <w:i w:val="false"/>
          <w:color w:val="000000"/>
          <w:sz w:val="28"/>
        </w:rPr>
        <w:t xml:space="preserve">
2014 жылғы "08" қазандағы "Алматы </w:t>
      </w:r>
      <w:r>
        <w:br/>
      </w:r>
      <w:r>
        <w:rPr>
          <w:rFonts w:ascii="Times New Roman"/>
          <w:b w:val="false"/>
          <w:i w:val="false"/>
          <w:color w:val="000000"/>
          <w:sz w:val="28"/>
        </w:rPr>
        <w:t>
облыстық мәслихатының 2013 жылғы</w:t>
      </w:r>
      <w:r>
        <w:br/>
      </w:r>
      <w:r>
        <w:rPr>
          <w:rFonts w:ascii="Times New Roman"/>
          <w:b w:val="false"/>
          <w:i w:val="false"/>
          <w:color w:val="000000"/>
          <w:sz w:val="28"/>
        </w:rPr>
        <w:t>
18 желтоқсандағы "Алматы облысының</w:t>
      </w:r>
      <w:r>
        <w:br/>
      </w:r>
      <w:r>
        <w:rPr>
          <w:rFonts w:ascii="Times New Roman"/>
          <w:b w:val="false"/>
          <w:i w:val="false"/>
          <w:color w:val="000000"/>
          <w:sz w:val="28"/>
        </w:rPr>
        <w:t>
2014-2016 жылдарға арналған облыстық</w:t>
      </w:r>
      <w:r>
        <w:br/>
      </w:r>
      <w:r>
        <w:rPr>
          <w:rFonts w:ascii="Times New Roman"/>
          <w:b w:val="false"/>
          <w:i w:val="false"/>
          <w:color w:val="000000"/>
          <w:sz w:val="28"/>
        </w:rPr>
        <w:t>
бюджеті туралы" № 26-156 шешіміне</w:t>
      </w:r>
      <w:r>
        <w:br/>
      </w:r>
      <w:r>
        <w:rPr>
          <w:rFonts w:ascii="Times New Roman"/>
          <w:b w:val="false"/>
          <w:i w:val="false"/>
          <w:color w:val="000000"/>
          <w:sz w:val="28"/>
        </w:rPr>
        <w:t>
өзгерістер мен толықтырулар енгізу</w:t>
      </w:r>
      <w:r>
        <w:br/>
      </w:r>
      <w:r>
        <w:rPr>
          <w:rFonts w:ascii="Times New Roman"/>
          <w:b w:val="false"/>
          <w:i w:val="false"/>
          <w:color w:val="000000"/>
          <w:sz w:val="28"/>
        </w:rPr>
        <w:t>
туралы" № 36-213 шешіміне 1 қосымша</w:t>
      </w:r>
    </w:p>
    <w:bookmarkEnd w:id="1"/>
    <w:p>
      <w:pPr>
        <w:spacing w:after="0"/>
        <w:ind w:left="0"/>
        <w:jc w:val="both"/>
      </w:pPr>
      <w:r>
        <w:rPr>
          <w:rFonts w:ascii="Times New Roman"/>
          <w:b w:val="false"/>
          <w:i w:val="false"/>
          <w:color w:val="000000"/>
          <w:sz w:val="28"/>
        </w:rPr>
        <w:t>Алматы облыстық мәслихатының</w:t>
      </w:r>
      <w:r>
        <w:br/>
      </w:r>
      <w:r>
        <w:rPr>
          <w:rFonts w:ascii="Times New Roman"/>
          <w:b w:val="false"/>
          <w:i w:val="false"/>
          <w:color w:val="000000"/>
          <w:sz w:val="28"/>
        </w:rPr>
        <w:t>
2013 жылғы "18" желтоқсандағы</w:t>
      </w:r>
      <w:r>
        <w:br/>
      </w:r>
      <w:r>
        <w:rPr>
          <w:rFonts w:ascii="Times New Roman"/>
          <w:b w:val="false"/>
          <w:i w:val="false"/>
          <w:color w:val="000000"/>
          <w:sz w:val="28"/>
        </w:rPr>
        <w:t>
"Алматы облысының 2014-2016 жылдарға</w:t>
      </w:r>
      <w:r>
        <w:br/>
      </w:r>
      <w:r>
        <w:rPr>
          <w:rFonts w:ascii="Times New Roman"/>
          <w:b w:val="false"/>
          <w:i w:val="false"/>
          <w:color w:val="000000"/>
          <w:sz w:val="28"/>
        </w:rPr>
        <w:t>
арналған облыстық бюджеті туралы"</w:t>
      </w:r>
      <w:r>
        <w:br/>
      </w:r>
      <w:r>
        <w:rPr>
          <w:rFonts w:ascii="Times New Roman"/>
          <w:b w:val="false"/>
          <w:i w:val="false"/>
          <w:color w:val="000000"/>
          <w:sz w:val="28"/>
        </w:rPr>
        <w:t>
№ 26-156 шешімімен бекітілген 1 қосымша</w:t>
      </w:r>
    </w:p>
    <w:p>
      <w:pPr>
        <w:spacing w:after="0"/>
        <w:ind w:left="0"/>
        <w:jc w:val="left"/>
      </w:pPr>
      <w:r>
        <w:rPr>
          <w:rFonts w:ascii="Times New Roman"/>
          <w:b/>
          <w:i w:val="false"/>
          <w:color w:val="000000"/>
        </w:rPr>
        <w:t xml:space="preserve"> Алматы облысының 2014 жылға арналған облыстық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593"/>
        <w:gridCol w:w="673"/>
        <w:gridCol w:w="9673"/>
        <w:gridCol w:w="2233"/>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сынып</w:t>
            </w:r>
          </w:p>
        </w:tc>
        <w:tc>
          <w:tcPr>
            <w:tcW w:w="0" w:type="auto"/>
            <w:vMerge/>
            <w:tcBorders>
              <w:top w:val="nil"/>
              <w:left w:val="single" w:color="cfcfcf" w:sz="5"/>
              <w:bottom w:val="single" w:color="cfcfcf" w:sz="5"/>
              <w:right w:val="single" w:color="cfcfcf" w:sz="5"/>
            </w:tcBorders>
          </w:tcP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309262089</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21752841</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12552902</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12552902</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8150244</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8150244</w:t>
            </w:r>
          </w:p>
        </w:tc>
      </w:tr>
      <w:tr>
        <w:trPr>
          <w:trHeight w:val="6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w:t>
            </w:r>
            <w:r>
              <w:br/>
            </w:r>
            <w:r>
              <w:rPr>
                <w:rFonts w:ascii="Times New Roman"/>
                <w:b w:val="false"/>
                <w:i w:val="false"/>
                <w:color w:val="000000"/>
                <w:sz w:val="20"/>
              </w:rPr>
              <w:t>
салынатын iшкi салықтар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1049695</w:t>
            </w:r>
          </w:p>
        </w:tc>
      </w:tr>
      <w:tr>
        <w:trPr>
          <w:trHeight w:val="6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w:t>
            </w:r>
            <w:r>
              <w:br/>
            </w:r>
            <w:r>
              <w:rPr>
                <w:rFonts w:ascii="Times New Roman"/>
                <w:b w:val="false"/>
                <w:i w:val="false"/>
                <w:color w:val="000000"/>
                <w:sz w:val="20"/>
              </w:rPr>
              <w:t>
түсетiн түсiмдер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1049695</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80567</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27727</w:t>
            </w:r>
          </w:p>
        </w:tc>
      </w:tr>
      <w:tr>
        <w:trPr>
          <w:trHeight w:val="2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w:t>
            </w:r>
            <w:r>
              <w:br/>
            </w:r>
            <w:r>
              <w:rPr>
                <w:rFonts w:ascii="Times New Roman"/>
                <w:b w:val="false"/>
                <w:i w:val="false"/>
                <w:color w:val="000000"/>
                <w:sz w:val="20"/>
              </w:rPr>
              <w:t>
түсетін кірістер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12539</w:t>
            </w:r>
          </w:p>
        </w:tc>
      </w:tr>
      <w:tr>
        <w:trPr>
          <w:trHeight w:val="6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 банк шоттарына орналастырғаны үшiн сыйақылар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13174</w:t>
            </w:r>
          </w:p>
        </w:tc>
      </w:tr>
      <w:tr>
        <w:trPr>
          <w:trHeight w:val="6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w:t>
            </w:r>
            <w:r>
              <w:br/>
            </w:r>
            <w:r>
              <w:rPr>
                <w:rFonts w:ascii="Times New Roman"/>
                <w:b w:val="false"/>
                <w:i w:val="false"/>
                <w:color w:val="000000"/>
                <w:sz w:val="20"/>
              </w:rPr>
              <w:t>
сыйақы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52840</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52840</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5557</w:t>
            </w:r>
          </w:p>
        </w:tc>
      </w:tr>
      <w:tr>
        <w:trPr>
          <w:trHeight w:val="3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w:t>
            </w:r>
            <w:r>
              <w:br/>
            </w:r>
            <w:r>
              <w:rPr>
                <w:rFonts w:ascii="Times New Roman"/>
                <w:b w:val="false"/>
                <w:i w:val="false"/>
                <w:color w:val="000000"/>
                <w:sz w:val="20"/>
              </w:rPr>
              <w:t>
мүлікті сату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5557</w:t>
            </w:r>
          </w:p>
        </w:tc>
      </w:tr>
      <w:tr>
        <w:trPr>
          <w:trHeight w:val="6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w:t>
            </w:r>
            <w:r>
              <w:br/>
            </w:r>
            <w:r>
              <w:rPr>
                <w:rFonts w:ascii="Times New Roman"/>
                <w:b w:val="false"/>
                <w:i w:val="false"/>
                <w:color w:val="000000"/>
                <w:sz w:val="20"/>
              </w:rPr>
              <w:t>
мүлікті сату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5557</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287423124</w:t>
            </w:r>
          </w:p>
        </w:tc>
      </w:tr>
      <w:tr>
        <w:trPr>
          <w:trHeight w:val="6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мемлекеттiк басқару органдарынан</w:t>
            </w:r>
            <w:r>
              <w:br/>
            </w:r>
            <w:r>
              <w:rPr>
                <w:rFonts w:ascii="Times New Roman"/>
                <w:b w:val="false"/>
                <w:i w:val="false"/>
                <w:color w:val="000000"/>
                <w:sz w:val="20"/>
              </w:rPr>
              <w:t>
алынатын трансферттер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51945728</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51945728</w:t>
            </w:r>
          </w:p>
        </w:tc>
      </w:tr>
      <w:tr>
        <w:trPr>
          <w:trHeight w:val="6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w:t>
            </w:r>
            <w:r>
              <w:br/>
            </w:r>
            <w:r>
              <w:rPr>
                <w:rFonts w:ascii="Times New Roman"/>
                <w:b w:val="false"/>
                <w:i w:val="false"/>
                <w:color w:val="000000"/>
                <w:sz w:val="20"/>
              </w:rPr>
              <w:t>
органдарынан түсетiн трансферттер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235477396</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235477396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793"/>
        <w:gridCol w:w="793"/>
        <w:gridCol w:w="693"/>
        <w:gridCol w:w="8473"/>
        <w:gridCol w:w="2273"/>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313707197</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7451994</w:t>
            </w:r>
          </w:p>
        </w:tc>
      </w:tr>
      <w:tr>
        <w:trPr>
          <w:trHeight w:val="6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w:t>
            </w:r>
            <w:r>
              <w:br/>
            </w:r>
            <w:r>
              <w:rPr>
                <w:rFonts w:ascii="Times New Roman"/>
                <w:b w:val="false"/>
                <w:i w:val="false"/>
                <w:color w:val="000000"/>
                <w:sz w:val="20"/>
              </w:rPr>
              <w:t>
орындайтын өкiлдi, атқарушы және басқа</w:t>
            </w:r>
            <w:r>
              <w:br/>
            </w:r>
            <w:r>
              <w:rPr>
                <w:rFonts w:ascii="Times New Roman"/>
                <w:b w:val="false"/>
                <w:i w:val="false"/>
                <w:color w:val="000000"/>
                <w:sz w:val="20"/>
              </w:rPr>
              <w:t>
органдар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4005096</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58740</w:t>
            </w:r>
          </w:p>
        </w:tc>
      </w:tr>
      <w:tr>
        <w:trPr>
          <w:trHeight w:val="6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қызметін қамтамасыз</w:t>
            </w:r>
            <w:r>
              <w:br/>
            </w:r>
            <w:r>
              <w:rPr>
                <w:rFonts w:ascii="Times New Roman"/>
                <w:b w:val="false"/>
                <w:i w:val="false"/>
                <w:color w:val="000000"/>
                <w:sz w:val="20"/>
              </w:rPr>
              <w:t>
ету жөніндегі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58740</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3762345</w:t>
            </w:r>
          </w:p>
        </w:tc>
      </w:tr>
      <w:tr>
        <w:trPr>
          <w:trHeight w:val="6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қызметін қамтамасыз ету</w:t>
            </w:r>
            <w:r>
              <w:br/>
            </w:r>
            <w:r>
              <w:rPr>
                <w:rFonts w:ascii="Times New Roman"/>
                <w:b w:val="false"/>
                <w:i w:val="false"/>
                <w:color w:val="000000"/>
                <w:sz w:val="20"/>
              </w:rPr>
              <w:t>
жөніндегі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1383771</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121141</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887160</w:t>
            </w:r>
          </w:p>
        </w:tc>
      </w:tr>
      <w:tr>
        <w:trPr>
          <w:trHeight w:val="9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w:t>
            </w:r>
            <w:r>
              <w:br/>
            </w:r>
            <w:r>
              <w:rPr>
                <w:rFonts w:ascii="Times New Roman"/>
                <w:b w:val="false"/>
                <w:i w:val="false"/>
                <w:color w:val="000000"/>
                <w:sz w:val="20"/>
              </w:rPr>
              <w:t>
мекемелерінің және ұйымдарының күрделі</w:t>
            </w:r>
            <w:r>
              <w:br/>
            </w:r>
            <w:r>
              <w:rPr>
                <w:rFonts w:ascii="Times New Roman"/>
                <w:b w:val="false"/>
                <w:i w:val="false"/>
                <w:color w:val="000000"/>
                <w:sz w:val="20"/>
              </w:rPr>
              <w:t>
шығыстары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149596</w:t>
            </w:r>
          </w:p>
        </w:tc>
      </w:tr>
      <w:tr>
        <w:trPr>
          <w:trHeight w:val="9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w:t>
            </w:r>
            <w:r>
              <w:br/>
            </w:r>
            <w:r>
              <w:rPr>
                <w:rFonts w:ascii="Times New Roman"/>
                <w:b w:val="false"/>
                <w:i w:val="false"/>
                <w:color w:val="000000"/>
                <w:sz w:val="20"/>
              </w:rPr>
              <w:t>
ауылдардың, кенттердің, ауылдық</w:t>
            </w:r>
            <w:r>
              <w:br/>
            </w:r>
            <w:r>
              <w:rPr>
                <w:rFonts w:ascii="Times New Roman"/>
                <w:b w:val="false"/>
                <w:i w:val="false"/>
                <w:color w:val="000000"/>
                <w:sz w:val="20"/>
              </w:rPr>
              <w:t>
округтердің әкімдерін сайлауды қамтамасыз</w:t>
            </w:r>
            <w:r>
              <w:br/>
            </w:r>
            <w:r>
              <w:rPr>
                <w:rFonts w:ascii="Times New Roman"/>
                <w:b w:val="false"/>
                <w:i w:val="false"/>
                <w:color w:val="000000"/>
                <w:sz w:val="20"/>
              </w:rPr>
              <w:t>
ету және өткізу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11600</w:t>
            </w:r>
          </w:p>
        </w:tc>
      </w:tr>
      <w:tr>
        <w:trPr>
          <w:trHeight w:val="6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Қазақстан халқы Ассамблеясының</w:t>
            </w:r>
            <w:r>
              <w:br/>
            </w:r>
            <w:r>
              <w:rPr>
                <w:rFonts w:ascii="Times New Roman"/>
                <w:b w:val="false"/>
                <w:i w:val="false"/>
                <w:color w:val="000000"/>
                <w:sz w:val="20"/>
              </w:rPr>
              <w:t>
қызметін қамтамасыз ету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10810</w:t>
            </w:r>
          </w:p>
        </w:tc>
      </w:tr>
      <w:tr>
        <w:trPr>
          <w:trHeight w:val="6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w:t>
            </w:r>
            <w:r>
              <w:br/>
            </w:r>
            <w:r>
              <w:rPr>
                <w:rFonts w:ascii="Times New Roman"/>
                <w:b w:val="false"/>
                <w:i w:val="false"/>
                <w:color w:val="000000"/>
                <w:sz w:val="20"/>
              </w:rPr>
              <w:t xml:space="preserve">
нысаналы трансферттер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1198267</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тексеру комиссиясы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184011</w:t>
            </w:r>
          </w:p>
        </w:tc>
      </w:tr>
      <w:tr>
        <w:trPr>
          <w:trHeight w:val="6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тексеру комиссиясының қызметін</w:t>
            </w:r>
            <w:r>
              <w:br/>
            </w:r>
            <w:r>
              <w:rPr>
                <w:rFonts w:ascii="Times New Roman"/>
                <w:b w:val="false"/>
                <w:i w:val="false"/>
                <w:color w:val="000000"/>
                <w:sz w:val="20"/>
              </w:rPr>
              <w:t>
қамтамасыз ету жөніндегі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183911</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675118</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675118</w:t>
            </w:r>
          </w:p>
        </w:tc>
      </w:tr>
      <w:tr>
        <w:trPr>
          <w:trHeight w:val="9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w:t>
            </w:r>
            <w:r>
              <w:br/>
            </w:r>
            <w:r>
              <w:rPr>
                <w:rFonts w:ascii="Times New Roman"/>
                <w:b w:val="false"/>
                <w:i w:val="false"/>
                <w:color w:val="000000"/>
                <w:sz w:val="20"/>
              </w:rPr>
              <w:t>
коммуналдық меншікті басқару саласындағы</w:t>
            </w:r>
            <w:r>
              <w:br/>
            </w:r>
            <w:r>
              <w:rPr>
                <w:rFonts w:ascii="Times New Roman"/>
                <w:b w:val="false"/>
                <w:i w:val="false"/>
                <w:color w:val="000000"/>
                <w:sz w:val="20"/>
              </w:rPr>
              <w:t>
мемлекеттік саясатты іске асыру жөніндегі</w:t>
            </w:r>
            <w:r>
              <w:br/>
            </w:r>
            <w:r>
              <w:rPr>
                <w:rFonts w:ascii="Times New Roman"/>
                <w:b w:val="false"/>
                <w:i w:val="false"/>
                <w:color w:val="000000"/>
                <w:sz w:val="20"/>
              </w:rPr>
              <w:t>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125257</w:t>
            </w:r>
          </w:p>
        </w:tc>
      </w:tr>
      <w:tr>
        <w:trPr>
          <w:trHeight w:val="9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w:t>
            </w:r>
            <w:r>
              <w:br/>
            </w:r>
            <w:r>
              <w:rPr>
                <w:rFonts w:ascii="Times New Roman"/>
                <w:b w:val="false"/>
                <w:i w:val="false"/>
                <w:color w:val="000000"/>
                <w:sz w:val="20"/>
              </w:rPr>
              <w:t>
басқару, жекешелендіруден кейінгі қызмет</w:t>
            </w:r>
            <w:r>
              <w:br/>
            </w:r>
            <w:r>
              <w:rPr>
                <w:rFonts w:ascii="Times New Roman"/>
                <w:b w:val="false"/>
                <w:i w:val="false"/>
                <w:color w:val="000000"/>
                <w:sz w:val="20"/>
              </w:rPr>
              <w:t>
және осыған байланысты дауларды реттеу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3961</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мүлікті сатып алу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536900</w:t>
            </w:r>
          </w:p>
        </w:tc>
      </w:tr>
      <w:tr>
        <w:trPr>
          <w:trHeight w:val="3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1689130</w:t>
            </w:r>
          </w:p>
        </w:tc>
      </w:tr>
      <w:tr>
        <w:trPr>
          <w:trHeight w:val="6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w:t>
            </w:r>
            <w:r>
              <w:br/>
            </w:r>
            <w:r>
              <w:rPr>
                <w:rFonts w:ascii="Times New Roman"/>
                <w:b w:val="false"/>
                <w:i w:val="false"/>
                <w:color w:val="000000"/>
                <w:sz w:val="20"/>
              </w:rPr>
              <w:t>
жоспарлау басқармасы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1689130</w:t>
            </w:r>
          </w:p>
        </w:tc>
      </w:tr>
      <w:tr>
        <w:trPr>
          <w:trHeight w:val="12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w:t>
            </w:r>
            <w:r>
              <w:br/>
            </w:r>
            <w:r>
              <w:rPr>
                <w:rFonts w:ascii="Times New Roman"/>
                <w:b w:val="false"/>
                <w:i w:val="false"/>
                <w:color w:val="000000"/>
                <w:sz w:val="20"/>
              </w:rPr>
              <w:t>
жоспарлау жүйесін қалыптастыру мен дамыту</w:t>
            </w:r>
            <w:r>
              <w:br/>
            </w:r>
            <w:r>
              <w:rPr>
                <w:rFonts w:ascii="Times New Roman"/>
                <w:b w:val="false"/>
                <w:i w:val="false"/>
                <w:color w:val="000000"/>
                <w:sz w:val="20"/>
              </w:rPr>
              <w:t>
және облысты баcқару саласындағы</w:t>
            </w:r>
            <w:r>
              <w:br/>
            </w:r>
            <w:r>
              <w:rPr>
                <w:rFonts w:ascii="Times New Roman"/>
                <w:b w:val="false"/>
                <w:i w:val="false"/>
                <w:color w:val="000000"/>
                <w:sz w:val="20"/>
              </w:rPr>
              <w:t>
мемлекеттік саясатты іске асыру жөніндегі</w:t>
            </w:r>
            <w:r>
              <w:br/>
            </w:r>
            <w:r>
              <w:rPr>
                <w:rFonts w:ascii="Times New Roman"/>
                <w:b w:val="false"/>
                <w:i w:val="false"/>
                <w:color w:val="000000"/>
                <w:sz w:val="20"/>
              </w:rPr>
              <w:t>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207181</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4560</w:t>
            </w:r>
          </w:p>
        </w:tc>
      </w:tr>
      <w:tr>
        <w:trPr>
          <w:trHeight w:val="6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w:t>
            </w:r>
            <w:r>
              <w:br/>
            </w:r>
            <w:r>
              <w:rPr>
                <w:rFonts w:ascii="Times New Roman"/>
                <w:b w:val="false"/>
                <w:i w:val="false"/>
                <w:color w:val="000000"/>
                <w:sz w:val="20"/>
              </w:rPr>
              <w:t xml:space="preserve">
нысаналы трансферттер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1477389</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w:t>
            </w:r>
            <w:r>
              <w:br/>
            </w:r>
            <w:r>
              <w:rPr>
                <w:rFonts w:ascii="Times New Roman"/>
                <w:b w:val="false"/>
                <w:i w:val="false"/>
                <w:color w:val="000000"/>
                <w:sz w:val="20"/>
              </w:rPr>
              <w:t>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1082650</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1082650</w:t>
            </w:r>
          </w:p>
        </w:tc>
      </w:tr>
      <w:tr>
        <w:trPr>
          <w:trHeight w:val="12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w:t>
            </w:r>
            <w:r>
              <w:br/>
            </w:r>
            <w:r>
              <w:rPr>
                <w:rFonts w:ascii="Times New Roman"/>
                <w:b w:val="false"/>
                <w:i w:val="false"/>
                <w:color w:val="000000"/>
                <w:sz w:val="20"/>
              </w:rPr>
              <w:t>
қалалардың) бюджеттеріне мамандандырылған</w:t>
            </w:r>
            <w:r>
              <w:br/>
            </w:r>
            <w:r>
              <w:rPr>
                <w:rFonts w:ascii="Times New Roman"/>
                <w:b w:val="false"/>
                <w:i w:val="false"/>
                <w:color w:val="000000"/>
                <w:sz w:val="20"/>
              </w:rPr>
              <w:t>
халыққа қызмет көрсету орталықтарын құру</w:t>
            </w:r>
            <w:r>
              <w:br/>
            </w:r>
            <w:r>
              <w:rPr>
                <w:rFonts w:ascii="Times New Roman"/>
                <w:b w:val="false"/>
                <w:i w:val="false"/>
                <w:color w:val="000000"/>
                <w:sz w:val="20"/>
              </w:rPr>
              <w:t>
үшін берілетін нысаналы даму трансферттері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1082650</w:t>
            </w:r>
          </w:p>
        </w:tc>
      </w:tr>
      <w:tr>
        <w:trPr>
          <w:trHeight w:val="34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3440014</w:t>
            </w:r>
          </w:p>
        </w:tc>
      </w:tr>
      <w:tr>
        <w:trPr>
          <w:trHeight w:val="3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30751</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30751</w:t>
            </w:r>
          </w:p>
        </w:tc>
      </w:tr>
      <w:tr>
        <w:trPr>
          <w:trHeight w:val="6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w:t>
            </w:r>
            <w:r>
              <w:br/>
            </w:r>
            <w:r>
              <w:rPr>
                <w:rFonts w:ascii="Times New Roman"/>
                <w:b w:val="false"/>
                <w:i w:val="false"/>
                <w:color w:val="000000"/>
                <w:sz w:val="20"/>
              </w:rPr>
              <w:t>
шеңберіндегі іс-шаралар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20571</w:t>
            </w:r>
          </w:p>
        </w:tc>
      </w:tr>
      <w:tr>
        <w:trPr>
          <w:trHeight w:val="6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даярлау және облыс</w:t>
            </w:r>
            <w:r>
              <w:br/>
            </w:r>
            <w:r>
              <w:rPr>
                <w:rFonts w:ascii="Times New Roman"/>
                <w:b w:val="false"/>
                <w:i w:val="false"/>
                <w:color w:val="000000"/>
                <w:sz w:val="20"/>
              </w:rPr>
              <w:t>
ауқымдағы аумақтық қорғаныс</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10180</w:t>
            </w:r>
          </w:p>
        </w:tc>
      </w:tr>
      <w:tr>
        <w:trPr>
          <w:trHeight w:val="3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w:t>
            </w:r>
            <w:r>
              <w:br/>
            </w:r>
            <w:r>
              <w:rPr>
                <w:rFonts w:ascii="Times New Roman"/>
                <w:b w:val="false"/>
                <w:i w:val="false"/>
                <w:color w:val="000000"/>
                <w:sz w:val="20"/>
              </w:rPr>
              <w:t>
ұйымдастыру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3409263</w:t>
            </w:r>
          </w:p>
        </w:tc>
      </w:tr>
      <w:tr>
        <w:trPr>
          <w:trHeight w:val="3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492000</w:t>
            </w:r>
          </w:p>
        </w:tc>
      </w:tr>
      <w:tr>
        <w:trPr>
          <w:trHeight w:val="6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төтенше жағдайлардың</w:t>
            </w:r>
            <w:r>
              <w:br/>
            </w:r>
            <w:r>
              <w:rPr>
                <w:rFonts w:ascii="Times New Roman"/>
                <w:b w:val="false"/>
                <w:i w:val="false"/>
                <w:color w:val="000000"/>
                <w:sz w:val="20"/>
              </w:rPr>
              <w:t>
алдын алу және жою</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492000</w:t>
            </w:r>
          </w:p>
        </w:tc>
      </w:tr>
      <w:tr>
        <w:trPr>
          <w:trHeight w:val="9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w:t>
            </w:r>
            <w:r>
              <w:br/>
            </w:r>
            <w:r>
              <w:rPr>
                <w:rFonts w:ascii="Times New Roman"/>
                <w:b w:val="false"/>
                <w:i w:val="false"/>
                <w:color w:val="000000"/>
                <w:sz w:val="20"/>
              </w:rPr>
              <w:t>
қорғаныс, авариялар мен дүлей апаттардың</w:t>
            </w:r>
            <w:r>
              <w:br/>
            </w:r>
            <w:r>
              <w:rPr>
                <w:rFonts w:ascii="Times New Roman"/>
                <w:b w:val="false"/>
                <w:i w:val="false"/>
                <w:color w:val="000000"/>
                <w:sz w:val="20"/>
              </w:rPr>
              <w:t>
алдын алуды және жоюды ұйымдастыру</w:t>
            </w:r>
            <w:r>
              <w:br/>
            </w:r>
            <w:r>
              <w:rPr>
                <w:rFonts w:ascii="Times New Roman"/>
                <w:b w:val="false"/>
                <w:i w:val="false"/>
                <w:color w:val="000000"/>
                <w:sz w:val="20"/>
              </w:rPr>
              <w:t>
басқармасы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2948</w:t>
            </w:r>
          </w:p>
        </w:tc>
      </w:tr>
      <w:tr>
        <w:trPr>
          <w:trHeight w:val="15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жұмылдыру дайындығы,</w:t>
            </w:r>
            <w:r>
              <w:br/>
            </w:r>
            <w:r>
              <w:rPr>
                <w:rFonts w:ascii="Times New Roman"/>
                <w:b w:val="false"/>
                <w:i w:val="false"/>
                <w:color w:val="000000"/>
                <w:sz w:val="20"/>
              </w:rPr>
              <w:t>
азаматтық қорғаныс, авариялар мен дүлей</w:t>
            </w:r>
            <w:r>
              <w:br/>
            </w:r>
            <w:r>
              <w:rPr>
                <w:rFonts w:ascii="Times New Roman"/>
                <w:b w:val="false"/>
                <w:i w:val="false"/>
                <w:color w:val="000000"/>
                <w:sz w:val="20"/>
              </w:rPr>
              <w:t>
апаттардың алдын алуды және жоюды</w:t>
            </w:r>
            <w:r>
              <w:br/>
            </w:r>
            <w:r>
              <w:rPr>
                <w:rFonts w:ascii="Times New Roman"/>
                <w:b w:val="false"/>
                <w:i w:val="false"/>
                <w:color w:val="000000"/>
                <w:sz w:val="20"/>
              </w:rPr>
              <w:t>
ұйымдастыру саласындағы мемлекеттік</w:t>
            </w:r>
            <w:r>
              <w:br/>
            </w:r>
            <w:r>
              <w:rPr>
                <w:rFonts w:ascii="Times New Roman"/>
                <w:b w:val="false"/>
                <w:i w:val="false"/>
                <w:color w:val="000000"/>
                <w:sz w:val="20"/>
              </w:rPr>
              <w:t>
саясатты іске асыру жөніндегі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2948</w:t>
            </w:r>
          </w:p>
        </w:tc>
      </w:tr>
      <w:tr>
        <w:trPr>
          <w:trHeight w:val="12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w:t>
            </w:r>
            <w:r>
              <w:br/>
            </w:r>
            <w:r>
              <w:rPr>
                <w:rFonts w:ascii="Times New Roman"/>
                <w:b w:val="false"/>
                <w:i w:val="false"/>
                <w:color w:val="000000"/>
                <w:sz w:val="20"/>
              </w:rPr>
              <w:t>
табиғи және техногендік сипаттағы төтенше</w:t>
            </w:r>
            <w:r>
              <w:br/>
            </w:r>
            <w:r>
              <w:rPr>
                <w:rFonts w:ascii="Times New Roman"/>
                <w:b w:val="false"/>
                <w:i w:val="false"/>
                <w:color w:val="000000"/>
                <w:sz w:val="20"/>
              </w:rPr>
              <w:t>
жағдайлар, азаматтық қорғаныс саласындағы</w:t>
            </w:r>
            <w:r>
              <w:br/>
            </w:r>
            <w:r>
              <w:rPr>
                <w:rFonts w:ascii="Times New Roman"/>
                <w:b w:val="false"/>
                <w:i w:val="false"/>
                <w:color w:val="000000"/>
                <w:sz w:val="20"/>
              </w:rPr>
              <w:t>
уәкілетті органдардың аумақтық органы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2814796</w:t>
            </w:r>
          </w:p>
        </w:tc>
      </w:tr>
      <w:tr>
        <w:trPr>
          <w:trHeight w:val="6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органның және ведомстволық</w:t>
            </w:r>
            <w:r>
              <w:br/>
            </w:r>
            <w:r>
              <w:rPr>
                <w:rFonts w:ascii="Times New Roman"/>
                <w:b w:val="false"/>
                <w:i w:val="false"/>
                <w:color w:val="000000"/>
                <w:sz w:val="20"/>
              </w:rPr>
              <w:t>
бағынысты мемлекеттік мекемелерінің</w:t>
            </w:r>
            <w:r>
              <w:br/>
            </w:r>
            <w:r>
              <w:rPr>
                <w:rFonts w:ascii="Times New Roman"/>
                <w:b w:val="false"/>
                <w:i w:val="false"/>
                <w:color w:val="000000"/>
                <w:sz w:val="20"/>
              </w:rPr>
              <w:t>
күрделі шығыстары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2461788</w:t>
            </w:r>
          </w:p>
        </w:tc>
      </w:tr>
      <w:tr>
        <w:trPr>
          <w:trHeight w:val="6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ауқымындағы төтенше жағдайлардың</w:t>
            </w:r>
            <w:r>
              <w:br/>
            </w:r>
            <w:r>
              <w:rPr>
                <w:rFonts w:ascii="Times New Roman"/>
                <w:b w:val="false"/>
                <w:i w:val="false"/>
                <w:color w:val="000000"/>
                <w:sz w:val="20"/>
              </w:rPr>
              <w:t>
алдын алу және оларды жою</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353008</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99519</w:t>
            </w:r>
          </w:p>
        </w:tc>
      </w:tr>
      <w:tr>
        <w:trPr>
          <w:trHeight w:val="6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объектілерді және аумақтарды</w:t>
            </w:r>
            <w:r>
              <w:br/>
            </w:r>
            <w:r>
              <w:rPr>
                <w:rFonts w:ascii="Times New Roman"/>
                <w:b w:val="false"/>
                <w:i w:val="false"/>
                <w:color w:val="000000"/>
                <w:sz w:val="20"/>
              </w:rPr>
              <w:t>
табиғи және дүлей зілзалалардан инженерлік</w:t>
            </w:r>
            <w:r>
              <w:br/>
            </w:r>
            <w:r>
              <w:rPr>
                <w:rFonts w:ascii="Times New Roman"/>
                <w:b w:val="false"/>
                <w:i w:val="false"/>
                <w:color w:val="000000"/>
                <w:sz w:val="20"/>
              </w:rPr>
              <w:t>
қорғау жөнінде жұмыстар жүргізу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99519</w:t>
            </w:r>
          </w:p>
        </w:tc>
      </w:tr>
      <w:tr>
        <w:trPr>
          <w:trHeight w:val="6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w:t>
            </w:r>
            <w:r>
              <w:br/>
            </w:r>
            <w:r>
              <w:rPr>
                <w:rFonts w:ascii="Times New Roman"/>
                <w:b w:val="false"/>
                <w:i w:val="false"/>
                <w:color w:val="000000"/>
                <w:sz w:val="20"/>
              </w:rPr>
              <w:t>
сот, қылмыстық-атқару қызметі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9958580</w:t>
            </w:r>
          </w:p>
        </w:tc>
      </w:tr>
      <w:tr>
        <w:trPr>
          <w:trHeight w:val="3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9958580</w:t>
            </w:r>
          </w:p>
        </w:tc>
      </w:tr>
      <w:tr>
        <w:trPr>
          <w:trHeight w:val="6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w:t>
            </w:r>
            <w:r>
              <w:br/>
            </w:r>
            <w:r>
              <w:rPr>
                <w:rFonts w:ascii="Times New Roman"/>
                <w:b w:val="false"/>
                <w:i w:val="false"/>
                <w:color w:val="000000"/>
                <w:sz w:val="20"/>
              </w:rPr>
              <w:t>
атқарушы ішкі істер органы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9144041</w:t>
            </w:r>
          </w:p>
        </w:tc>
      </w:tr>
      <w:tr>
        <w:trPr>
          <w:trHeight w:val="94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қоғамдық тәртіпті және</w:t>
            </w:r>
            <w:r>
              <w:br/>
            </w:r>
            <w:r>
              <w:rPr>
                <w:rFonts w:ascii="Times New Roman"/>
                <w:b w:val="false"/>
                <w:i w:val="false"/>
                <w:color w:val="000000"/>
                <w:sz w:val="20"/>
              </w:rPr>
              <w:t>
қауіпсіздікті сақтауды қамтамасыз ету</w:t>
            </w:r>
            <w:r>
              <w:br/>
            </w:r>
            <w:r>
              <w:rPr>
                <w:rFonts w:ascii="Times New Roman"/>
                <w:b w:val="false"/>
                <w:i w:val="false"/>
                <w:color w:val="000000"/>
                <w:sz w:val="20"/>
              </w:rPr>
              <w:t>
саласындағы мемлекеттік саясатты іске</w:t>
            </w:r>
            <w:r>
              <w:br/>
            </w:r>
            <w:r>
              <w:rPr>
                <w:rFonts w:ascii="Times New Roman"/>
                <w:b w:val="false"/>
                <w:i w:val="false"/>
                <w:color w:val="000000"/>
                <w:sz w:val="20"/>
              </w:rPr>
              <w:t xml:space="preserve">
асыру жөніндегі қызметтер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6861516</w:t>
            </w:r>
          </w:p>
        </w:tc>
      </w:tr>
      <w:tr>
        <w:trPr>
          <w:trHeight w:val="6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тәртіпті қорғауға қатысатын азаматтарды көтермелеу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3180</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2084022</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қозғалысы қауіпсіздігін қамтамасыз</w:t>
            </w:r>
            <w:r>
              <w:br/>
            </w:r>
            <w:r>
              <w:rPr>
                <w:rFonts w:ascii="Times New Roman"/>
                <w:b w:val="false"/>
                <w:i w:val="false"/>
                <w:color w:val="000000"/>
                <w:sz w:val="20"/>
              </w:rPr>
              <w:t xml:space="preserve">
ету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108402</w:t>
            </w:r>
          </w:p>
        </w:tc>
      </w:tr>
      <w:tr>
        <w:trPr>
          <w:trHeight w:val="6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w:t>
            </w:r>
            <w:r>
              <w:br/>
            </w:r>
            <w:r>
              <w:rPr>
                <w:rFonts w:ascii="Times New Roman"/>
                <w:b w:val="false"/>
                <w:i w:val="false"/>
                <w:color w:val="000000"/>
                <w:sz w:val="20"/>
              </w:rPr>
              <w:t>
адамдарды орналастыру қызметтері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86921</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814539</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органдарының объектілерін</w:t>
            </w:r>
            <w:r>
              <w:br/>
            </w:r>
            <w:r>
              <w:rPr>
                <w:rFonts w:ascii="Times New Roman"/>
                <w:b w:val="false"/>
                <w:i w:val="false"/>
                <w:color w:val="000000"/>
                <w:sz w:val="20"/>
              </w:rPr>
              <w:t>
дамыту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814539</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57350241</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4956350</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4956350</w:t>
            </w:r>
          </w:p>
        </w:tc>
      </w:tr>
      <w:tr>
        <w:trPr>
          <w:trHeight w:val="15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w:t>
            </w:r>
            <w:r>
              <w:br/>
            </w:r>
            <w:r>
              <w:rPr>
                <w:rFonts w:ascii="Times New Roman"/>
                <w:b w:val="false"/>
                <w:i w:val="false"/>
                <w:color w:val="000000"/>
                <w:sz w:val="20"/>
              </w:rPr>
              <w:t>
мемлекеттік білім беру тапсырыстарын іске</w:t>
            </w:r>
            <w:r>
              <w:br/>
            </w:r>
            <w:r>
              <w:rPr>
                <w:rFonts w:ascii="Times New Roman"/>
                <w:b w:val="false"/>
                <w:i w:val="false"/>
                <w:color w:val="000000"/>
                <w:sz w:val="20"/>
              </w:rPr>
              <w:t>
асыруға аудандардың (облыстық маңызы бар</w:t>
            </w:r>
            <w:r>
              <w:br/>
            </w:r>
            <w:r>
              <w:rPr>
                <w:rFonts w:ascii="Times New Roman"/>
                <w:b w:val="false"/>
                <w:i w:val="false"/>
                <w:color w:val="000000"/>
                <w:sz w:val="20"/>
              </w:rPr>
              <w:t>
қалалардың) бюджеттеріне берілетін ағымдағы нысаналы трансферттер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4956350</w:t>
            </w:r>
          </w:p>
        </w:tc>
      </w:tr>
      <w:tr>
        <w:trPr>
          <w:trHeight w:val="3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w:t>
            </w:r>
            <w:r>
              <w:br/>
            </w:r>
            <w:r>
              <w:rPr>
                <w:rFonts w:ascii="Times New Roman"/>
                <w:b w:val="false"/>
                <w:i w:val="false"/>
                <w:color w:val="000000"/>
                <w:sz w:val="20"/>
              </w:rPr>
              <w:t>
білім беру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4631982</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2870347</w:t>
            </w:r>
          </w:p>
        </w:tc>
      </w:tr>
      <w:tr>
        <w:trPr>
          <w:trHeight w:val="6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беретін оқу бағдарламалары</w:t>
            </w:r>
            <w:r>
              <w:br/>
            </w:r>
            <w:r>
              <w:rPr>
                <w:rFonts w:ascii="Times New Roman"/>
                <w:b w:val="false"/>
                <w:i w:val="false"/>
                <w:color w:val="000000"/>
                <w:sz w:val="20"/>
              </w:rPr>
              <w:t>
бойынша жалпы білім беру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989852</w:t>
            </w:r>
          </w:p>
        </w:tc>
      </w:tr>
      <w:tr>
        <w:trPr>
          <w:trHeight w:val="6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w:t>
            </w:r>
            <w:r>
              <w:br/>
            </w:r>
            <w:r>
              <w:rPr>
                <w:rFonts w:ascii="Times New Roman"/>
                <w:b w:val="false"/>
                <w:i w:val="false"/>
                <w:color w:val="000000"/>
                <w:sz w:val="20"/>
              </w:rPr>
              <w:t>
дарынды балаларға жалпы білім беру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887034</w:t>
            </w:r>
          </w:p>
        </w:tc>
      </w:tr>
      <w:tr>
        <w:trPr>
          <w:trHeight w:val="15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w:t>
            </w:r>
            <w:r>
              <w:br/>
            </w:r>
            <w:r>
              <w:rPr>
                <w:rFonts w:ascii="Times New Roman"/>
                <w:b w:val="false"/>
                <w:i w:val="false"/>
                <w:color w:val="000000"/>
                <w:sz w:val="20"/>
              </w:rPr>
              <w:t>
қалалардың) бюджеттеріне негізгі орта</w:t>
            </w:r>
            <w:r>
              <w:br/>
            </w:r>
            <w:r>
              <w:rPr>
                <w:rFonts w:ascii="Times New Roman"/>
                <w:b w:val="false"/>
                <w:i w:val="false"/>
                <w:color w:val="000000"/>
                <w:sz w:val="20"/>
              </w:rPr>
              <w:t>
және жалпы орта білім беретін мемлекеттік</w:t>
            </w:r>
            <w:r>
              <w:br/>
            </w:r>
            <w:r>
              <w:rPr>
                <w:rFonts w:ascii="Times New Roman"/>
                <w:b w:val="false"/>
                <w:i w:val="false"/>
                <w:color w:val="000000"/>
                <w:sz w:val="20"/>
              </w:rPr>
              <w:t>
мекемелердегі физика, химия, биология</w:t>
            </w:r>
            <w:r>
              <w:br/>
            </w:r>
            <w:r>
              <w:rPr>
                <w:rFonts w:ascii="Times New Roman"/>
                <w:b w:val="false"/>
                <w:i w:val="false"/>
                <w:color w:val="000000"/>
                <w:sz w:val="20"/>
              </w:rPr>
              <w:t>
кабинеттерін оқу жабдығымен жарақтандыруға</w:t>
            </w:r>
            <w:r>
              <w:br/>
            </w:r>
            <w:r>
              <w:rPr>
                <w:rFonts w:ascii="Times New Roman"/>
                <w:b w:val="false"/>
                <w:i w:val="false"/>
                <w:color w:val="000000"/>
                <w:sz w:val="20"/>
              </w:rPr>
              <w:t>
берілетін ағымдағы нысаналы трансферттер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225335</w:t>
            </w:r>
          </w:p>
        </w:tc>
      </w:tr>
      <w:tr>
        <w:trPr>
          <w:trHeight w:val="15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053</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w:t>
            </w:r>
            <w:r>
              <w:br/>
            </w:r>
            <w:r>
              <w:rPr>
                <w:rFonts w:ascii="Times New Roman"/>
                <w:b w:val="false"/>
                <w:i w:val="false"/>
                <w:color w:val="000000"/>
                <w:sz w:val="20"/>
              </w:rPr>
              <w:t>
қалалардың) бюджеттеріне бастауыш, негізгі</w:t>
            </w:r>
            <w:r>
              <w:br/>
            </w:r>
            <w:r>
              <w:rPr>
                <w:rFonts w:ascii="Times New Roman"/>
                <w:b w:val="false"/>
                <w:i w:val="false"/>
                <w:color w:val="000000"/>
                <w:sz w:val="20"/>
              </w:rPr>
              <w:t>
орта және жалпы орта білімді жан басына</w:t>
            </w:r>
            <w:r>
              <w:br/>
            </w:r>
            <w:r>
              <w:rPr>
                <w:rFonts w:ascii="Times New Roman"/>
                <w:b w:val="false"/>
                <w:i w:val="false"/>
                <w:color w:val="000000"/>
                <w:sz w:val="20"/>
              </w:rPr>
              <w:t>
шаққандағы қаржыландыруды сынақтан</w:t>
            </w:r>
            <w:r>
              <w:br/>
            </w:r>
            <w:r>
              <w:rPr>
                <w:rFonts w:ascii="Times New Roman"/>
                <w:b w:val="false"/>
                <w:i w:val="false"/>
                <w:color w:val="000000"/>
                <w:sz w:val="20"/>
              </w:rPr>
              <w:t>
өткізуге берілетін ағымдағы нысаналы</w:t>
            </w:r>
            <w:r>
              <w:br/>
            </w:r>
            <w:r>
              <w:rPr>
                <w:rFonts w:ascii="Times New Roman"/>
                <w:b w:val="false"/>
                <w:i w:val="false"/>
                <w:color w:val="000000"/>
                <w:sz w:val="20"/>
              </w:rPr>
              <w:t>
трансферттер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372564</w:t>
            </w:r>
          </w:p>
        </w:tc>
      </w:tr>
      <w:tr>
        <w:trPr>
          <w:trHeight w:val="12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w:t>
            </w:r>
            <w:r>
              <w:br/>
            </w:r>
            <w:r>
              <w:rPr>
                <w:rFonts w:ascii="Times New Roman"/>
                <w:b w:val="false"/>
                <w:i w:val="false"/>
                <w:color w:val="000000"/>
                <w:sz w:val="20"/>
              </w:rPr>
              <w:t>
қалалардың) бюджеттеріне үш деңгейлі жүйе</w:t>
            </w:r>
            <w:r>
              <w:br/>
            </w:r>
            <w:r>
              <w:rPr>
                <w:rFonts w:ascii="Times New Roman"/>
                <w:b w:val="false"/>
                <w:i w:val="false"/>
                <w:color w:val="000000"/>
                <w:sz w:val="20"/>
              </w:rPr>
              <w:t>
бойынша біліктілігін арттырудан өткен</w:t>
            </w:r>
            <w:r>
              <w:br/>
            </w:r>
            <w:r>
              <w:rPr>
                <w:rFonts w:ascii="Times New Roman"/>
                <w:b w:val="false"/>
                <w:i w:val="false"/>
                <w:color w:val="000000"/>
                <w:sz w:val="20"/>
              </w:rPr>
              <w:t>
мұғалімдерге еңбекақыны көтеруге</w:t>
            </w:r>
            <w:r>
              <w:br/>
            </w:r>
            <w:r>
              <w:rPr>
                <w:rFonts w:ascii="Times New Roman"/>
                <w:b w:val="false"/>
                <w:i w:val="false"/>
                <w:color w:val="000000"/>
                <w:sz w:val="20"/>
              </w:rPr>
              <w:t>
берілетін ағымдағы нысаналы трансферттер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395562</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дене шынықтыру және спорт</w:t>
            </w:r>
            <w:r>
              <w:br/>
            </w:r>
            <w:r>
              <w:rPr>
                <w:rFonts w:ascii="Times New Roman"/>
                <w:b w:val="false"/>
                <w:i w:val="false"/>
                <w:color w:val="000000"/>
                <w:sz w:val="20"/>
              </w:rPr>
              <w:t xml:space="preserve">
басқармасы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1761635</w:t>
            </w:r>
          </w:p>
        </w:tc>
      </w:tr>
      <w:tr>
        <w:trPr>
          <w:trHeight w:val="6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w:t>
            </w:r>
            <w:r>
              <w:br/>
            </w:r>
            <w:r>
              <w:rPr>
                <w:rFonts w:ascii="Times New Roman"/>
                <w:b w:val="false"/>
                <w:i w:val="false"/>
                <w:color w:val="000000"/>
                <w:sz w:val="20"/>
              </w:rPr>
              <w:t>
қосымша білім беру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1460840</w:t>
            </w:r>
          </w:p>
        </w:tc>
      </w:tr>
      <w:tr>
        <w:trPr>
          <w:trHeight w:val="6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беру ұйымдарында</w:t>
            </w:r>
            <w:r>
              <w:br/>
            </w:r>
            <w:r>
              <w:rPr>
                <w:rFonts w:ascii="Times New Roman"/>
                <w:b w:val="false"/>
                <w:i w:val="false"/>
                <w:color w:val="000000"/>
                <w:sz w:val="20"/>
              </w:rPr>
              <w:t>
спорттағы дарынды балаларға жалпы бiлiм</w:t>
            </w:r>
            <w:r>
              <w:br/>
            </w:r>
            <w:r>
              <w:rPr>
                <w:rFonts w:ascii="Times New Roman"/>
                <w:b w:val="false"/>
                <w:i w:val="false"/>
                <w:color w:val="000000"/>
                <w:sz w:val="20"/>
              </w:rPr>
              <w:t>
беру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300795</w:t>
            </w:r>
          </w:p>
        </w:tc>
      </w:tr>
      <w:tr>
        <w:trPr>
          <w:trHeight w:val="39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w:t>
            </w:r>
            <w:r>
              <w:br/>
            </w:r>
            <w:r>
              <w:rPr>
                <w:rFonts w:ascii="Times New Roman"/>
                <w:b w:val="false"/>
                <w:i w:val="false"/>
                <w:color w:val="000000"/>
                <w:sz w:val="20"/>
              </w:rPr>
              <w:t>
кейінгі білім беру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6193021</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311749</w:t>
            </w:r>
          </w:p>
        </w:tc>
      </w:tr>
      <w:tr>
        <w:trPr>
          <w:trHeight w:val="6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w:t>
            </w:r>
            <w:r>
              <w:br/>
            </w:r>
            <w:r>
              <w:rPr>
                <w:rFonts w:ascii="Times New Roman"/>
                <w:b w:val="false"/>
                <w:i w:val="false"/>
                <w:color w:val="000000"/>
                <w:sz w:val="20"/>
              </w:rPr>
              <w:t>
кейінгі білім беру ұйымдарында мамандар</w:t>
            </w:r>
            <w:r>
              <w:br/>
            </w:r>
            <w:r>
              <w:rPr>
                <w:rFonts w:ascii="Times New Roman"/>
                <w:b w:val="false"/>
                <w:i w:val="false"/>
                <w:color w:val="000000"/>
                <w:sz w:val="20"/>
              </w:rPr>
              <w:t>
даярлау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311749</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5881272</w:t>
            </w:r>
          </w:p>
        </w:tc>
      </w:tr>
      <w:tr>
        <w:trPr>
          <w:trHeight w:val="6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w:t>
            </w:r>
            <w:r>
              <w:br/>
            </w:r>
            <w:r>
              <w:rPr>
                <w:rFonts w:ascii="Times New Roman"/>
                <w:b w:val="false"/>
                <w:i w:val="false"/>
                <w:color w:val="000000"/>
                <w:sz w:val="20"/>
              </w:rPr>
              <w:t>
ұйымдарында мамандар даярлау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5881272</w:t>
            </w:r>
          </w:p>
        </w:tc>
      </w:tr>
      <w:tr>
        <w:trPr>
          <w:trHeight w:val="39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қайта даярлау және</w:t>
            </w:r>
            <w:r>
              <w:br/>
            </w:r>
            <w:r>
              <w:rPr>
                <w:rFonts w:ascii="Times New Roman"/>
                <w:b w:val="false"/>
                <w:i w:val="false"/>
                <w:color w:val="000000"/>
                <w:sz w:val="20"/>
              </w:rPr>
              <w:t>
біліктіліктерін арттыру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39635</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39635</w:t>
            </w:r>
          </w:p>
        </w:tc>
      </w:tr>
      <w:tr>
        <w:trPr>
          <w:trHeight w:val="6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w:t>
            </w:r>
            <w:r>
              <w:br/>
            </w:r>
            <w:r>
              <w:rPr>
                <w:rFonts w:ascii="Times New Roman"/>
                <w:b w:val="false"/>
                <w:i w:val="false"/>
                <w:color w:val="000000"/>
                <w:sz w:val="20"/>
              </w:rPr>
              <w:t>
оларды қайта даярлау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39635</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41529253</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23840211</w:t>
            </w:r>
          </w:p>
        </w:tc>
      </w:tr>
      <w:tr>
        <w:trPr>
          <w:trHeight w:val="64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w:t>
            </w:r>
            <w:r>
              <w:br/>
            </w:r>
            <w:r>
              <w:rPr>
                <w:rFonts w:ascii="Times New Roman"/>
                <w:b w:val="false"/>
                <w:i w:val="false"/>
                <w:color w:val="000000"/>
                <w:sz w:val="20"/>
              </w:rPr>
              <w:t>
мемлекеттік саясатты іске асыру жөніндегі</w:t>
            </w:r>
            <w:r>
              <w:br/>
            </w:r>
            <w:r>
              <w:rPr>
                <w:rFonts w:ascii="Times New Roman"/>
                <w:b w:val="false"/>
                <w:i w:val="false"/>
                <w:color w:val="000000"/>
                <w:sz w:val="20"/>
              </w:rPr>
              <w:t>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84539</w:t>
            </w:r>
          </w:p>
        </w:tc>
      </w:tr>
      <w:tr>
        <w:trPr>
          <w:trHeight w:val="6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мемлекеттік білім беру</w:t>
            </w:r>
            <w:r>
              <w:br/>
            </w:r>
            <w:r>
              <w:rPr>
                <w:rFonts w:ascii="Times New Roman"/>
                <w:b w:val="false"/>
                <w:i w:val="false"/>
                <w:color w:val="000000"/>
                <w:sz w:val="20"/>
              </w:rPr>
              <w:t>
мекемелерінде білім беру жүйесін</w:t>
            </w:r>
            <w:r>
              <w:br/>
            </w:r>
            <w:r>
              <w:rPr>
                <w:rFonts w:ascii="Times New Roman"/>
                <w:b w:val="false"/>
                <w:i w:val="false"/>
                <w:color w:val="000000"/>
                <w:sz w:val="20"/>
              </w:rPr>
              <w:t xml:space="preserve">
ақпараттандыру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25119</w:t>
            </w:r>
          </w:p>
        </w:tc>
      </w:tr>
      <w:tr>
        <w:trPr>
          <w:trHeight w:val="9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мемлекеттік білім беру мекемелер</w:t>
            </w:r>
            <w:r>
              <w:br/>
            </w:r>
            <w:r>
              <w:rPr>
                <w:rFonts w:ascii="Times New Roman"/>
                <w:b w:val="false"/>
                <w:i w:val="false"/>
                <w:color w:val="000000"/>
                <w:sz w:val="20"/>
              </w:rPr>
              <w:t>
үшін оқулықтар мен оқу-әдiстемелiк</w:t>
            </w:r>
            <w:r>
              <w:br/>
            </w:r>
            <w:r>
              <w:rPr>
                <w:rFonts w:ascii="Times New Roman"/>
                <w:b w:val="false"/>
                <w:i w:val="false"/>
                <w:color w:val="000000"/>
                <w:sz w:val="20"/>
              </w:rPr>
              <w:t>
кешендерді сатып алу және жеткізу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16520</w:t>
            </w:r>
          </w:p>
        </w:tc>
      </w:tr>
      <w:tr>
        <w:trPr>
          <w:trHeight w:val="6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w:t>
            </w:r>
            <w:r>
              <w:br/>
            </w:r>
            <w:r>
              <w:rPr>
                <w:rFonts w:ascii="Times New Roman"/>
                <w:b w:val="false"/>
                <w:i w:val="false"/>
                <w:color w:val="000000"/>
                <w:sz w:val="20"/>
              </w:rPr>
              <w:t>
мектептен тыс іс-шараларды және конкурстар</w:t>
            </w:r>
            <w:r>
              <w:br/>
            </w:r>
            <w:r>
              <w:rPr>
                <w:rFonts w:ascii="Times New Roman"/>
                <w:b w:val="false"/>
                <w:i w:val="false"/>
                <w:color w:val="000000"/>
                <w:sz w:val="20"/>
              </w:rPr>
              <w:t>
өткізу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145977</w:t>
            </w:r>
          </w:p>
        </w:tc>
      </w:tr>
      <w:tr>
        <w:trPr>
          <w:trHeight w:val="9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жасөспірімдердің психикалық</w:t>
            </w:r>
            <w:r>
              <w:br/>
            </w:r>
            <w:r>
              <w:rPr>
                <w:rFonts w:ascii="Times New Roman"/>
                <w:b w:val="false"/>
                <w:i w:val="false"/>
                <w:color w:val="000000"/>
                <w:sz w:val="20"/>
              </w:rPr>
              <w:t>
денсаулығын зерттеу және халыққа</w:t>
            </w:r>
            <w:r>
              <w:br/>
            </w:r>
            <w:r>
              <w:rPr>
                <w:rFonts w:ascii="Times New Roman"/>
                <w:b w:val="false"/>
                <w:i w:val="false"/>
                <w:color w:val="000000"/>
                <w:sz w:val="20"/>
              </w:rPr>
              <w:t>
психологиялық-медициналық-педагогикалық</w:t>
            </w:r>
            <w:r>
              <w:br/>
            </w:r>
            <w:r>
              <w:rPr>
                <w:rFonts w:ascii="Times New Roman"/>
                <w:b w:val="false"/>
                <w:i w:val="false"/>
                <w:color w:val="000000"/>
                <w:sz w:val="20"/>
              </w:rPr>
              <w:t>
консультациялық көмек көрсету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161996</w:t>
            </w:r>
          </w:p>
        </w:tc>
      </w:tr>
      <w:tr>
        <w:trPr>
          <w:trHeight w:val="6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Дамуында проблемалары бар балалар мен</w:t>
            </w:r>
            <w:r>
              <w:br/>
            </w:r>
            <w:r>
              <w:rPr>
                <w:rFonts w:ascii="Times New Roman"/>
                <w:b w:val="false"/>
                <w:i w:val="false"/>
                <w:color w:val="000000"/>
                <w:sz w:val="20"/>
              </w:rPr>
              <w:t>
жасөспірімдерді оңалту және әлеуметтік</w:t>
            </w:r>
            <w:r>
              <w:br/>
            </w:r>
            <w:r>
              <w:rPr>
                <w:rFonts w:ascii="Times New Roman"/>
                <w:b w:val="false"/>
                <w:i w:val="false"/>
                <w:color w:val="000000"/>
                <w:sz w:val="20"/>
              </w:rPr>
              <w:t xml:space="preserve">
бейімдеу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279711</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r>
      <w:tr>
        <w:trPr>
          <w:trHeight w:val="6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мемлекеттік білім беру</w:t>
            </w:r>
            <w:r>
              <w:br/>
            </w:r>
            <w:r>
              <w:rPr>
                <w:rFonts w:ascii="Times New Roman"/>
                <w:b w:val="false"/>
                <w:i w:val="false"/>
                <w:color w:val="000000"/>
                <w:sz w:val="20"/>
              </w:rPr>
              <w:t>
мекемелеріне жұмыстағы жоғары</w:t>
            </w:r>
            <w:r>
              <w:br/>
            </w:r>
            <w:r>
              <w:rPr>
                <w:rFonts w:ascii="Times New Roman"/>
                <w:b w:val="false"/>
                <w:i w:val="false"/>
                <w:color w:val="000000"/>
                <w:sz w:val="20"/>
              </w:rPr>
              <w:t>
көрсеткіштері үшін гранттар беру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15973</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Әдістемелік жұмыс</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167703</w:t>
            </w:r>
          </w:p>
        </w:tc>
      </w:tr>
      <w:tr>
        <w:trPr>
          <w:trHeight w:val="9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w:t>
            </w:r>
            <w:r>
              <w:br/>
            </w:r>
            <w:r>
              <w:rPr>
                <w:rFonts w:ascii="Times New Roman"/>
                <w:b w:val="false"/>
                <w:i w:val="false"/>
                <w:color w:val="000000"/>
                <w:sz w:val="20"/>
              </w:rPr>
              <w:t>
мекемелерінің және ұйымдарының күрделі</w:t>
            </w:r>
            <w:r>
              <w:br/>
            </w:r>
            <w:r>
              <w:rPr>
                <w:rFonts w:ascii="Times New Roman"/>
                <w:b w:val="false"/>
                <w:i w:val="false"/>
                <w:color w:val="000000"/>
                <w:sz w:val="20"/>
              </w:rPr>
              <w:t>
шығыстары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1981226</w:t>
            </w:r>
          </w:p>
        </w:tc>
      </w:tr>
      <w:tr>
        <w:trPr>
          <w:trHeight w:val="6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w:t>
            </w:r>
            <w:r>
              <w:br/>
            </w:r>
            <w:r>
              <w:rPr>
                <w:rFonts w:ascii="Times New Roman"/>
                <w:b w:val="false"/>
                <w:i w:val="false"/>
                <w:color w:val="000000"/>
                <w:sz w:val="20"/>
              </w:rPr>
              <w:t>
нысаналы трансферттер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20959347</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17679893</w:t>
            </w:r>
          </w:p>
        </w:tc>
      </w:tr>
      <w:tr>
        <w:trPr>
          <w:trHeight w:val="94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w:t>
            </w:r>
            <w:r>
              <w:br/>
            </w:r>
            <w:r>
              <w:rPr>
                <w:rFonts w:ascii="Times New Roman"/>
                <w:b w:val="false"/>
                <w:i w:val="false"/>
                <w:color w:val="000000"/>
                <w:sz w:val="20"/>
              </w:rPr>
              <w:t>
қалалардың) бюджеттеріне білім беру</w:t>
            </w:r>
            <w:r>
              <w:br/>
            </w:r>
            <w:r>
              <w:rPr>
                <w:rFonts w:ascii="Times New Roman"/>
                <w:b w:val="false"/>
                <w:i w:val="false"/>
                <w:color w:val="000000"/>
                <w:sz w:val="20"/>
              </w:rPr>
              <w:t>
объектілерін салуға және</w:t>
            </w:r>
            <w:r>
              <w:br/>
            </w:r>
            <w:r>
              <w:rPr>
                <w:rFonts w:ascii="Times New Roman"/>
                <w:b w:val="false"/>
                <w:i w:val="false"/>
                <w:color w:val="000000"/>
                <w:sz w:val="20"/>
              </w:rPr>
              <w:t>
реконструкциялауға берілетін нысаналы</w:t>
            </w:r>
            <w:r>
              <w:br/>
            </w:r>
            <w:r>
              <w:rPr>
                <w:rFonts w:ascii="Times New Roman"/>
                <w:b w:val="false"/>
                <w:i w:val="false"/>
                <w:color w:val="000000"/>
                <w:sz w:val="20"/>
              </w:rPr>
              <w:t>
даму трансферттер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15475946</w:t>
            </w:r>
          </w:p>
        </w:tc>
      </w:tr>
      <w:tr>
        <w:trPr>
          <w:trHeight w:val="3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сейсмикалық</w:t>
            </w:r>
            <w:r>
              <w:br/>
            </w:r>
            <w:r>
              <w:rPr>
                <w:rFonts w:ascii="Times New Roman"/>
                <w:b w:val="false"/>
                <w:i w:val="false"/>
                <w:color w:val="000000"/>
                <w:sz w:val="20"/>
              </w:rPr>
              <w:t>
күшейту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897154</w:t>
            </w:r>
          </w:p>
        </w:tc>
      </w:tr>
      <w:tr>
        <w:trPr>
          <w:trHeight w:val="34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w:t>
            </w:r>
            <w:r>
              <w:br/>
            </w:r>
            <w:r>
              <w:rPr>
                <w:rFonts w:ascii="Times New Roman"/>
                <w:b w:val="false"/>
                <w:i w:val="false"/>
                <w:color w:val="000000"/>
                <w:sz w:val="20"/>
              </w:rPr>
              <w:t>
реконструкциялау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1306793</w:t>
            </w:r>
          </w:p>
        </w:tc>
      </w:tr>
      <w:tr>
        <w:trPr>
          <w:trHeight w:val="34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балалар құқықтарын қорғау</w:t>
            </w:r>
            <w:r>
              <w:br/>
            </w:r>
            <w:r>
              <w:rPr>
                <w:rFonts w:ascii="Times New Roman"/>
                <w:b w:val="false"/>
                <w:i w:val="false"/>
                <w:color w:val="000000"/>
                <w:sz w:val="20"/>
              </w:rPr>
              <w:t>
басқармасы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9149</w:t>
            </w:r>
          </w:p>
        </w:tc>
      </w:tr>
      <w:tr>
        <w:trPr>
          <w:trHeight w:val="9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балалар құқықтарын</w:t>
            </w:r>
            <w:r>
              <w:br/>
            </w:r>
            <w:r>
              <w:rPr>
                <w:rFonts w:ascii="Times New Roman"/>
                <w:b w:val="false"/>
                <w:i w:val="false"/>
                <w:color w:val="000000"/>
                <w:sz w:val="20"/>
              </w:rPr>
              <w:t>
қорғау саласындағы мемлекеттік саясатты</w:t>
            </w:r>
            <w:r>
              <w:br/>
            </w:r>
            <w:r>
              <w:rPr>
                <w:rFonts w:ascii="Times New Roman"/>
                <w:b w:val="false"/>
                <w:i w:val="false"/>
                <w:color w:val="000000"/>
                <w:sz w:val="20"/>
              </w:rPr>
              <w:t>
іске асыру жөніндегі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9149</w:t>
            </w:r>
          </w:p>
        </w:tc>
      </w:tr>
      <w:tr>
        <w:trPr>
          <w:trHeight w:val="34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63722707</w:t>
            </w:r>
          </w:p>
        </w:tc>
      </w:tr>
      <w:tr>
        <w:trPr>
          <w:trHeight w:val="3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денсаулығын қорғау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1181098</w:t>
            </w:r>
          </w:p>
        </w:tc>
      </w:tr>
      <w:tr>
        <w:trPr>
          <w:trHeight w:val="34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1181098</w:t>
            </w:r>
          </w:p>
        </w:tc>
      </w:tr>
      <w:tr>
        <w:trPr>
          <w:trHeight w:val="6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w:t>
            </w:r>
            <w:r>
              <w:br/>
            </w:r>
            <w:r>
              <w:rPr>
                <w:rFonts w:ascii="Times New Roman"/>
                <w:b w:val="false"/>
                <w:i w:val="false"/>
                <w:color w:val="000000"/>
                <w:sz w:val="20"/>
              </w:rPr>
              <w:t>
қанды, оның құрамдауыштары мен</w:t>
            </w:r>
            <w:r>
              <w:br/>
            </w:r>
            <w:r>
              <w:rPr>
                <w:rFonts w:ascii="Times New Roman"/>
                <w:b w:val="false"/>
                <w:i w:val="false"/>
                <w:color w:val="000000"/>
                <w:sz w:val="20"/>
              </w:rPr>
              <w:t>
препараттарын өндіру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644538</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 бойынша қызмет</w:t>
            </w:r>
            <w:r>
              <w:br/>
            </w:r>
            <w:r>
              <w:rPr>
                <w:rFonts w:ascii="Times New Roman"/>
                <w:b w:val="false"/>
                <w:i w:val="false"/>
                <w:color w:val="000000"/>
                <w:sz w:val="20"/>
              </w:rPr>
              <w:t>
көрсету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342783</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192787</w:t>
            </w:r>
          </w:p>
        </w:tc>
      </w:tr>
      <w:tr>
        <w:trPr>
          <w:trHeight w:val="6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Шолғыншы эпидемиологиялық қадағалау</w:t>
            </w:r>
            <w:r>
              <w:br/>
            </w:r>
            <w:r>
              <w:rPr>
                <w:rFonts w:ascii="Times New Roman"/>
                <w:b w:val="false"/>
                <w:i w:val="false"/>
                <w:color w:val="000000"/>
                <w:sz w:val="20"/>
              </w:rPr>
              <w:t>
жүргізу үшін тест-жүйелерін сатып алу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w:t>
            </w:r>
          </w:p>
        </w:tc>
      </w:tr>
      <w:tr>
        <w:trPr>
          <w:trHeight w:val="34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медициналық көмек</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11719798</w:t>
            </w:r>
          </w:p>
        </w:tc>
      </w:tr>
      <w:tr>
        <w:trPr>
          <w:trHeight w:val="3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11719798</w:t>
            </w:r>
          </w:p>
        </w:tc>
      </w:tr>
      <w:tr>
        <w:trPr>
          <w:trHeight w:val="12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жұқпалы аурулар, психикалық</w:t>
            </w:r>
            <w:r>
              <w:br/>
            </w:r>
            <w:r>
              <w:rPr>
                <w:rFonts w:ascii="Times New Roman"/>
                <w:b w:val="false"/>
                <w:i w:val="false"/>
                <w:color w:val="000000"/>
                <w:sz w:val="20"/>
              </w:rPr>
              <w:t>
күйзеліс және мінез-құлқының бұзылуынан,</w:t>
            </w:r>
            <w:r>
              <w:br/>
            </w:r>
            <w:r>
              <w:rPr>
                <w:rFonts w:ascii="Times New Roman"/>
                <w:b w:val="false"/>
                <w:i w:val="false"/>
                <w:color w:val="000000"/>
                <w:sz w:val="20"/>
              </w:rPr>
              <w:t>
оның ішінде психикаға белсенді әсер ететін</w:t>
            </w:r>
            <w:r>
              <w:br/>
            </w:r>
            <w:r>
              <w:rPr>
                <w:rFonts w:ascii="Times New Roman"/>
                <w:b w:val="false"/>
                <w:i w:val="false"/>
                <w:color w:val="000000"/>
                <w:sz w:val="20"/>
              </w:rPr>
              <w:t>
заттарды қолдануға байланысты, зардап</w:t>
            </w:r>
            <w:r>
              <w:br/>
            </w:r>
            <w:r>
              <w:rPr>
                <w:rFonts w:ascii="Times New Roman"/>
                <w:b w:val="false"/>
                <w:i w:val="false"/>
                <w:color w:val="000000"/>
                <w:sz w:val="20"/>
              </w:rPr>
              <w:t>
шегетін адамдарға медициналық көмек</w:t>
            </w:r>
            <w:r>
              <w:br/>
            </w:r>
            <w:r>
              <w:rPr>
                <w:rFonts w:ascii="Times New Roman"/>
                <w:b w:val="false"/>
                <w:i w:val="false"/>
                <w:color w:val="000000"/>
                <w:sz w:val="20"/>
              </w:rPr>
              <w:t>
көрсету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5959199</w:t>
            </w:r>
          </w:p>
        </w:tc>
      </w:tr>
      <w:tr>
        <w:trPr>
          <w:trHeight w:val="64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Туберкулезбен ауыратын науқастарды</w:t>
            </w:r>
            <w:r>
              <w:br/>
            </w:r>
            <w:r>
              <w:rPr>
                <w:rFonts w:ascii="Times New Roman"/>
                <w:b w:val="false"/>
                <w:i w:val="false"/>
                <w:color w:val="000000"/>
                <w:sz w:val="20"/>
              </w:rPr>
              <w:t>
туберкулезге қарсы препараттармен</w:t>
            </w:r>
            <w:r>
              <w:br/>
            </w:r>
            <w:r>
              <w:rPr>
                <w:rFonts w:ascii="Times New Roman"/>
                <w:b w:val="false"/>
                <w:i w:val="false"/>
                <w:color w:val="000000"/>
                <w:sz w:val="20"/>
              </w:rPr>
              <w:t>
қамтамасыз ету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300960</w:t>
            </w:r>
          </w:p>
        </w:tc>
      </w:tr>
      <w:tr>
        <w:trPr>
          <w:trHeight w:val="6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Диабетпен ауыратын науқастарды диабетке</w:t>
            </w:r>
            <w:r>
              <w:br/>
            </w:r>
            <w:r>
              <w:rPr>
                <w:rFonts w:ascii="Times New Roman"/>
                <w:b w:val="false"/>
                <w:i w:val="false"/>
                <w:color w:val="000000"/>
                <w:sz w:val="20"/>
              </w:rPr>
              <w:t>
қарсы препараттармен қамтамасыз ету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474344</w:t>
            </w:r>
          </w:p>
        </w:tc>
      </w:tr>
      <w:tr>
        <w:trPr>
          <w:trHeight w:val="6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Онкогематологиялық науқастарды химия</w:t>
            </w:r>
            <w:r>
              <w:br/>
            </w:r>
            <w:r>
              <w:rPr>
                <w:rFonts w:ascii="Times New Roman"/>
                <w:b w:val="false"/>
                <w:i w:val="false"/>
                <w:color w:val="000000"/>
                <w:sz w:val="20"/>
              </w:rPr>
              <w:t>
препараттарымен қамтамасыз ету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134485</w:t>
            </w:r>
          </w:p>
        </w:tc>
      </w:tr>
      <w:tr>
        <w:trPr>
          <w:trHeight w:val="6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Гемофилиямен ауыратын науқастарды қанды</w:t>
            </w:r>
            <w:r>
              <w:br/>
            </w:r>
            <w:r>
              <w:rPr>
                <w:rFonts w:ascii="Times New Roman"/>
                <w:b w:val="false"/>
                <w:i w:val="false"/>
                <w:color w:val="000000"/>
                <w:sz w:val="20"/>
              </w:rPr>
              <w:t>
ұйыту факторларымен қамтамасыз ету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924891</w:t>
            </w:r>
          </w:p>
        </w:tc>
      </w:tr>
      <w:tr>
        <w:trPr>
          <w:trHeight w:val="9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иммундық профилактика жүргізу</w:t>
            </w:r>
            <w:r>
              <w:br/>
            </w:r>
            <w:r>
              <w:rPr>
                <w:rFonts w:ascii="Times New Roman"/>
                <w:b w:val="false"/>
                <w:i w:val="false"/>
                <w:color w:val="000000"/>
                <w:sz w:val="20"/>
              </w:rPr>
              <w:t>
үшін вакциналарды және басқа иммундық</w:t>
            </w:r>
            <w:r>
              <w:br/>
            </w:r>
            <w:r>
              <w:rPr>
                <w:rFonts w:ascii="Times New Roman"/>
                <w:b w:val="false"/>
                <w:i w:val="false"/>
                <w:color w:val="000000"/>
                <w:sz w:val="20"/>
              </w:rPr>
              <w:t>
биологиялық препараттарды</w:t>
            </w:r>
            <w:r>
              <w:br/>
            </w:r>
            <w:r>
              <w:rPr>
                <w:rFonts w:ascii="Times New Roman"/>
                <w:b w:val="false"/>
                <w:i w:val="false"/>
                <w:color w:val="000000"/>
                <w:sz w:val="20"/>
              </w:rPr>
              <w:t>
орталықтандырылған сатып алу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1427555</w:t>
            </w:r>
          </w:p>
        </w:tc>
      </w:tr>
      <w:tr>
        <w:trPr>
          <w:trHeight w:val="64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 миокард инфаркті бар науқастарды</w:t>
            </w:r>
            <w:r>
              <w:br/>
            </w:r>
            <w:r>
              <w:rPr>
                <w:rFonts w:ascii="Times New Roman"/>
                <w:b w:val="false"/>
                <w:i w:val="false"/>
                <w:color w:val="000000"/>
                <w:sz w:val="20"/>
              </w:rPr>
              <w:t>
тромболитикалық препараттармен қамтамасыз</w:t>
            </w:r>
            <w:r>
              <w:br/>
            </w:r>
            <w:r>
              <w:rPr>
                <w:rFonts w:ascii="Times New Roman"/>
                <w:b w:val="false"/>
                <w:i w:val="false"/>
                <w:color w:val="000000"/>
                <w:sz w:val="20"/>
              </w:rPr>
              <w:t xml:space="preserve">
ету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51714</w:t>
            </w:r>
          </w:p>
        </w:tc>
      </w:tr>
      <w:tr>
        <w:trPr>
          <w:trHeight w:val="9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Онкологиялық науқастарға тегін медициналық</w:t>
            </w:r>
            <w:r>
              <w:br/>
            </w:r>
            <w:r>
              <w:rPr>
                <w:rFonts w:ascii="Times New Roman"/>
                <w:b w:val="false"/>
                <w:i w:val="false"/>
                <w:color w:val="000000"/>
                <w:sz w:val="20"/>
              </w:rPr>
              <w:t>
көмектің кепілдік берілген көлемі</w:t>
            </w:r>
            <w:r>
              <w:br/>
            </w:r>
            <w:r>
              <w:rPr>
                <w:rFonts w:ascii="Times New Roman"/>
                <w:b w:val="false"/>
                <w:i w:val="false"/>
                <w:color w:val="000000"/>
                <w:sz w:val="20"/>
              </w:rPr>
              <w:t>
шеңберінде медициналық көмек көрсету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2446650</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Емханалар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36100921</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36100921</w:t>
            </w:r>
          </w:p>
        </w:tc>
      </w:tr>
      <w:tr>
        <w:trPr>
          <w:trHeight w:val="99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w:t>
            </w:r>
            <w:r>
              <w:br/>
            </w:r>
            <w:r>
              <w:rPr>
                <w:rFonts w:ascii="Times New Roman"/>
                <w:b w:val="false"/>
                <w:i w:val="false"/>
                <w:color w:val="000000"/>
                <w:sz w:val="20"/>
              </w:rPr>
              <w:t>
амбулаториялық деңгейде дәрілік заттармен</w:t>
            </w:r>
            <w:r>
              <w:br/>
            </w:r>
            <w:r>
              <w:rPr>
                <w:rFonts w:ascii="Times New Roman"/>
                <w:b w:val="false"/>
                <w:i w:val="false"/>
                <w:color w:val="000000"/>
                <w:sz w:val="20"/>
              </w:rPr>
              <w:t>
және балаларға арналған және емдік</w:t>
            </w:r>
            <w:r>
              <w:br/>
            </w:r>
            <w:r>
              <w:rPr>
                <w:rFonts w:ascii="Times New Roman"/>
                <w:b w:val="false"/>
                <w:i w:val="false"/>
                <w:color w:val="000000"/>
                <w:sz w:val="20"/>
              </w:rPr>
              <w:t>
тағамдардың арнаулы өнімдерімен қамтамасыз</w:t>
            </w:r>
            <w:r>
              <w:br/>
            </w:r>
            <w:r>
              <w:rPr>
                <w:rFonts w:ascii="Times New Roman"/>
                <w:b w:val="false"/>
                <w:i w:val="false"/>
                <w:color w:val="000000"/>
                <w:sz w:val="20"/>
              </w:rPr>
              <w:t>
ету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1913986</w:t>
            </w:r>
          </w:p>
        </w:tc>
      </w:tr>
      <w:tr>
        <w:trPr>
          <w:trHeight w:val="6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Скринингтік зерттеулер тегін медициналық</w:t>
            </w:r>
            <w:r>
              <w:br/>
            </w:r>
            <w:r>
              <w:rPr>
                <w:rFonts w:ascii="Times New Roman"/>
                <w:b w:val="false"/>
                <w:i w:val="false"/>
                <w:color w:val="000000"/>
                <w:sz w:val="20"/>
              </w:rPr>
              <w:t>
көмектің кепілдік берілген көлемі</w:t>
            </w:r>
            <w:r>
              <w:br/>
            </w:r>
            <w:r>
              <w:rPr>
                <w:rFonts w:ascii="Times New Roman"/>
                <w:b w:val="false"/>
                <w:i w:val="false"/>
                <w:color w:val="000000"/>
                <w:sz w:val="20"/>
              </w:rPr>
              <w:t>
шеңберінде жүргізу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421219</w:t>
            </w:r>
          </w:p>
        </w:tc>
      </w:tr>
      <w:tr>
        <w:trPr>
          <w:trHeight w:val="15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және ауыл денсаулық</w:t>
            </w:r>
            <w:r>
              <w:br/>
            </w:r>
            <w:r>
              <w:rPr>
                <w:rFonts w:ascii="Times New Roman"/>
                <w:b w:val="false"/>
                <w:i w:val="false"/>
                <w:color w:val="000000"/>
                <w:sz w:val="20"/>
              </w:rPr>
              <w:t>
сақтау субъектілерінің медициналық көмекті</w:t>
            </w:r>
            <w:r>
              <w:br/>
            </w:r>
            <w:r>
              <w:rPr>
                <w:rFonts w:ascii="Times New Roman"/>
                <w:b w:val="false"/>
                <w:i w:val="false"/>
                <w:color w:val="000000"/>
                <w:sz w:val="20"/>
              </w:rPr>
              <w:t>
және амбулаториялық-емханалық көмекті</w:t>
            </w:r>
            <w:r>
              <w:br/>
            </w:r>
            <w:r>
              <w:rPr>
                <w:rFonts w:ascii="Times New Roman"/>
                <w:b w:val="false"/>
                <w:i w:val="false"/>
                <w:color w:val="000000"/>
                <w:sz w:val="20"/>
              </w:rPr>
              <w:t>
халыққа тегін медициналық көмектің</w:t>
            </w:r>
            <w:r>
              <w:br/>
            </w:r>
            <w:r>
              <w:rPr>
                <w:rFonts w:ascii="Times New Roman"/>
                <w:b w:val="false"/>
                <w:i w:val="false"/>
                <w:color w:val="000000"/>
                <w:sz w:val="20"/>
              </w:rPr>
              <w:t>
кепілдік берілген көлемі шеңберінде</w:t>
            </w:r>
            <w:r>
              <w:br/>
            </w:r>
            <w:r>
              <w:rPr>
                <w:rFonts w:ascii="Times New Roman"/>
                <w:b w:val="false"/>
                <w:i w:val="false"/>
                <w:color w:val="000000"/>
                <w:sz w:val="20"/>
              </w:rPr>
              <w:t>
көрсетуі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32962567</w:t>
            </w:r>
          </w:p>
        </w:tc>
      </w:tr>
      <w:tr>
        <w:trPr>
          <w:trHeight w:val="9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емдеудің</w:t>
            </w:r>
            <w:r>
              <w:br/>
            </w:r>
            <w:r>
              <w:rPr>
                <w:rFonts w:ascii="Times New Roman"/>
                <w:b w:val="false"/>
                <w:i w:val="false"/>
                <w:color w:val="000000"/>
                <w:sz w:val="20"/>
              </w:rPr>
              <w:t>
амбулаториялық деңгейінде жеңілдікті</w:t>
            </w:r>
            <w:r>
              <w:br/>
            </w:r>
            <w:r>
              <w:rPr>
                <w:rFonts w:ascii="Times New Roman"/>
                <w:b w:val="false"/>
                <w:i w:val="false"/>
                <w:color w:val="000000"/>
                <w:sz w:val="20"/>
              </w:rPr>
              <w:t>
жағдайда дәрілік заттармен қамтамасыз ету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803149</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көмектiң басқа түрлерi</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677624</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677624</w:t>
            </w:r>
          </w:p>
        </w:tc>
      </w:tr>
      <w:tr>
        <w:trPr>
          <w:trHeight w:val="18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 есебінен</w:t>
            </w:r>
            <w:r>
              <w:br/>
            </w:r>
            <w:r>
              <w:rPr>
                <w:rFonts w:ascii="Times New Roman"/>
                <w:b w:val="false"/>
                <w:i w:val="false"/>
                <w:color w:val="000000"/>
                <w:sz w:val="20"/>
              </w:rPr>
              <w:t>
көрсетілетін және аудандық маңызы бар және</w:t>
            </w:r>
            <w:r>
              <w:br/>
            </w:r>
            <w:r>
              <w:rPr>
                <w:rFonts w:ascii="Times New Roman"/>
                <w:b w:val="false"/>
                <w:i w:val="false"/>
                <w:color w:val="000000"/>
                <w:sz w:val="20"/>
              </w:rPr>
              <w:t>
ауылдың денсаулық сақтау субъектілері</w:t>
            </w:r>
            <w:r>
              <w:br/>
            </w:r>
            <w:r>
              <w:rPr>
                <w:rFonts w:ascii="Times New Roman"/>
                <w:b w:val="false"/>
                <w:i w:val="false"/>
                <w:color w:val="000000"/>
                <w:sz w:val="20"/>
              </w:rPr>
              <w:t>
көрсететін медициналық көмекті қоспағанда,</w:t>
            </w:r>
            <w:r>
              <w:br/>
            </w:r>
            <w:r>
              <w:rPr>
                <w:rFonts w:ascii="Times New Roman"/>
                <w:b w:val="false"/>
                <w:i w:val="false"/>
                <w:color w:val="000000"/>
                <w:sz w:val="20"/>
              </w:rPr>
              <w:t>
жедел медициналық көмек көрсету және</w:t>
            </w:r>
            <w:r>
              <w:br/>
            </w:r>
            <w:r>
              <w:rPr>
                <w:rFonts w:ascii="Times New Roman"/>
                <w:b w:val="false"/>
                <w:i w:val="false"/>
                <w:color w:val="000000"/>
                <w:sz w:val="20"/>
              </w:rPr>
              <w:t>
санитариялық авиация</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641594</w:t>
            </w:r>
          </w:p>
        </w:tc>
      </w:tr>
      <w:tr>
        <w:trPr>
          <w:trHeight w:val="34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w:t>
            </w:r>
            <w:r>
              <w:br/>
            </w:r>
            <w:r>
              <w:rPr>
                <w:rFonts w:ascii="Times New Roman"/>
                <w:b w:val="false"/>
                <w:i w:val="false"/>
                <w:color w:val="000000"/>
                <w:sz w:val="20"/>
              </w:rPr>
              <w:t>
базалары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36030</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w:t>
            </w:r>
            <w:r>
              <w:br/>
            </w:r>
            <w:r>
              <w:rPr>
                <w:rFonts w:ascii="Times New Roman"/>
                <w:b w:val="false"/>
                <w:i w:val="false"/>
                <w:color w:val="000000"/>
                <w:sz w:val="20"/>
              </w:rPr>
              <w:t>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14043266</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5494153</w:t>
            </w:r>
          </w:p>
        </w:tc>
      </w:tr>
      <w:tr>
        <w:trPr>
          <w:trHeight w:val="6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денсаулық сақтау</w:t>
            </w:r>
            <w:r>
              <w:br/>
            </w:r>
            <w:r>
              <w:rPr>
                <w:rFonts w:ascii="Times New Roman"/>
                <w:b w:val="false"/>
                <w:i w:val="false"/>
                <w:color w:val="000000"/>
                <w:sz w:val="20"/>
              </w:rPr>
              <w:t>
саласындағы мемлекеттік саясатты іске</w:t>
            </w:r>
            <w:r>
              <w:br/>
            </w:r>
            <w:r>
              <w:rPr>
                <w:rFonts w:ascii="Times New Roman"/>
                <w:b w:val="false"/>
                <w:i w:val="false"/>
                <w:color w:val="000000"/>
                <w:sz w:val="20"/>
              </w:rPr>
              <w:t>
асыру жөніндегі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70165</w:t>
            </w:r>
          </w:p>
        </w:tc>
      </w:tr>
      <w:tr>
        <w:trPr>
          <w:trHeight w:val="6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ЖИТС алдын алу</w:t>
            </w:r>
            <w:r>
              <w:br/>
            </w:r>
            <w:r>
              <w:rPr>
                <w:rFonts w:ascii="Times New Roman"/>
                <w:b w:val="false"/>
                <w:i w:val="false"/>
                <w:color w:val="000000"/>
                <w:sz w:val="20"/>
              </w:rPr>
              <w:t>
және оған қарсы күрес жөніндегі</w:t>
            </w:r>
            <w:r>
              <w:br/>
            </w:r>
            <w:r>
              <w:rPr>
                <w:rFonts w:ascii="Times New Roman"/>
                <w:b w:val="false"/>
                <w:i w:val="false"/>
                <w:color w:val="000000"/>
                <w:sz w:val="20"/>
              </w:rPr>
              <w:t>
іс-шараларды іске асыру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372367</w:t>
            </w:r>
          </w:p>
        </w:tc>
      </w:tr>
      <w:tr>
        <w:trPr>
          <w:trHeight w:val="6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мекеннен тыс жерлерде</w:t>
            </w:r>
            <w:r>
              <w:br/>
            </w:r>
            <w:r>
              <w:rPr>
                <w:rFonts w:ascii="Times New Roman"/>
                <w:b w:val="false"/>
                <w:i w:val="false"/>
                <w:color w:val="000000"/>
                <w:sz w:val="20"/>
              </w:rPr>
              <w:t>
емделу үшін тегін және жеңілдетілген жол</w:t>
            </w:r>
            <w:r>
              <w:br/>
            </w:r>
            <w:r>
              <w:rPr>
                <w:rFonts w:ascii="Times New Roman"/>
                <w:b w:val="false"/>
                <w:i w:val="false"/>
                <w:color w:val="000000"/>
                <w:sz w:val="20"/>
              </w:rPr>
              <w:t>
жүрумен қамтамасыз ету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5900</w:t>
            </w:r>
          </w:p>
        </w:tc>
      </w:tr>
      <w:tr>
        <w:trPr>
          <w:trHeight w:val="6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ақпараттық</w:t>
            </w:r>
            <w:r>
              <w:br/>
            </w:r>
            <w:r>
              <w:rPr>
                <w:rFonts w:ascii="Times New Roman"/>
                <w:b w:val="false"/>
                <w:i w:val="false"/>
                <w:color w:val="000000"/>
                <w:sz w:val="20"/>
              </w:rPr>
              <w:t>
талдамалық қызметі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146181</w:t>
            </w:r>
          </w:p>
        </w:tc>
      </w:tr>
      <w:tr>
        <w:trPr>
          <w:trHeight w:val="6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денсаулық сақтау органдарының</w:t>
            </w:r>
            <w:r>
              <w:br/>
            </w:r>
            <w:r>
              <w:rPr>
                <w:rFonts w:ascii="Times New Roman"/>
                <w:b w:val="false"/>
                <w:i w:val="false"/>
                <w:color w:val="000000"/>
                <w:sz w:val="20"/>
              </w:rPr>
              <w:t>
күрделі шығыстары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r>
      <w:tr>
        <w:trPr>
          <w:trHeight w:val="5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сақтаудың медициналық</w:t>
            </w:r>
            <w:r>
              <w:br/>
            </w:r>
            <w:r>
              <w:rPr>
                <w:rFonts w:ascii="Times New Roman"/>
                <w:b w:val="false"/>
                <w:i w:val="false"/>
                <w:color w:val="000000"/>
                <w:sz w:val="20"/>
              </w:rPr>
              <w:t>
ұйымдарының күрделі шығыстары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4899314</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8549113</w:t>
            </w:r>
          </w:p>
        </w:tc>
      </w:tr>
      <w:tr>
        <w:trPr>
          <w:trHeight w:val="34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сейсмикалық</w:t>
            </w:r>
            <w:r>
              <w:br/>
            </w:r>
            <w:r>
              <w:rPr>
                <w:rFonts w:ascii="Times New Roman"/>
                <w:b w:val="false"/>
                <w:i w:val="false"/>
                <w:color w:val="000000"/>
                <w:sz w:val="20"/>
              </w:rPr>
              <w:t>
күшейту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162887</w:t>
            </w:r>
          </w:p>
        </w:tc>
      </w:tr>
      <w:tr>
        <w:trPr>
          <w:trHeight w:val="6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w:t>
            </w:r>
            <w:r>
              <w:br/>
            </w:r>
            <w:r>
              <w:rPr>
                <w:rFonts w:ascii="Times New Roman"/>
                <w:b w:val="false"/>
                <w:i w:val="false"/>
                <w:color w:val="000000"/>
                <w:sz w:val="20"/>
              </w:rPr>
              <w:t>
реконструкциялау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8167017</w:t>
            </w:r>
          </w:p>
        </w:tc>
      </w:tr>
      <w:tr>
        <w:trPr>
          <w:trHeight w:val="99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083</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шеңберінде</w:t>
            </w:r>
            <w:r>
              <w:br/>
            </w:r>
            <w:r>
              <w:rPr>
                <w:rFonts w:ascii="Times New Roman"/>
                <w:b w:val="false"/>
                <w:i w:val="false"/>
                <w:color w:val="000000"/>
                <w:sz w:val="20"/>
              </w:rPr>
              <w:t>
ауылдық елді мекендерде орналасқан</w:t>
            </w:r>
            <w:r>
              <w:br/>
            </w:r>
            <w:r>
              <w:rPr>
                <w:rFonts w:ascii="Times New Roman"/>
                <w:b w:val="false"/>
                <w:i w:val="false"/>
                <w:color w:val="000000"/>
                <w:sz w:val="20"/>
              </w:rPr>
              <w:t>
дәрігерлік амбулаториялар және фельдшерлік</w:t>
            </w:r>
            <w:r>
              <w:br/>
            </w:r>
            <w:r>
              <w:rPr>
                <w:rFonts w:ascii="Times New Roman"/>
                <w:b w:val="false"/>
                <w:i w:val="false"/>
                <w:color w:val="000000"/>
                <w:sz w:val="20"/>
              </w:rPr>
              <w:t>
акушерлік пункттер салу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219209</w:t>
            </w:r>
          </w:p>
        </w:tc>
      </w:tr>
      <w:tr>
        <w:trPr>
          <w:trHeight w:val="3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қамсыздандыру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4683023</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қамсыздандыру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2870450</w:t>
            </w:r>
          </w:p>
        </w:tc>
      </w:tr>
      <w:tr>
        <w:trPr>
          <w:trHeight w:val="6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w:t>
            </w:r>
            <w:r>
              <w:br/>
            </w:r>
            <w:r>
              <w:rPr>
                <w:rFonts w:ascii="Times New Roman"/>
                <w:b w:val="false"/>
                <w:i w:val="false"/>
                <w:color w:val="000000"/>
                <w:sz w:val="20"/>
              </w:rPr>
              <w:t>
әлеуметтік бағдарламалар басқармасы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1926081</w:t>
            </w:r>
          </w:p>
        </w:tc>
      </w:tr>
      <w:tr>
        <w:trPr>
          <w:trHeight w:val="9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w:t>
            </w:r>
            <w:r>
              <w:br/>
            </w:r>
            <w:r>
              <w:rPr>
                <w:rFonts w:ascii="Times New Roman"/>
                <w:b w:val="false"/>
                <w:i w:val="false"/>
                <w:color w:val="000000"/>
                <w:sz w:val="20"/>
              </w:rPr>
              <w:t>
мекемелерде (ұйымдарда) қарттар мен</w:t>
            </w:r>
            <w:r>
              <w:br/>
            </w:r>
            <w:r>
              <w:rPr>
                <w:rFonts w:ascii="Times New Roman"/>
                <w:b w:val="false"/>
                <w:i w:val="false"/>
                <w:color w:val="000000"/>
                <w:sz w:val="20"/>
              </w:rPr>
              <w:t>
мүгедектерге арнаулы әлеуметтік қызметтер</w:t>
            </w:r>
            <w:r>
              <w:br/>
            </w:r>
            <w:r>
              <w:rPr>
                <w:rFonts w:ascii="Times New Roman"/>
                <w:b w:val="false"/>
                <w:i w:val="false"/>
                <w:color w:val="000000"/>
                <w:sz w:val="20"/>
              </w:rPr>
              <w:t>
көрсету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487552</w:t>
            </w:r>
          </w:p>
        </w:tc>
      </w:tr>
      <w:tr>
        <w:trPr>
          <w:trHeight w:val="9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w:t>
            </w:r>
            <w:r>
              <w:br/>
            </w:r>
            <w:r>
              <w:rPr>
                <w:rFonts w:ascii="Times New Roman"/>
                <w:b w:val="false"/>
                <w:i w:val="false"/>
                <w:color w:val="000000"/>
                <w:sz w:val="20"/>
              </w:rPr>
              <w:t>
мекемелерде (ұйымдарда) психоневрологиялық</w:t>
            </w:r>
            <w:r>
              <w:br/>
            </w:r>
            <w:r>
              <w:rPr>
                <w:rFonts w:ascii="Times New Roman"/>
                <w:b w:val="false"/>
                <w:i w:val="false"/>
                <w:color w:val="000000"/>
                <w:sz w:val="20"/>
              </w:rPr>
              <w:t>
аурулармен ауыратын мүгедектер үшін</w:t>
            </w:r>
            <w:r>
              <w:br/>
            </w:r>
            <w:r>
              <w:rPr>
                <w:rFonts w:ascii="Times New Roman"/>
                <w:b w:val="false"/>
                <w:i w:val="false"/>
                <w:color w:val="000000"/>
                <w:sz w:val="20"/>
              </w:rPr>
              <w:t>
арнаулы әлеуметтік қызметтер көрсету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932638</w:t>
            </w:r>
          </w:p>
        </w:tc>
      </w:tr>
      <w:tr>
        <w:trPr>
          <w:trHeight w:val="9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Оңалту орталықтарында қарттарға,</w:t>
            </w:r>
            <w:r>
              <w:br/>
            </w:r>
            <w:r>
              <w:rPr>
                <w:rFonts w:ascii="Times New Roman"/>
                <w:b w:val="false"/>
                <w:i w:val="false"/>
                <w:color w:val="000000"/>
                <w:sz w:val="20"/>
              </w:rPr>
              <w:t>
мүгедектерге, оның ішінде мүгедек</w:t>
            </w:r>
            <w:r>
              <w:br/>
            </w:r>
            <w:r>
              <w:rPr>
                <w:rFonts w:ascii="Times New Roman"/>
                <w:b w:val="false"/>
                <w:i w:val="false"/>
                <w:color w:val="000000"/>
                <w:sz w:val="20"/>
              </w:rPr>
              <w:t>
балаларға арнаулы әлеуметтік қызметтер</w:t>
            </w:r>
            <w:r>
              <w:br/>
            </w:r>
            <w:r>
              <w:rPr>
                <w:rFonts w:ascii="Times New Roman"/>
                <w:b w:val="false"/>
                <w:i w:val="false"/>
                <w:color w:val="000000"/>
                <w:sz w:val="20"/>
              </w:rPr>
              <w:t>
көрсету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115240</w:t>
            </w:r>
          </w:p>
        </w:tc>
      </w:tr>
      <w:tr>
        <w:trPr>
          <w:trHeight w:val="12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психоневрологиялық</w:t>
            </w:r>
            <w:r>
              <w:br/>
            </w:r>
            <w:r>
              <w:rPr>
                <w:rFonts w:ascii="Times New Roman"/>
                <w:b w:val="false"/>
                <w:i w:val="false"/>
                <w:color w:val="000000"/>
                <w:sz w:val="20"/>
              </w:rPr>
              <w:t>
медициналық-әлеуметтік мекемелерінде</w:t>
            </w:r>
            <w:r>
              <w:br/>
            </w:r>
            <w:r>
              <w:rPr>
                <w:rFonts w:ascii="Times New Roman"/>
                <w:b w:val="false"/>
                <w:i w:val="false"/>
                <w:color w:val="000000"/>
                <w:sz w:val="20"/>
              </w:rPr>
              <w:t>
(ұйымдарда) психоневрологиялық</w:t>
            </w:r>
            <w:r>
              <w:br/>
            </w:r>
            <w:r>
              <w:rPr>
                <w:rFonts w:ascii="Times New Roman"/>
                <w:b w:val="false"/>
                <w:i w:val="false"/>
                <w:color w:val="000000"/>
                <w:sz w:val="20"/>
              </w:rPr>
              <w:t>
патологиялары бар мүгедек балалар үшін</w:t>
            </w:r>
            <w:r>
              <w:br/>
            </w:r>
            <w:r>
              <w:rPr>
                <w:rFonts w:ascii="Times New Roman"/>
                <w:b w:val="false"/>
                <w:i w:val="false"/>
                <w:color w:val="000000"/>
                <w:sz w:val="20"/>
              </w:rPr>
              <w:t>
арнаулы әлеуметтік қызметтер көрсету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390651</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694161</w:t>
            </w:r>
          </w:p>
        </w:tc>
      </w:tr>
      <w:tr>
        <w:trPr>
          <w:trHeight w:val="6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w:t>
            </w:r>
            <w:r>
              <w:br/>
            </w:r>
            <w:r>
              <w:rPr>
                <w:rFonts w:ascii="Times New Roman"/>
                <w:b w:val="false"/>
                <w:i w:val="false"/>
                <w:color w:val="000000"/>
                <w:sz w:val="20"/>
              </w:rPr>
              <w:t>
қамқорлығынсыз қалған балаларды</w:t>
            </w:r>
            <w:r>
              <w:br/>
            </w:r>
            <w:r>
              <w:rPr>
                <w:rFonts w:ascii="Times New Roman"/>
                <w:b w:val="false"/>
                <w:i w:val="false"/>
                <w:color w:val="000000"/>
                <w:sz w:val="20"/>
              </w:rPr>
              <w:t>
әлеуметтік қамсыздандыру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643058</w:t>
            </w:r>
          </w:p>
        </w:tc>
      </w:tr>
      <w:tr>
        <w:trPr>
          <w:trHeight w:val="3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сауықтандыру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51103</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250208</w:t>
            </w:r>
          </w:p>
        </w:tc>
      </w:tr>
      <w:tr>
        <w:trPr>
          <w:trHeight w:val="6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 объектілерін</w:t>
            </w:r>
            <w:r>
              <w:br/>
            </w:r>
            <w:r>
              <w:rPr>
                <w:rFonts w:ascii="Times New Roman"/>
                <w:b w:val="false"/>
                <w:i w:val="false"/>
                <w:color w:val="000000"/>
                <w:sz w:val="20"/>
              </w:rPr>
              <w:t>
салу және реконструкциялау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250208</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498096</w:t>
            </w:r>
          </w:p>
        </w:tc>
      </w:tr>
      <w:tr>
        <w:trPr>
          <w:trHeight w:val="6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w:t>
            </w:r>
            <w:r>
              <w:br/>
            </w:r>
            <w:r>
              <w:rPr>
                <w:rFonts w:ascii="Times New Roman"/>
                <w:b w:val="false"/>
                <w:i w:val="false"/>
                <w:color w:val="000000"/>
                <w:sz w:val="20"/>
              </w:rPr>
              <w:t>
әлеуметтік бағдарламалар басқармасы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498096</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 көрсету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338124</w:t>
            </w:r>
          </w:p>
        </w:tc>
      </w:tr>
      <w:tr>
        <w:trPr>
          <w:trHeight w:val="9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w:t>
            </w:r>
            <w:r>
              <w:br/>
            </w:r>
            <w:r>
              <w:rPr>
                <w:rFonts w:ascii="Times New Roman"/>
                <w:b w:val="false"/>
                <w:i w:val="false"/>
                <w:color w:val="000000"/>
                <w:sz w:val="20"/>
              </w:rPr>
              <w:t>
қалалардың) бюджеттеріне мемлекеттік</w:t>
            </w:r>
            <w:r>
              <w:br/>
            </w:r>
            <w:r>
              <w:rPr>
                <w:rFonts w:ascii="Times New Roman"/>
                <w:b w:val="false"/>
                <w:i w:val="false"/>
                <w:color w:val="000000"/>
                <w:sz w:val="20"/>
              </w:rPr>
              <w:t>
атаулы әлеуметтік көмек төлеуге берілетін</w:t>
            </w:r>
            <w:r>
              <w:br/>
            </w:r>
            <w:r>
              <w:rPr>
                <w:rFonts w:ascii="Times New Roman"/>
                <w:b w:val="false"/>
                <w:i w:val="false"/>
                <w:color w:val="000000"/>
                <w:sz w:val="20"/>
              </w:rPr>
              <w:t>
ағымдағы нысаналы трансферттер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122671</w:t>
            </w:r>
          </w:p>
        </w:tc>
      </w:tr>
      <w:tr>
        <w:trPr>
          <w:trHeight w:val="12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w:t>
            </w:r>
            <w:r>
              <w:br/>
            </w:r>
            <w:r>
              <w:rPr>
                <w:rFonts w:ascii="Times New Roman"/>
                <w:b w:val="false"/>
                <w:i w:val="false"/>
                <w:color w:val="000000"/>
                <w:sz w:val="20"/>
              </w:rPr>
              <w:t>
қалалардың) бюджеттеріне 18 жасқа дейінгі</w:t>
            </w:r>
            <w:r>
              <w:br/>
            </w:r>
            <w:r>
              <w:rPr>
                <w:rFonts w:ascii="Times New Roman"/>
                <w:b w:val="false"/>
                <w:i w:val="false"/>
                <w:color w:val="000000"/>
                <w:sz w:val="20"/>
              </w:rPr>
              <w:t>
балаларға мемлекеттік жәрдемақылар төлеуге</w:t>
            </w:r>
            <w:r>
              <w:br/>
            </w:r>
            <w:r>
              <w:rPr>
                <w:rFonts w:ascii="Times New Roman"/>
                <w:b w:val="false"/>
                <w:i w:val="false"/>
                <w:color w:val="000000"/>
                <w:sz w:val="20"/>
              </w:rPr>
              <w:t>
берілетін ағымдағы нысаналы трансферттер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37301</w:t>
            </w:r>
          </w:p>
        </w:tc>
      </w:tr>
      <w:tr>
        <w:trPr>
          <w:trHeight w:val="6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қамтамасыз ету салаларындағы өзге де</w:t>
            </w:r>
            <w:r>
              <w:br/>
            </w:r>
            <w:r>
              <w:rPr>
                <w:rFonts w:ascii="Times New Roman"/>
                <w:b w:val="false"/>
                <w:i w:val="false"/>
                <w:color w:val="000000"/>
                <w:sz w:val="20"/>
              </w:rPr>
              <w:t>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1314477</w:t>
            </w:r>
          </w:p>
        </w:tc>
      </w:tr>
      <w:tr>
        <w:trPr>
          <w:trHeight w:val="6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w:t>
            </w:r>
            <w:r>
              <w:br/>
            </w:r>
            <w:r>
              <w:rPr>
                <w:rFonts w:ascii="Times New Roman"/>
                <w:b w:val="false"/>
                <w:i w:val="false"/>
                <w:color w:val="000000"/>
                <w:sz w:val="20"/>
              </w:rPr>
              <w:t>
әлеуметтік бағдарламалар басқармасы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1208890</w:t>
            </w:r>
          </w:p>
        </w:tc>
      </w:tr>
      <w:tr>
        <w:trPr>
          <w:trHeight w:val="12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w:t>
            </w:r>
            <w:r>
              <w:br/>
            </w:r>
            <w:r>
              <w:rPr>
                <w:rFonts w:ascii="Times New Roman"/>
                <w:b w:val="false"/>
                <w:i w:val="false"/>
                <w:color w:val="000000"/>
                <w:sz w:val="20"/>
              </w:rPr>
              <w:t>
қамтуды қамтамасыз ету үшін және</w:t>
            </w:r>
            <w:r>
              <w:br/>
            </w:r>
            <w:r>
              <w:rPr>
                <w:rFonts w:ascii="Times New Roman"/>
                <w:b w:val="false"/>
                <w:i w:val="false"/>
                <w:color w:val="000000"/>
                <w:sz w:val="20"/>
              </w:rPr>
              <w:t>
әлеуметтік бағдарламаларды іске асыру</w:t>
            </w:r>
            <w:r>
              <w:br/>
            </w:r>
            <w:r>
              <w:rPr>
                <w:rFonts w:ascii="Times New Roman"/>
                <w:b w:val="false"/>
                <w:i w:val="false"/>
                <w:color w:val="000000"/>
                <w:sz w:val="20"/>
              </w:rPr>
              <w:t>
саласындағы мемлекеттік саясатты іске</w:t>
            </w:r>
            <w:r>
              <w:br/>
            </w:r>
            <w:r>
              <w:rPr>
                <w:rFonts w:ascii="Times New Roman"/>
                <w:b w:val="false"/>
                <w:i w:val="false"/>
                <w:color w:val="000000"/>
                <w:sz w:val="20"/>
              </w:rPr>
              <w:t>
асыру жөніндегі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105994</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7685</w:t>
            </w:r>
          </w:p>
        </w:tc>
      </w:tr>
      <w:tr>
        <w:trPr>
          <w:trHeight w:val="9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w:t>
            </w:r>
            <w:r>
              <w:br/>
            </w:r>
            <w:r>
              <w:rPr>
                <w:rFonts w:ascii="Times New Roman"/>
                <w:b w:val="false"/>
                <w:i w:val="false"/>
                <w:color w:val="000000"/>
                <w:sz w:val="20"/>
              </w:rPr>
              <w:t>
қалалардың) бюджеттеріне арнаулы</w:t>
            </w:r>
            <w:r>
              <w:br/>
            </w:r>
            <w:r>
              <w:rPr>
                <w:rFonts w:ascii="Times New Roman"/>
                <w:b w:val="false"/>
                <w:i w:val="false"/>
                <w:color w:val="000000"/>
                <w:sz w:val="20"/>
              </w:rPr>
              <w:t>
әлеуметтік қызметтер стандарттарын</w:t>
            </w:r>
            <w:r>
              <w:br/>
            </w:r>
            <w:r>
              <w:rPr>
                <w:rFonts w:ascii="Times New Roman"/>
                <w:b w:val="false"/>
                <w:i w:val="false"/>
                <w:color w:val="000000"/>
                <w:sz w:val="20"/>
              </w:rPr>
              <w:t>
енгізуге берілетін ағымдағы нысаналы</w:t>
            </w:r>
            <w:r>
              <w:br/>
            </w:r>
            <w:r>
              <w:rPr>
                <w:rFonts w:ascii="Times New Roman"/>
                <w:b w:val="false"/>
                <w:i w:val="false"/>
                <w:color w:val="000000"/>
                <w:sz w:val="20"/>
              </w:rPr>
              <w:t>
трансферттер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29049</w:t>
            </w:r>
          </w:p>
        </w:tc>
      </w:tr>
      <w:tr>
        <w:trPr>
          <w:trHeight w:val="6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Үкіметтік емес секторда мемлекеттік</w:t>
            </w:r>
            <w:r>
              <w:br/>
            </w:r>
            <w:r>
              <w:rPr>
                <w:rFonts w:ascii="Times New Roman"/>
                <w:b w:val="false"/>
                <w:i w:val="false"/>
                <w:color w:val="000000"/>
                <w:sz w:val="20"/>
              </w:rPr>
              <w:t>
әлеуметтік тапсырысты орналастыру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22600</w:t>
            </w:r>
          </w:p>
        </w:tc>
      </w:tr>
      <w:tr>
        <w:trPr>
          <w:trHeight w:val="6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көші-қон іс-шараларын</w:t>
            </w:r>
            <w:r>
              <w:br/>
            </w:r>
            <w:r>
              <w:rPr>
                <w:rFonts w:ascii="Times New Roman"/>
                <w:b w:val="false"/>
                <w:i w:val="false"/>
                <w:color w:val="000000"/>
                <w:sz w:val="20"/>
              </w:rPr>
              <w:t>
іске асыру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5104</w:t>
            </w:r>
          </w:p>
        </w:tc>
      </w:tr>
      <w:tr>
        <w:trPr>
          <w:trHeight w:val="15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w:t>
            </w:r>
            <w:r>
              <w:br/>
            </w:r>
            <w:r>
              <w:rPr>
                <w:rFonts w:ascii="Times New Roman"/>
                <w:b w:val="false"/>
                <w:i w:val="false"/>
                <w:color w:val="000000"/>
                <w:sz w:val="20"/>
              </w:rPr>
              <w:t>
қалалардың) бюджеттеріне мүгедектердің</w:t>
            </w:r>
            <w:r>
              <w:br/>
            </w:r>
            <w:r>
              <w:rPr>
                <w:rFonts w:ascii="Times New Roman"/>
                <w:b w:val="false"/>
                <w:i w:val="false"/>
                <w:color w:val="000000"/>
                <w:sz w:val="20"/>
              </w:rPr>
              <w:t>
құқықтарын қамтамасыз ету және өмір сүру</w:t>
            </w:r>
            <w:r>
              <w:br/>
            </w:r>
            <w:r>
              <w:rPr>
                <w:rFonts w:ascii="Times New Roman"/>
                <w:b w:val="false"/>
                <w:i w:val="false"/>
                <w:color w:val="000000"/>
                <w:sz w:val="20"/>
              </w:rPr>
              <w:t>
сапасын жақсарту жөніндегі іс-шаралар</w:t>
            </w:r>
            <w:r>
              <w:br/>
            </w:r>
            <w:r>
              <w:rPr>
                <w:rFonts w:ascii="Times New Roman"/>
                <w:b w:val="false"/>
                <w:i w:val="false"/>
                <w:color w:val="000000"/>
                <w:sz w:val="20"/>
              </w:rPr>
              <w:t>
жоспарын іске асыруға берілетін ағымдағы</w:t>
            </w:r>
            <w:r>
              <w:br/>
            </w:r>
            <w:r>
              <w:rPr>
                <w:rFonts w:ascii="Times New Roman"/>
                <w:b w:val="false"/>
                <w:i w:val="false"/>
                <w:color w:val="000000"/>
                <w:sz w:val="20"/>
              </w:rPr>
              <w:t xml:space="preserve">
нысаналы трансферттер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17317</w:t>
            </w:r>
          </w:p>
        </w:tc>
      </w:tr>
      <w:tr>
        <w:trPr>
          <w:trHeight w:val="9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w:t>
            </w:r>
            <w:r>
              <w:br/>
            </w:r>
            <w:r>
              <w:rPr>
                <w:rFonts w:ascii="Times New Roman"/>
                <w:b w:val="false"/>
                <w:i w:val="false"/>
                <w:color w:val="000000"/>
                <w:sz w:val="20"/>
              </w:rPr>
              <w:t>
мекемелерінің және ұйымдарының күрделі</w:t>
            </w:r>
            <w:r>
              <w:br/>
            </w:r>
            <w:r>
              <w:rPr>
                <w:rFonts w:ascii="Times New Roman"/>
                <w:b w:val="false"/>
                <w:i w:val="false"/>
                <w:color w:val="000000"/>
                <w:sz w:val="20"/>
              </w:rPr>
              <w:t>
шығыстары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367584</w:t>
            </w:r>
          </w:p>
        </w:tc>
      </w:tr>
      <w:tr>
        <w:trPr>
          <w:trHeight w:val="6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w:t>
            </w:r>
            <w:r>
              <w:br/>
            </w:r>
            <w:r>
              <w:rPr>
                <w:rFonts w:ascii="Times New Roman"/>
                <w:b w:val="false"/>
                <w:i w:val="false"/>
                <w:color w:val="000000"/>
                <w:sz w:val="20"/>
              </w:rPr>
              <w:t xml:space="preserve">
нысаналы трансферттер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653557</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36574</w:t>
            </w:r>
          </w:p>
        </w:tc>
      </w:tr>
      <w:tr>
        <w:trPr>
          <w:trHeight w:val="9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077</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құқықтарын қамтамасыз ету</w:t>
            </w:r>
            <w:r>
              <w:br/>
            </w:r>
            <w:r>
              <w:rPr>
                <w:rFonts w:ascii="Times New Roman"/>
                <w:b w:val="false"/>
                <w:i w:val="false"/>
                <w:color w:val="000000"/>
                <w:sz w:val="20"/>
              </w:rPr>
              <w:t>
және өмір сүру сапасын жақсарту жөніндегі</w:t>
            </w:r>
            <w:r>
              <w:br/>
            </w:r>
            <w:r>
              <w:rPr>
                <w:rFonts w:ascii="Times New Roman"/>
                <w:b w:val="false"/>
                <w:i w:val="false"/>
                <w:color w:val="000000"/>
                <w:sz w:val="20"/>
              </w:rPr>
              <w:t>
іс-шаралар жоспарын іске асыру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36574</w:t>
            </w:r>
          </w:p>
        </w:tc>
      </w:tr>
      <w:tr>
        <w:trPr>
          <w:trHeight w:val="6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w:t>
            </w:r>
            <w:r>
              <w:br/>
            </w:r>
            <w:r>
              <w:rPr>
                <w:rFonts w:ascii="Times New Roman"/>
                <w:b w:val="false"/>
                <w:i w:val="false"/>
                <w:color w:val="000000"/>
                <w:sz w:val="20"/>
              </w:rPr>
              <w:t>
жолдары басқармасы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6339</w:t>
            </w:r>
          </w:p>
        </w:tc>
      </w:tr>
      <w:tr>
        <w:trPr>
          <w:trHeight w:val="15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w:t>
            </w:r>
            <w:r>
              <w:br/>
            </w:r>
            <w:r>
              <w:rPr>
                <w:rFonts w:ascii="Times New Roman"/>
                <w:b w:val="false"/>
                <w:i w:val="false"/>
                <w:color w:val="000000"/>
                <w:sz w:val="20"/>
              </w:rPr>
              <w:t>
қалалардың) бюджеттеріне мүгедектердің</w:t>
            </w:r>
            <w:r>
              <w:br/>
            </w:r>
            <w:r>
              <w:rPr>
                <w:rFonts w:ascii="Times New Roman"/>
                <w:b w:val="false"/>
                <w:i w:val="false"/>
                <w:color w:val="000000"/>
                <w:sz w:val="20"/>
              </w:rPr>
              <w:t>
құқықтарын қамтамасыз ету және өмір сүру</w:t>
            </w:r>
            <w:r>
              <w:br/>
            </w:r>
            <w:r>
              <w:rPr>
                <w:rFonts w:ascii="Times New Roman"/>
                <w:b w:val="false"/>
                <w:i w:val="false"/>
                <w:color w:val="000000"/>
                <w:sz w:val="20"/>
              </w:rPr>
              <w:t>
сапасын жақсарту жөніндегі іс-шаралар</w:t>
            </w:r>
            <w:r>
              <w:br/>
            </w:r>
            <w:r>
              <w:rPr>
                <w:rFonts w:ascii="Times New Roman"/>
                <w:b w:val="false"/>
                <w:i w:val="false"/>
                <w:color w:val="000000"/>
                <w:sz w:val="20"/>
              </w:rPr>
              <w:t>
жоспарын іске асыруға берілетін ағымдағы</w:t>
            </w:r>
            <w:r>
              <w:br/>
            </w:r>
            <w:r>
              <w:rPr>
                <w:rFonts w:ascii="Times New Roman"/>
                <w:b w:val="false"/>
                <w:i w:val="false"/>
                <w:color w:val="000000"/>
                <w:sz w:val="20"/>
              </w:rPr>
              <w:t>
нысаналы трансферттер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6339</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еңбек инспекциясы бойынша</w:t>
            </w:r>
            <w:r>
              <w:br/>
            </w:r>
            <w:r>
              <w:rPr>
                <w:rFonts w:ascii="Times New Roman"/>
                <w:b w:val="false"/>
                <w:i w:val="false"/>
                <w:color w:val="000000"/>
                <w:sz w:val="20"/>
              </w:rPr>
              <w:t>
басқармасы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62674</w:t>
            </w:r>
          </w:p>
        </w:tc>
      </w:tr>
      <w:tr>
        <w:trPr>
          <w:trHeight w:val="6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еңбек қатынасын реттеу</w:t>
            </w:r>
            <w:r>
              <w:br/>
            </w:r>
            <w:r>
              <w:rPr>
                <w:rFonts w:ascii="Times New Roman"/>
                <w:b w:val="false"/>
                <w:i w:val="false"/>
                <w:color w:val="000000"/>
                <w:sz w:val="20"/>
              </w:rPr>
              <w:t>
саласындағы мемлекеттік саясатты іске</w:t>
            </w:r>
            <w:r>
              <w:br/>
            </w:r>
            <w:r>
              <w:rPr>
                <w:rFonts w:ascii="Times New Roman"/>
                <w:b w:val="false"/>
                <w:i w:val="false"/>
                <w:color w:val="000000"/>
                <w:sz w:val="20"/>
              </w:rPr>
              <w:t>
асыру жөніндегі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61750</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47154816</w:t>
            </w:r>
          </w:p>
        </w:tc>
      </w:tr>
      <w:tr>
        <w:trPr>
          <w:trHeight w:val="2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23637497</w:t>
            </w:r>
          </w:p>
        </w:tc>
      </w:tr>
      <w:tr>
        <w:trPr>
          <w:trHeight w:val="2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2242462</w:t>
            </w:r>
          </w:p>
        </w:tc>
      </w:tr>
      <w:tr>
        <w:trPr>
          <w:trHeight w:val="12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(республикалық маңызы бар</w:t>
            </w:r>
            <w:r>
              <w:br/>
            </w:r>
            <w:r>
              <w:rPr>
                <w:rFonts w:ascii="Times New Roman"/>
                <w:b w:val="false"/>
                <w:i w:val="false"/>
                <w:color w:val="000000"/>
                <w:sz w:val="20"/>
              </w:rPr>
              <w:t>
қалалардың) бюджеттеріне мемлекет мұқтажы</w:t>
            </w:r>
            <w:r>
              <w:br/>
            </w:r>
            <w:r>
              <w:rPr>
                <w:rFonts w:ascii="Times New Roman"/>
                <w:b w:val="false"/>
                <w:i w:val="false"/>
                <w:color w:val="000000"/>
                <w:sz w:val="20"/>
              </w:rPr>
              <w:t>
үшін жер учаскелерін алуға берілетін</w:t>
            </w:r>
            <w:r>
              <w:br/>
            </w:r>
            <w:r>
              <w:rPr>
                <w:rFonts w:ascii="Times New Roman"/>
                <w:b w:val="false"/>
                <w:i w:val="false"/>
                <w:color w:val="000000"/>
                <w:sz w:val="20"/>
              </w:rPr>
              <w:t>
нысаналы трансферттер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2242462</w:t>
            </w:r>
          </w:p>
        </w:tc>
      </w:tr>
      <w:tr>
        <w:trPr>
          <w:trHeight w:val="5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w:t>
            </w:r>
            <w:r>
              <w:br/>
            </w:r>
            <w:r>
              <w:rPr>
                <w:rFonts w:ascii="Times New Roman"/>
                <w:b w:val="false"/>
                <w:i w:val="false"/>
                <w:color w:val="000000"/>
                <w:sz w:val="20"/>
              </w:rPr>
              <w:t>
жолдары басқармасы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282097</w:t>
            </w:r>
          </w:p>
        </w:tc>
      </w:tr>
      <w:tr>
        <w:trPr>
          <w:trHeight w:val="15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w:t>
            </w:r>
            <w:r>
              <w:br/>
            </w:r>
            <w:r>
              <w:rPr>
                <w:rFonts w:ascii="Times New Roman"/>
                <w:b w:val="false"/>
                <w:i w:val="false"/>
                <w:color w:val="000000"/>
                <w:sz w:val="20"/>
              </w:rPr>
              <w:t>
қалалардың) бюджеттеріне Жұмыспен қамту</w:t>
            </w:r>
            <w:r>
              <w:br/>
            </w:r>
            <w:r>
              <w:rPr>
                <w:rFonts w:ascii="Times New Roman"/>
                <w:b w:val="false"/>
                <w:i w:val="false"/>
                <w:color w:val="000000"/>
                <w:sz w:val="20"/>
              </w:rPr>
              <w:t>
2020 жол картасы шеңберінде қалаларды және</w:t>
            </w:r>
            <w:r>
              <w:br/>
            </w:r>
            <w:r>
              <w:rPr>
                <w:rFonts w:ascii="Times New Roman"/>
                <w:b w:val="false"/>
                <w:i w:val="false"/>
                <w:color w:val="000000"/>
                <w:sz w:val="20"/>
              </w:rPr>
              <w:t>
ауылдық елді мекендерді дамытуға берілетін</w:t>
            </w:r>
            <w:r>
              <w:br/>
            </w:r>
            <w:r>
              <w:rPr>
                <w:rFonts w:ascii="Times New Roman"/>
                <w:b w:val="false"/>
                <w:i w:val="false"/>
                <w:color w:val="000000"/>
                <w:sz w:val="20"/>
              </w:rPr>
              <w:t>
ағымдағы нысаналы трансферттер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282097</w:t>
            </w:r>
          </w:p>
        </w:tc>
      </w:tr>
      <w:tr>
        <w:trPr>
          <w:trHeight w:val="2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20991649</w:t>
            </w:r>
          </w:p>
        </w:tc>
      </w:tr>
      <w:tr>
        <w:trPr>
          <w:trHeight w:val="124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w:t>
            </w:r>
            <w:r>
              <w:br/>
            </w:r>
            <w:r>
              <w:rPr>
                <w:rFonts w:ascii="Times New Roman"/>
                <w:b w:val="false"/>
                <w:i w:val="false"/>
                <w:color w:val="000000"/>
                <w:sz w:val="20"/>
              </w:rPr>
              <w:t>
қалалардың) бюджеттеріне мемлекеттік</w:t>
            </w:r>
            <w:r>
              <w:br/>
            </w:r>
            <w:r>
              <w:rPr>
                <w:rFonts w:ascii="Times New Roman"/>
                <w:b w:val="false"/>
                <w:i w:val="false"/>
                <w:color w:val="000000"/>
                <w:sz w:val="20"/>
              </w:rPr>
              <w:t>
коммуналдық тұрғын үй қорының тұрғын</w:t>
            </w:r>
            <w:r>
              <w:br/>
            </w:r>
            <w:r>
              <w:rPr>
                <w:rFonts w:ascii="Times New Roman"/>
                <w:b w:val="false"/>
                <w:i w:val="false"/>
                <w:color w:val="000000"/>
                <w:sz w:val="20"/>
              </w:rPr>
              <w:t>
үйлерін жобалауға, салуға және (немесе)</w:t>
            </w:r>
            <w:r>
              <w:br/>
            </w:r>
            <w:r>
              <w:rPr>
                <w:rFonts w:ascii="Times New Roman"/>
                <w:b w:val="false"/>
                <w:i w:val="false"/>
                <w:color w:val="000000"/>
                <w:sz w:val="20"/>
              </w:rPr>
              <w:t>
сатып алуға берілетін нысаналы даму</w:t>
            </w:r>
            <w:r>
              <w:br/>
            </w:r>
            <w:r>
              <w:rPr>
                <w:rFonts w:ascii="Times New Roman"/>
                <w:b w:val="false"/>
                <w:i w:val="false"/>
                <w:color w:val="000000"/>
                <w:sz w:val="20"/>
              </w:rPr>
              <w:t>
трансферттері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5967185</w:t>
            </w:r>
          </w:p>
        </w:tc>
      </w:tr>
      <w:tr>
        <w:trPr>
          <w:trHeight w:val="15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w:t>
            </w:r>
            <w:r>
              <w:br/>
            </w:r>
            <w:r>
              <w:rPr>
                <w:rFonts w:ascii="Times New Roman"/>
                <w:b w:val="false"/>
                <w:i w:val="false"/>
                <w:color w:val="000000"/>
                <w:sz w:val="20"/>
              </w:rPr>
              <w:t>
қалалардың) бюджеттеріне</w:t>
            </w:r>
            <w:r>
              <w:br/>
            </w:r>
            <w:r>
              <w:rPr>
                <w:rFonts w:ascii="Times New Roman"/>
                <w:b w:val="false"/>
                <w:i w:val="false"/>
                <w:color w:val="000000"/>
                <w:sz w:val="20"/>
              </w:rPr>
              <w:t>
инженерлік-коммуникациялық инфрақұрылымды</w:t>
            </w:r>
            <w:r>
              <w:br/>
            </w:r>
            <w:r>
              <w:rPr>
                <w:rFonts w:ascii="Times New Roman"/>
                <w:b w:val="false"/>
                <w:i w:val="false"/>
                <w:color w:val="000000"/>
                <w:sz w:val="20"/>
              </w:rPr>
              <w:t>
жобалауға, дамытуға, жайластыруға және</w:t>
            </w:r>
            <w:r>
              <w:br/>
            </w:r>
            <w:r>
              <w:rPr>
                <w:rFonts w:ascii="Times New Roman"/>
                <w:b w:val="false"/>
                <w:i w:val="false"/>
                <w:color w:val="000000"/>
                <w:sz w:val="20"/>
              </w:rPr>
              <w:t>
(немесе) сатып алуға берілетін нысаналы</w:t>
            </w:r>
            <w:r>
              <w:br/>
            </w:r>
            <w:r>
              <w:rPr>
                <w:rFonts w:ascii="Times New Roman"/>
                <w:b w:val="false"/>
                <w:i w:val="false"/>
                <w:color w:val="000000"/>
                <w:sz w:val="20"/>
              </w:rPr>
              <w:t>
даму трансферттері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15024464</w:t>
            </w:r>
          </w:p>
        </w:tc>
      </w:tr>
      <w:tr>
        <w:trPr>
          <w:trHeight w:val="6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w:t>
            </w:r>
            <w:r>
              <w:br/>
            </w:r>
            <w:r>
              <w:rPr>
                <w:rFonts w:ascii="Times New Roman"/>
                <w:b w:val="false"/>
                <w:i w:val="false"/>
                <w:color w:val="000000"/>
                <w:sz w:val="20"/>
              </w:rPr>
              <w:t>
үй-коммуналдық шаруашылық басқармасы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121289</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Көппәтерлі тұрғын үйлерде энергетикалық</w:t>
            </w:r>
            <w:r>
              <w:br/>
            </w:r>
            <w:r>
              <w:rPr>
                <w:rFonts w:ascii="Times New Roman"/>
                <w:b w:val="false"/>
                <w:i w:val="false"/>
                <w:color w:val="000000"/>
                <w:sz w:val="20"/>
              </w:rPr>
              <w:t>
аудит жүргізу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13125</w:t>
            </w:r>
          </w:p>
        </w:tc>
      </w:tr>
      <w:tr>
        <w:trPr>
          <w:trHeight w:val="15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w:t>
            </w:r>
            <w:r>
              <w:br/>
            </w:r>
            <w:r>
              <w:rPr>
                <w:rFonts w:ascii="Times New Roman"/>
                <w:b w:val="false"/>
                <w:i w:val="false"/>
                <w:color w:val="000000"/>
                <w:sz w:val="20"/>
              </w:rPr>
              <w:t>
қалалардың) бюджеттеріне Жұмыспен қамту</w:t>
            </w:r>
            <w:r>
              <w:br/>
            </w:r>
            <w:r>
              <w:rPr>
                <w:rFonts w:ascii="Times New Roman"/>
                <w:b w:val="false"/>
                <w:i w:val="false"/>
                <w:color w:val="000000"/>
                <w:sz w:val="20"/>
              </w:rPr>
              <w:t>
2020 жол картасы шеңберінде қалаларды және</w:t>
            </w:r>
            <w:r>
              <w:br/>
            </w:r>
            <w:r>
              <w:rPr>
                <w:rFonts w:ascii="Times New Roman"/>
                <w:b w:val="false"/>
                <w:i w:val="false"/>
                <w:color w:val="000000"/>
                <w:sz w:val="20"/>
              </w:rPr>
              <w:t>
ауылдық елді мекендерді дамытуға берілетін</w:t>
            </w:r>
            <w:r>
              <w:br/>
            </w:r>
            <w:r>
              <w:rPr>
                <w:rFonts w:ascii="Times New Roman"/>
                <w:b w:val="false"/>
                <w:i w:val="false"/>
                <w:color w:val="000000"/>
                <w:sz w:val="20"/>
              </w:rPr>
              <w:t>
ағымдағы нысаналы трансферттер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108164</w:t>
            </w:r>
          </w:p>
        </w:tc>
      </w:tr>
      <w:tr>
        <w:trPr>
          <w:trHeight w:val="2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23517319</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830584</w:t>
            </w:r>
          </w:p>
        </w:tc>
      </w:tr>
      <w:tr>
        <w:trPr>
          <w:trHeight w:val="9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w:t>
            </w:r>
            <w:r>
              <w:br/>
            </w:r>
            <w:r>
              <w:rPr>
                <w:rFonts w:ascii="Times New Roman"/>
                <w:b w:val="false"/>
                <w:i w:val="false"/>
                <w:color w:val="000000"/>
                <w:sz w:val="20"/>
              </w:rPr>
              <w:t>
бюджеттеріне коммуналдық шаруашылықты</w:t>
            </w:r>
            <w:r>
              <w:br/>
            </w:r>
            <w:r>
              <w:rPr>
                <w:rFonts w:ascii="Times New Roman"/>
                <w:b w:val="false"/>
                <w:i w:val="false"/>
                <w:color w:val="000000"/>
                <w:sz w:val="20"/>
              </w:rPr>
              <w:t>
дамытуға арналған нысаналы даму</w:t>
            </w:r>
            <w:r>
              <w:br/>
            </w:r>
            <w:r>
              <w:rPr>
                <w:rFonts w:ascii="Times New Roman"/>
                <w:b w:val="false"/>
                <w:i w:val="false"/>
                <w:color w:val="000000"/>
                <w:sz w:val="20"/>
              </w:rPr>
              <w:t>
трансферттері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798583</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32001</w:t>
            </w:r>
          </w:p>
        </w:tc>
      </w:tr>
      <w:tr>
        <w:trPr>
          <w:trHeight w:val="6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w:t>
            </w:r>
            <w:r>
              <w:br/>
            </w:r>
            <w:r>
              <w:rPr>
                <w:rFonts w:ascii="Times New Roman"/>
                <w:b w:val="false"/>
                <w:i w:val="false"/>
                <w:color w:val="000000"/>
                <w:sz w:val="20"/>
              </w:rPr>
              <w:t>
үй-коммуналдық шаруашылық басқармасы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22686735</w:t>
            </w:r>
          </w:p>
        </w:tc>
      </w:tr>
      <w:tr>
        <w:trPr>
          <w:trHeight w:val="94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энергетика және тұрғын</w:t>
            </w:r>
            <w:r>
              <w:br/>
            </w:r>
            <w:r>
              <w:rPr>
                <w:rFonts w:ascii="Times New Roman"/>
                <w:b w:val="false"/>
                <w:i w:val="false"/>
                <w:color w:val="000000"/>
                <w:sz w:val="20"/>
              </w:rPr>
              <w:t>
үй-коммуналдық шаруашылық саласындағы</w:t>
            </w:r>
            <w:r>
              <w:br/>
            </w:r>
            <w:r>
              <w:rPr>
                <w:rFonts w:ascii="Times New Roman"/>
                <w:b w:val="false"/>
                <w:i w:val="false"/>
                <w:color w:val="000000"/>
                <w:sz w:val="20"/>
              </w:rPr>
              <w:t>
мемлекеттік саясатты іске асыру жөніндегі</w:t>
            </w:r>
            <w:r>
              <w:br/>
            </w:r>
            <w:r>
              <w:rPr>
                <w:rFonts w:ascii="Times New Roman"/>
                <w:b w:val="false"/>
                <w:i w:val="false"/>
                <w:color w:val="000000"/>
                <w:sz w:val="20"/>
              </w:rPr>
              <w:t>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108668</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газдандыру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43748</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w:t>
            </w:r>
          </w:p>
        </w:tc>
      </w:tr>
      <w:tr>
        <w:trPr>
          <w:trHeight w:val="9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w:t>
            </w:r>
            <w:r>
              <w:br/>
            </w:r>
            <w:r>
              <w:rPr>
                <w:rFonts w:ascii="Times New Roman"/>
                <w:b w:val="false"/>
                <w:i w:val="false"/>
                <w:color w:val="000000"/>
                <w:sz w:val="20"/>
              </w:rPr>
              <w:t>
қалалардың) бюджеттеріне сумен жабдықтауға</w:t>
            </w:r>
            <w:r>
              <w:br/>
            </w:r>
            <w:r>
              <w:rPr>
                <w:rFonts w:ascii="Times New Roman"/>
                <w:b w:val="false"/>
                <w:i w:val="false"/>
                <w:color w:val="000000"/>
                <w:sz w:val="20"/>
              </w:rPr>
              <w:t>
және су бұру жүйелерін дамытуға берілетін</w:t>
            </w:r>
            <w:r>
              <w:br/>
            </w:r>
            <w:r>
              <w:rPr>
                <w:rFonts w:ascii="Times New Roman"/>
                <w:b w:val="false"/>
                <w:i w:val="false"/>
                <w:color w:val="000000"/>
                <w:sz w:val="20"/>
              </w:rPr>
              <w:t xml:space="preserve">
нысаналы даму трансферттері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6930925</w:t>
            </w:r>
          </w:p>
        </w:tc>
      </w:tr>
      <w:tr>
        <w:trPr>
          <w:trHeight w:val="9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w:t>
            </w:r>
            <w:r>
              <w:br/>
            </w:r>
            <w:r>
              <w:rPr>
                <w:rFonts w:ascii="Times New Roman"/>
                <w:b w:val="false"/>
                <w:i w:val="false"/>
                <w:color w:val="000000"/>
                <w:sz w:val="20"/>
              </w:rPr>
              <w:t>
бюджеттеріне коммуналдық шаруашылықты</w:t>
            </w:r>
            <w:r>
              <w:br/>
            </w:r>
            <w:r>
              <w:rPr>
                <w:rFonts w:ascii="Times New Roman"/>
                <w:b w:val="false"/>
                <w:i w:val="false"/>
                <w:color w:val="000000"/>
                <w:sz w:val="20"/>
              </w:rPr>
              <w:t>
дамытуға арналған нысаналы даму</w:t>
            </w:r>
            <w:r>
              <w:br/>
            </w:r>
            <w:r>
              <w:rPr>
                <w:rFonts w:ascii="Times New Roman"/>
                <w:b w:val="false"/>
                <w:i w:val="false"/>
                <w:color w:val="000000"/>
                <w:sz w:val="20"/>
              </w:rPr>
              <w:t>
трансферттері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8872569</w:t>
            </w:r>
          </w:p>
        </w:tc>
      </w:tr>
      <w:tr>
        <w:trPr>
          <w:trHeight w:val="12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w:t>
            </w:r>
            <w:r>
              <w:br/>
            </w:r>
            <w:r>
              <w:rPr>
                <w:rFonts w:ascii="Times New Roman"/>
                <w:b w:val="false"/>
                <w:i w:val="false"/>
                <w:color w:val="000000"/>
                <w:sz w:val="20"/>
              </w:rPr>
              <w:t>
қалалардың) бюджеттеріне елді мекендерді</w:t>
            </w:r>
            <w:r>
              <w:br/>
            </w:r>
            <w:r>
              <w:rPr>
                <w:rFonts w:ascii="Times New Roman"/>
                <w:b w:val="false"/>
                <w:i w:val="false"/>
                <w:color w:val="000000"/>
                <w:sz w:val="20"/>
              </w:rPr>
              <w:t>
сумен жабдықтау жүйесін дамытуға берілетін</w:t>
            </w:r>
            <w:r>
              <w:br/>
            </w:r>
            <w:r>
              <w:rPr>
                <w:rFonts w:ascii="Times New Roman"/>
                <w:b w:val="false"/>
                <w:i w:val="false"/>
                <w:color w:val="000000"/>
                <w:sz w:val="20"/>
              </w:rPr>
              <w:t xml:space="preserve">
нысаналы даму трансферттері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3537179</w:t>
            </w:r>
          </w:p>
        </w:tc>
      </w:tr>
      <w:tr>
        <w:trPr>
          <w:trHeight w:val="9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w:t>
            </w:r>
            <w:r>
              <w:br/>
            </w:r>
            <w:r>
              <w:rPr>
                <w:rFonts w:ascii="Times New Roman"/>
                <w:b w:val="false"/>
                <w:i w:val="false"/>
                <w:color w:val="000000"/>
                <w:sz w:val="20"/>
              </w:rPr>
              <w:t>
мекемелерінің және ұйымдарының күрделі</w:t>
            </w:r>
            <w:r>
              <w:br/>
            </w:r>
            <w:r>
              <w:rPr>
                <w:rFonts w:ascii="Times New Roman"/>
                <w:b w:val="false"/>
                <w:i w:val="false"/>
                <w:color w:val="000000"/>
                <w:sz w:val="20"/>
              </w:rPr>
              <w:t>
шығыстары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800400</w:t>
            </w:r>
          </w:p>
        </w:tc>
      </w:tr>
      <w:tr>
        <w:trPr>
          <w:trHeight w:val="6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w:t>
            </w:r>
            <w:r>
              <w:br/>
            </w:r>
            <w:r>
              <w:rPr>
                <w:rFonts w:ascii="Times New Roman"/>
                <w:b w:val="false"/>
                <w:i w:val="false"/>
                <w:color w:val="000000"/>
                <w:sz w:val="20"/>
              </w:rPr>
              <w:t xml:space="preserve">
нысаналы трансферттер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2392730</w:t>
            </w:r>
          </w:p>
        </w:tc>
      </w:tr>
      <w:tr>
        <w:trPr>
          <w:trHeight w:val="39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w:t>
            </w:r>
            <w:r>
              <w:br/>
            </w:r>
            <w:r>
              <w:rPr>
                <w:rFonts w:ascii="Times New Roman"/>
                <w:b w:val="false"/>
                <w:i w:val="false"/>
                <w:color w:val="000000"/>
                <w:sz w:val="20"/>
              </w:rPr>
              <w:t>
кеңістiк</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9893054</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1060324</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13264</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13264</w:t>
            </w:r>
          </w:p>
        </w:tc>
      </w:tr>
      <w:tr>
        <w:trPr>
          <w:trHeight w:val="6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мұрағаттар және</w:t>
            </w:r>
            <w:r>
              <w:br/>
            </w:r>
            <w:r>
              <w:rPr>
                <w:rFonts w:ascii="Times New Roman"/>
                <w:b w:val="false"/>
                <w:i w:val="false"/>
                <w:color w:val="000000"/>
                <w:sz w:val="20"/>
              </w:rPr>
              <w:t>
құжаттама басқармасы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1047060</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366871</w:t>
            </w:r>
          </w:p>
        </w:tc>
      </w:tr>
      <w:tr>
        <w:trPr>
          <w:trHeight w:val="6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мұраны сақтауды және оған</w:t>
            </w:r>
            <w:r>
              <w:br/>
            </w:r>
            <w:r>
              <w:rPr>
                <w:rFonts w:ascii="Times New Roman"/>
                <w:b w:val="false"/>
                <w:i w:val="false"/>
                <w:color w:val="000000"/>
                <w:sz w:val="20"/>
              </w:rPr>
              <w:t>
қолжетімділікті қамтамасыз ету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295920</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384269</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5553358</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2070952</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2070952</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дене шынықтыру және спорт</w:t>
            </w:r>
            <w:r>
              <w:br/>
            </w:r>
            <w:r>
              <w:rPr>
                <w:rFonts w:ascii="Times New Roman"/>
                <w:b w:val="false"/>
                <w:i w:val="false"/>
                <w:color w:val="000000"/>
                <w:sz w:val="20"/>
              </w:rPr>
              <w:t xml:space="preserve">
басқармасы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3482406</w:t>
            </w:r>
          </w:p>
        </w:tc>
      </w:tr>
      <w:tr>
        <w:trPr>
          <w:trHeight w:val="9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w:t>
            </w:r>
            <w:r>
              <w:br/>
            </w:r>
            <w:r>
              <w:rPr>
                <w:rFonts w:ascii="Times New Roman"/>
                <w:b w:val="false"/>
                <w:i w:val="false"/>
                <w:color w:val="000000"/>
                <w:sz w:val="20"/>
              </w:rPr>
              <w:t>
спорт саласында мемлекеттік саясатты іске</w:t>
            </w:r>
            <w:r>
              <w:br/>
            </w:r>
            <w:r>
              <w:rPr>
                <w:rFonts w:ascii="Times New Roman"/>
                <w:b w:val="false"/>
                <w:i w:val="false"/>
                <w:color w:val="000000"/>
                <w:sz w:val="20"/>
              </w:rPr>
              <w:t xml:space="preserve">
асыру жөніндегі қызметтер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55938</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деңгейде спорт жарыстарын өткізу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118306</w:t>
            </w:r>
          </w:p>
        </w:tc>
      </w:tr>
      <w:tr>
        <w:trPr>
          <w:trHeight w:val="12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түрлі спорт түрлері бойынша облыстың</w:t>
            </w:r>
            <w:r>
              <w:br/>
            </w:r>
            <w:r>
              <w:rPr>
                <w:rFonts w:ascii="Times New Roman"/>
                <w:b w:val="false"/>
                <w:i w:val="false"/>
                <w:color w:val="000000"/>
                <w:sz w:val="20"/>
              </w:rPr>
              <w:t>
құрама командаларының мүшелерін дайындау</w:t>
            </w:r>
            <w:r>
              <w:br/>
            </w:r>
            <w:r>
              <w:rPr>
                <w:rFonts w:ascii="Times New Roman"/>
                <w:b w:val="false"/>
                <w:i w:val="false"/>
                <w:color w:val="000000"/>
                <w:sz w:val="20"/>
              </w:rPr>
              <w:t>
және республикалық және халықаралық спорт</w:t>
            </w:r>
            <w:r>
              <w:br/>
            </w:r>
            <w:r>
              <w:rPr>
                <w:rFonts w:ascii="Times New Roman"/>
                <w:b w:val="false"/>
                <w:i w:val="false"/>
                <w:color w:val="000000"/>
                <w:sz w:val="20"/>
              </w:rPr>
              <w:t>
жарыстарына қатысуы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3194052</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2186</w:t>
            </w:r>
          </w:p>
        </w:tc>
      </w:tr>
      <w:tr>
        <w:trPr>
          <w:trHeight w:val="6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w:t>
            </w:r>
            <w:r>
              <w:br/>
            </w:r>
            <w:r>
              <w:rPr>
                <w:rFonts w:ascii="Times New Roman"/>
                <w:b w:val="false"/>
                <w:i w:val="false"/>
                <w:color w:val="000000"/>
                <w:sz w:val="20"/>
              </w:rPr>
              <w:t>
мекемелердің және ұйымдардың күрделі</w:t>
            </w:r>
            <w:r>
              <w:br/>
            </w:r>
            <w:r>
              <w:rPr>
                <w:rFonts w:ascii="Times New Roman"/>
                <w:b w:val="false"/>
                <w:i w:val="false"/>
                <w:color w:val="000000"/>
                <w:sz w:val="20"/>
              </w:rPr>
              <w:t>
шығыстары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111924</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986387</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659850</w:t>
            </w:r>
          </w:p>
        </w:tc>
      </w:tr>
      <w:tr>
        <w:trPr>
          <w:trHeight w:val="6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 жүргізу</w:t>
            </w:r>
            <w:r>
              <w:br/>
            </w:r>
            <w:r>
              <w:rPr>
                <w:rFonts w:ascii="Times New Roman"/>
                <w:b w:val="false"/>
                <w:i w:val="false"/>
                <w:color w:val="000000"/>
                <w:sz w:val="20"/>
              </w:rPr>
              <w:t>
жөніндегі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659850</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81617</w:t>
            </w:r>
          </w:p>
        </w:tc>
      </w:tr>
      <w:tr>
        <w:trPr>
          <w:trHeight w:val="64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дамыту</w:t>
            </w:r>
            <w:r>
              <w:br/>
            </w:r>
            <w:r>
              <w:rPr>
                <w:rFonts w:ascii="Times New Roman"/>
                <w:b w:val="false"/>
                <w:i w:val="false"/>
                <w:color w:val="000000"/>
                <w:sz w:val="20"/>
              </w:rPr>
              <w:t>
саласындағы мемлекеттік саясатты іске</w:t>
            </w:r>
            <w:r>
              <w:br/>
            </w:r>
            <w:r>
              <w:rPr>
                <w:rFonts w:ascii="Times New Roman"/>
                <w:b w:val="false"/>
                <w:i w:val="false"/>
                <w:color w:val="000000"/>
                <w:sz w:val="20"/>
              </w:rPr>
              <w:t>
асыру жөніндегі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45389</w:t>
            </w:r>
          </w:p>
        </w:tc>
      </w:tr>
      <w:tr>
        <w:trPr>
          <w:trHeight w:val="64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w:t>
            </w:r>
            <w:r>
              <w:br/>
            </w:r>
            <w:r>
              <w:rPr>
                <w:rFonts w:ascii="Times New Roman"/>
                <w:b w:val="false"/>
                <w:i w:val="false"/>
                <w:color w:val="000000"/>
                <w:sz w:val="20"/>
              </w:rPr>
              <w:t>
халықтарының басқа да тiлдерін дамыту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27578</w:t>
            </w:r>
          </w:p>
        </w:tc>
      </w:tr>
      <w:tr>
        <w:trPr>
          <w:trHeight w:val="34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8650</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объектілерін дамыту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6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мұрағаттар және</w:t>
            </w:r>
            <w:r>
              <w:br/>
            </w:r>
            <w:r>
              <w:rPr>
                <w:rFonts w:ascii="Times New Roman"/>
                <w:b w:val="false"/>
                <w:i w:val="false"/>
                <w:color w:val="000000"/>
                <w:sz w:val="20"/>
              </w:rPr>
              <w:t>
құжаттама басқармасы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244919</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кiтапханалардың жұмыс iстеуiн</w:t>
            </w:r>
            <w:r>
              <w:br/>
            </w:r>
            <w:r>
              <w:rPr>
                <w:rFonts w:ascii="Times New Roman"/>
                <w:b w:val="false"/>
                <w:i w:val="false"/>
                <w:color w:val="000000"/>
                <w:sz w:val="20"/>
              </w:rPr>
              <w:t>
қамтамасыз ету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65845</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179074</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283457</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басқармасы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283457</w:t>
            </w:r>
          </w:p>
        </w:tc>
      </w:tr>
      <w:tr>
        <w:trPr>
          <w:trHeight w:val="6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туризм саласында</w:t>
            </w:r>
            <w:r>
              <w:br/>
            </w:r>
            <w:r>
              <w:rPr>
                <w:rFonts w:ascii="Times New Roman"/>
                <w:b w:val="false"/>
                <w:i w:val="false"/>
                <w:color w:val="000000"/>
                <w:sz w:val="20"/>
              </w:rPr>
              <w:t>
мемлекеттік саясатты іске асыру жөніндегі</w:t>
            </w:r>
            <w:r>
              <w:br/>
            </w:r>
            <w:r>
              <w:rPr>
                <w:rFonts w:ascii="Times New Roman"/>
                <w:b w:val="false"/>
                <w:i w:val="false"/>
                <w:color w:val="000000"/>
                <w:sz w:val="20"/>
              </w:rPr>
              <w:t xml:space="preserve">
қызметтер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26174</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жүйелерді құру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187259</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49104</w:t>
            </w:r>
          </w:p>
        </w:tc>
      </w:tr>
      <w:tr>
        <w:trPr>
          <w:trHeight w:val="6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w:t>
            </w:r>
            <w:r>
              <w:br/>
            </w:r>
            <w:r>
              <w:rPr>
                <w:rFonts w:ascii="Times New Roman"/>
                <w:b w:val="false"/>
                <w:i w:val="false"/>
                <w:color w:val="000000"/>
                <w:sz w:val="20"/>
              </w:rPr>
              <w:t>
мекемелердің және ұйымдардың күрделі</w:t>
            </w:r>
            <w:r>
              <w:br/>
            </w:r>
            <w:r>
              <w:rPr>
                <w:rFonts w:ascii="Times New Roman"/>
                <w:b w:val="false"/>
                <w:i w:val="false"/>
                <w:color w:val="000000"/>
                <w:sz w:val="20"/>
              </w:rPr>
              <w:t>
шығыстары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20920</w:t>
            </w:r>
          </w:p>
        </w:tc>
      </w:tr>
      <w:tr>
        <w:trPr>
          <w:trHeight w:val="6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w:t>
            </w:r>
            <w:r>
              <w:br/>
            </w:r>
            <w:r>
              <w:rPr>
                <w:rFonts w:ascii="Times New Roman"/>
                <w:b w:val="false"/>
                <w:i w:val="false"/>
                <w:color w:val="000000"/>
                <w:sz w:val="20"/>
              </w:rPr>
              <w:t>
кеңiстiктi ұйымдастыру жөнiндегi өзге де</w:t>
            </w:r>
            <w:r>
              <w:br/>
            </w:r>
            <w:r>
              <w:rPr>
                <w:rFonts w:ascii="Times New Roman"/>
                <w:b w:val="false"/>
                <w:i w:val="false"/>
                <w:color w:val="000000"/>
                <w:sz w:val="20"/>
              </w:rPr>
              <w:t>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2009528</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206544</w:t>
            </w:r>
          </w:p>
        </w:tc>
      </w:tr>
      <w:tr>
        <w:trPr>
          <w:trHeight w:val="6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w:t>
            </w:r>
            <w:r>
              <w:br/>
            </w:r>
            <w:r>
              <w:rPr>
                <w:rFonts w:ascii="Times New Roman"/>
                <w:b w:val="false"/>
                <w:i w:val="false"/>
                <w:color w:val="000000"/>
                <w:sz w:val="20"/>
              </w:rPr>
              <w:t>
саясатты іске асыру жөніндегі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84544</w:t>
            </w:r>
          </w:p>
        </w:tc>
      </w:tr>
      <w:tr>
        <w:trPr>
          <w:trHeight w:val="6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w:t>
            </w:r>
            <w:r>
              <w:br/>
            </w:r>
            <w:r>
              <w:rPr>
                <w:rFonts w:ascii="Times New Roman"/>
                <w:b w:val="false"/>
                <w:i w:val="false"/>
                <w:color w:val="000000"/>
                <w:sz w:val="20"/>
              </w:rPr>
              <w:t>
нысаналы трансферттер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122000</w:t>
            </w:r>
          </w:p>
        </w:tc>
      </w:tr>
      <w:tr>
        <w:trPr>
          <w:trHeight w:val="6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мұрағаттар және</w:t>
            </w:r>
            <w:r>
              <w:br/>
            </w:r>
            <w:r>
              <w:rPr>
                <w:rFonts w:ascii="Times New Roman"/>
                <w:b w:val="false"/>
                <w:i w:val="false"/>
                <w:color w:val="000000"/>
                <w:sz w:val="20"/>
              </w:rPr>
              <w:t>
құжаттама басқармасы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1489345</w:t>
            </w:r>
          </w:p>
        </w:tc>
      </w:tr>
      <w:tr>
        <w:trPr>
          <w:trHeight w:val="9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және мұрағат</w:t>
            </w:r>
            <w:r>
              <w:br/>
            </w:r>
            <w:r>
              <w:rPr>
                <w:rFonts w:ascii="Times New Roman"/>
                <w:b w:val="false"/>
                <w:i w:val="false"/>
                <w:color w:val="000000"/>
                <w:sz w:val="20"/>
              </w:rPr>
              <w:t>
ісін басқару саласындағы мемлекеттік</w:t>
            </w:r>
            <w:r>
              <w:br/>
            </w:r>
            <w:r>
              <w:rPr>
                <w:rFonts w:ascii="Times New Roman"/>
                <w:b w:val="false"/>
                <w:i w:val="false"/>
                <w:color w:val="000000"/>
                <w:sz w:val="20"/>
              </w:rPr>
              <w:t>
саясатты іске асыру жөніндегі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45845</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w:t>
            </w:r>
          </w:p>
        </w:tc>
      </w:tr>
      <w:tr>
        <w:trPr>
          <w:trHeight w:val="6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w:t>
            </w:r>
            <w:r>
              <w:br/>
            </w:r>
            <w:r>
              <w:rPr>
                <w:rFonts w:ascii="Times New Roman"/>
                <w:b w:val="false"/>
                <w:i w:val="false"/>
                <w:color w:val="000000"/>
                <w:sz w:val="20"/>
              </w:rPr>
              <w:t>
мекемелер мен ұйымдардың күрделі шығыстары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211831</w:t>
            </w:r>
          </w:p>
        </w:tc>
      </w:tr>
      <w:tr>
        <w:trPr>
          <w:trHeight w:val="6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w:t>
            </w:r>
            <w:r>
              <w:br/>
            </w:r>
            <w:r>
              <w:rPr>
                <w:rFonts w:ascii="Times New Roman"/>
                <w:b w:val="false"/>
                <w:i w:val="false"/>
                <w:color w:val="000000"/>
                <w:sz w:val="20"/>
              </w:rPr>
              <w:t>
нысаналы трансферттер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1231050</w:t>
            </w:r>
          </w:p>
        </w:tc>
      </w:tr>
      <w:tr>
        <w:trPr>
          <w:trHeight w:val="3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жастар саясаты мәселелері</w:t>
            </w:r>
            <w:r>
              <w:br/>
            </w:r>
            <w:r>
              <w:rPr>
                <w:rFonts w:ascii="Times New Roman"/>
                <w:b w:val="false"/>
                <w:i w:val="false"/>
                <w:color w:val="000000"/>
                <w:sz w:val="20"/>
              </w:rPr>
              <w:t>
жөніндегі басқармасы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313639</w:t>
            </w:r>
          </w:p>
        </w:tc>
      </w:tr>
      <w:tr>
        <w:trPr>
          <w:trHeight w:val="6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жастар саясатын іске</w:t>
            </w:r>
            <w:r>
              <w:br/>
            </w:r>
            <w:r>
              <w:rPr>
                <w:rFonts w:ascii="Times New Roman"/>
                <w:b w:val="false"/>
                <w:i w:val="false"/>
                <w:color w:val="000000"/>
                <w:sz w:val="20"/>
              </w:rPr>
              <w:t>
асыру жөніндегі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30786</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9070</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w:t>
            </w:r>
            <w:r>
              <w:br/>
            </w:r>
            <w:r>
              <w:rPr>
                <w:rFonts w:ascii="Times New Roman"/>
                <w:b w:val="false"/>
                <w:i w:val="false"/>
                <w:color w:val="000000"/>
                <w:sz w:val="20"/>
              </w:rPr>
              <w:t>
іске асыру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256640</w:t>
            </w:r>
          </w:p>
        </w:tc>
      </w:tr>
      <w:tr>
        <w:trPr>
          <w:trHeight w:val="9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w:t>
            </w:r>
            <w:r>
              <w:br/>
            </w:r>
            <w:r>
              <w:rPr>
                <w:rFonts w:ascii="Times New Roman"/>
                <w:b w:val="false"/>
                <w:i w:val="false"/>
                <w:color w:val="000000"/>
                <w:sz w:val="20"/>
              </w:rPr>
              <w:t>
мекемелерінің және ұйымдарының күрделі</w:t>
            </w:r>
            <w:r>
              <w:br/>
            </w:r>
            <w:r>
              <w:rPr>
                <w:rFonts w:ascii="Times New Roman"/>
                <w:b w:val="false"/>
                <w:i w:val="false"/>
                <w:color w:val="000000"/>
                <w:sz w:val="20"/>
              </w:rPr>
              <w:t>
шығыстары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17143</w:t>
            </w:r>
          </w:p>
        </w:tc>
      </w:tr>
      <w:tr>
        <w:trPr>
          <w:trHeight w:val="6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w:t>
            </w:r>
            <w:r>
              <w:br/>
            </w:r>
            <w:r>
              <w:rPr>
                <w:rFonts w:ascii="Times New Roman"/>
                <w:b w:val="false"/>
                <w:i w:val="false"/>
                <w:color w:val="000000"/>
                <w:sz w:val="20"/>
              </w:rPr>
              <w:t>
пайдалану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8000917</w:t>
            </w:r>
          </w:p>
        </w:tc>
      </w:tr>
      <w:tr>
        <w:trPr>
          <w:trHeight w:val="6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w:t>
            </w:r>
            <w:r>
              <w:br/>
            </w:r>
            <w:r>
              <w:rPr>
                <w:rFonts w:ascii="Times New Roman"/>
                <w:b w:val="false"/>
                <w:i w:val="false"/>
                <w:color w:val="000000"/>
                <w:sz w:val="20"/>
              </w:rPr>
              <w:t>
пайдалану саласындағы өзге де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8000917</w:t>
            </w:r>
          </w:p>
        </w:tc>
      </w:tr>
      <w:tr>
        <w:trPr>
          <w:trHeight w:val="6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w:t>
            </w:r>
            <w:r>
              <w:br/>
            </w:r>
            <w:r>
              <w:rPr>
                <w:rFonts w:ascii="Times New Roman"/>
                <w:b w:val="false"/>
                <w:i w:val="false"/>
                <w:color w:val="000000"/>
                <w:sz w:val="20"/>
              </w:rPr>
              <w:t>
үй-коммуналдық шаруашылық басқармасы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8000917</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тасымалдау жүйесін дамыту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8000917</w:t>
            </w:r>
          </w:p>
        </w:tc>
      </w:tr>
      <w:tr>
        <w:trPr>
          <w:trHeight w:val="9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ерекше қорғалатын табиғи аумақтар,</w:t>
            </w:r>
            <w:r>
              <w:br/>
            </w:r>
            <w:r>
              <w:rPr>
                <w:rFonts w:ascii="Times New Roman"/>
                <w:b w:val="false"/>
                <w:i w:val="false"/>
                <w:color w:val="000000"/>
                <w:sz w:val="20"/>
              </w:rPr>
              <w:t>
қоршаған ортаны және жануарлар дүниесін</w:t>
            </w:r>
            <w:r>
              <w:br/>
            </w:r>
            <w:r>
              <w:rPr>
                <w:rFonts w:ascii="Times New Roman"/>
                <w:b w:val="false"/>
                <w:i w:val="false"/>
                <w:color w:val="000000"/>
                <w:sz w:val="20"/>
              </w:rPr>
              <w:t>
қорғау, жер қатынастары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28231577</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24205622</w:t>
            </w:r>
          </w:p>
        </w:tc>
      </w:tr>
      <w:tr>
        <w:trPr>
          <w:trHeight w:val="3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21718128</w:t>
            </w:r>
          </w:p>
        </w:tc>
      </w:tr>
      <w:tr>
        <w:trPr>
          <w:trHeight w:val="9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w:t>
            </w:r>
            <w:r>
              <w:br/>
            </w:r>
            <w:r>
              <w:rPr>
                <w:rFonts w:ascii="Times New Roman"/>
                <w:b w:val="false"/>
                <w:i w:val="false"/>
                <w:color w:val="000000"/>
                <w:sz w:val="20"/>
              </w:rPr>
              <w:t>
саласындағы мемлекеттік саясатты іске</w:t>
            </w:r>
            <w:r>
              <w:br/>
            </w:r>
            <w:r>
              <w:rPr>
                <w:rFonts w:ascii="Times New Roman"/>
                <w:b w:val="false"/>
                <w:i w:val="false"/>
                <w:color w:val="000000"/>
                <w:sz w:val="20"/>
              </w:rPr>
              <w:t>
асыру жөніндегі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122890</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шаруашылығын қолдау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572782</w:t>
            </w:r>
          </w:p>
        </w:tc>
      </w:tr>
      <w:tr>
        <w:trPr>
          <w:trHeight w:val="34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3571</w:t>
            </w:r>
          </w:p>
        </w:tc>
      </w:tr>
      <w:tr>
        <w:trPr>
          <w:trHeight w:val="3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шаруашылығын мемлекеттік</w:t>
            </w:r>
            <w:r>
              <w:br/>
            </w:r>
            <w:r>
              <w:rPr>
                <w:rFonts w:ascii="Times New Roman"/>
                <w:b w:val="false"/>
                <w:i w:val="false"/>
                <w:color w:val="000000"/>
                <w:sz w:val="20"/>
              </w:rPr>
              <w:t xml:space="preserve">
қолдау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2437836</w:t>
            </w:r>
          </w:p>
        </w:tc>
      </w:tr>
      <w:tr>
        <w:trPr>
          <w:trHeight w:val="6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өнімдерінің өнімділігін</w:t>
            </w:r>
            <w:r>
              <w:br/>
            </w:r>
            <w:r>
              <w:rPr>
                <w:rFonts w:ascii="Times New Roman"/>
                <w:b w:val="false"/>
                <w:i w:val="false"/>
                <w:color w:val="000000"/>
                <w:sz w:val="20"/>
              </w:rPr>
              <w:t>
және сапасын арттыруды субсидиялау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8055192</w:t>
            </w:r>
          </w:p>
        </w:tc>
      </w:tr>
      <w:tr>
        <w:trPr>
          <w:trHeight w:val="6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тауарларын өндірушілерге</w:t>
            </w:r>
            <w:r>
              <w:br/>
            </w:r>
            <w:r>
              <w:rPr>
                <w:rFonts w:ascii="Times New Roman"/>
                <w:b w:val="false"/>
                <w:i w:val="false"/>
                <w:color w:val="000000"/>
                <w:sz w:val="20"/>
              </w:rPr>
              <w:t>
су жеткізу бойынша көрсетілетін</w:t>
            </w:r>
            <w:r>
              <w:br/>
            </w:r>
            <w:r>
              <w:rPr>
                <w:rFonts w:ascii="Times New Roman"/>
                <w:b w:val="false"/>
                <w:i w:val="false"/>
                <w:color w:val="000000"/>
                <w:sz w:val="20"/>
              </w:rPr>
              <w:t>
қызметтердің құнын субсидиялау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526802</w:t>
            </w:r>
          </w:p>
        </w:tc>
      </w:tr>
      <w:tr>
        <w:trPr>
          <w:trHeight w:val="6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Жеміс-жидек дақылдарының және жүзімнің</w:t>
            </w:r>
            <w:r>
              <w:br/>
            </w:r>
            <w:r>
              <w:rPr>
                <w:rFonts w:ascii="Times New Roman"/>
                <w:b w:val="false"/>
                <w:i w:val="false"/>
                <w:color w:val="000000"/>
                <w:sz w:val="20"/>
              </w:rPr>
              <w:t>
көп жылдық көшеттерін отырғызу және</w:t>
            </w:r>
            <w:r>
              <w:br/>
            </w:r>
            <w:r>
              <w:rPr>
                <w:rFonts w:ascii="Times New Roman"/>
                <w:b w:val="false"/>
                <w:i w:val="false"/>
                <w:color w:val="000000"/>
                <w:sz w:val="20"/>
              </w:rPr>
              <w:t>
өсіруді қамтамасыз ету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200310</w:t>
            </w:r>
          </w:p>
        </w:tc>
      </w:tr>
      <w:tr>
        <w:trPr>
          <w:trHeight w:val="21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Басым дақылдарды өндіруді субсидиялау</w:t>
            </w:r>
            <w:r>
              <w:br/>
            </w:r>
            <w:r>
              <w:rPr>
                <w:rFonts w:ascii="Times New Roman"/>
                <w:b w:val="false"/>
                <w:i w:val="false"/>
                <w:color w:val="000000"/>
                <w:sz w:val="20"/>
              </w:rPr>
              <w:t>
арқылы өсімдік шаруашылығы өнімінің</w:t>
            </w:r>
            <w:r>
              <w:br/>
            </w:r>
            <w:r>
              <w:rPr>
                <w:rFonts w:ascii="Times New Roman"/>
                <w:b w:val="false"/>
                <w:i w:val="false"/>
                <w:color w:val="000000"/>
                <w:sz w:val="20"/>
              </w:rPr>
              <w:t>
шығымдылығы мен сапасын арттыруды, және</w:t>
            </w:r>
            <w:r>
              <w:br/>
            </w:r>
            <w:r>
              <w:rPr>
                <w:rFonts w:ascii="Times New Roman"/>
                <w:b w:val="false"/>
                <w:i w:val="false"/>
                <w:color w:val="000000"/>
                <w:sz w:val="20"/>
              </w:rPr>
              <w:t>
көктемгі егіс пен егін жинау жұмыстарын</w:t>
            </w:r>
            <w:r>
              <w:br/>
            </w:r>
            <w:r>
              <w:rPr>
                <w:rFonts w:ascii="Times New Roman"/>
                <w:b w:val="false"/>
                <w:i w:val="false"/>
                <w:color w:val="000000"/>
                <w:sz w:val="20"/>
              </w:rPr>
              <w:t>
жүргізуге қажетті жанар-жағармай</w:t>
            </w:r>
            <w:r>
              <w:br/>
            </w:r>
            <w:r>
              <w:rPr>
                <w:rFonts w:ascii="Times New Roman"/>
                <w:b w:val="false"/>
                <w:i w:val="false"/>
                <w:color w:val="000000"/>
                <w:sz w:val="20"/>
              </w:rPr>
              <w:t>
материалдары мен басқа да</w:t>
            </w:r>
            <w:r>
              <w:br/>
            </w:r>
            <w:r>
              <w:rPr>
                <w:rFonts w:ascii="Times New Roman"/>
                <w:b w:val="false"/>
                <w:i w:val="false"/>
                <w:color w:val="000000"/>
                <w:sz w:val="20"/>
              </w:rPr>
              <w:t>
тауар-материалдық құндылықтардың құнын</w:t>
            </w:r>
            <w:r>
              <w:br/>
            </w:r>
            <w:r>
              <w:rPr>
                <w:rFonts w:ascii="Times New Roman"/>
                <w:b w:val="false"/>
                <w:i w:val="false"/>
                <w:color w:val="000000"/>
                <w:sz w:val="20"/>
              </w:rPr>
              <w:t>
арзандатуды субсидиялау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3008556</w:t>
            </w:r>
          </w:p>
        </w:tc>
      </w:tr>
      <w:tr>
        <w:trPr>
          <w:trHeight w:val="15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Малды қолдан ұрықтандыратын, мал</w:t>
            </w:r>
            <w:r>
              <w:br/>
            </w:r>
            <w:r>
              <w:rPr>
                <w:rFonts w:ascii="Times New Roman"/>
                <w:b w:val="false"/>
                <w:i w:val="false"/>
                <w:color w:val="000000"/>
                <w:sz w:val="20"/>
              </w:rPr>
              <w:t>
шаруашылығы өнiмi мен шикiзатын</w:t>
            </w:r>
            <w:r>
              <w:br/>
            </w:r>
            <w:r>
              <w:rPr>
                <w:rFonts w:ascii="Times New Roman"/>
                <w:b w:val="false"/>
                <w:i w:val="false"/>
                <w:color w:val="000000"/>
                <w:sz w:val="20"/>
              </w:rPr>
              <w:t>
дайындайтын мемлекеттік пункттердi, ауыл</w:t>
            </w:r>
            <w:r>
              <w:br/>
            </w:r>
            <w:r>
              <w:rPr>
                <w:rFonts w:ascii="Times New Roman"/>
                <w:b w:val="false"/>
                <w:i w:val="false"/>
                <w:color w:val="000000"/>
                <w:sz w:val="20"/>
              </w:rPr>
              <w:t>
шаруашылығы малын соятын алаңдарды,</w:t>
            </w:r>
            <w:r>
              <w:br/>
            </w:r>
            <w:r>
              <w:rPr>
                <w:rFonts w:ascii="Times New Roman"/>
                <w:b w:val="false"/>
                <w:i w:val="false"/>
                <w:color w:val="000000"/>
                <w:sz w:val="20"/>
              </w:rPr>
              <w:t>
пестицидтердi, улы химикаттарды және</w:t>
            </w:r>
            <w:r>
              <w:br/>
            </w:r>
            <w:r>
              <w:rPr>
                <w:rFonts w:ascii="Times New Roman"/>
                <w:b w:val="false"/>
                <w:i w:val="false"/>
                <w:color w:val="000000"/>
                <w:sz w:val="20"/>
              </w:rPr>
              <w:t>
олардың ыдыстарын арнайы сақтау орындарын</w:t>
            </w:r>
            <w:r>
              <w:br/>
            </w:r>
            <w:r>
              <w:rPr>
                <w:rFonts w:ascii="Times New Roman"/>
                <w:b w:val="false"/>
                <w:i w:val="false"/>
                <w:color w:val="000000"/>
                <w:sz w:val="20"/>
              </w:rPr>
              <w:t>
(көмiндiлердi) ұстау және жөндеу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10959</w:t>
            </w:r>
          </w:p>
        </w:tc>
      </w:tr>
      <w:tr>
        <w:trPr>
          <w:trHeight w:val="6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дақылдарының зиянды</w:t>
            </w:r>
            <w:r>
              <w:br/>
            </w:r>
            <w:r>
              <w:rPr>
                <w:rFonts w:ascii="Times New Roman"/>
                <w:b w:val="false"/>
                <w:i w:val="false"/>
                <w:color w:val="000000"/>
                <w:sz w:val="20"/>
              </w:rPr>
              <w:t>
организмдеріне қарсы күрес жөніндегі</w:t>
            </w:r>
            <w:r>
              <w:br/>
            </w:r>
            <w:r>
              <w:rPr>
                <w:rFonts w:ascii="Times New Roman"/>
                <w:b w:val="false"/>
                <w:i w:val="false"/>
                <w:color w:val="000000"/>
                <w:sz w:val="20"/>
              </w:rPr>
              <w:t>
іс-шаралар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244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ауруларының</w:t>
            </w:r>
            <w:r>
              <w:br/>
            </w:r>
            <w:r>
              <w:rPr>
                <w:rFonts w:ascii="Times New Roman"/>
                <w:b w:val="false"/>
                <w:i w:val="false"/>
                <w:color w:val="000000"/>
                <w:sz w:val="20"/>
              </w:rPr>
              <w:t>
профилактикасы мен диагностикасына</w:t>
            </w:r>
            <w:r>
              <w:br/>
            </w:r>
            <w:r>
              <w:rPr>
                <w:rFonts w:ascii="Times New Roman"/>
                <w:b w:val="false"/>
                <w:i w:val="false"/>
                <w:color w:val="000000"/>
                <w:sz w:val="20"/>
              </w:rPr>
              <w:t>
арналған ветеринариялық препараттарды,</w:t>
            </w:r>
            <w:r>
              <w:br/>
            </w:r>
            <w:r>
              <w:rPr>
                <w:rFonts w:ascii="Times New Roman"/>
                <w:b w:val="false"/>
                <w:i w:val="false"/>
                <w:color w:val="000000"/>
                <w:sz w:val="20"/>
              </w:rPr>
              <w:t>
олардың профилактикасы мен диагностикасы</w:t>
            </w:r>
            <w:r>
              <w:br/>
            </w:r>
            <w:r>
              <w:rPr>
                <w:rFonts w:ascii="Times New Roman"/>
                <w:b w:val="false"/>
                <w:i w:val="false"/>
                <w:color w:val="000000"/>
                <w:sz w:val="20"/>
              </w:rPr>
              <w:t>
жөніндегі қызметтерді орталықтандырып</w:t>
            </w:r>
            <w:r>
              <w:br/>
            </w:r>
            <w:r>
              <w:rPr>
                <w:rFonts w:ascii="Times New Roman"/>
                <w:b w:val="false"/>
                <w:i w:val="false"/>
                <w:color w:val="000000"/>
                <w:sz w:val="20"/>
              </w:rPr>
              <w:t>
сатып алу, оларды сақтауды және</w:t>
            </w:r>
            <w:r>
              <w:br/>
            </w:r>
            <w:r>
              <w:rPr>
                <w:rFonts w:ascii="Times New Roman"/>
                <w:b w:val="false"/>
                <w:i w:val="false"/>
                <w:color w:val="000000"/>
                <w:sz w:val="20"/>
              </w:rPr>
              <w:t>
аудандардың (облыстық маңызы бар</w:t>
            </w:r>
            <w:r>
              <w:br/>
            </w:r>
            <w:r>
              <w:rPr>
                <w:rFonts w:ascii="Times New Roman"/>
                <w:b w:val="false"/>
                <w:i w:val="false"/>
                <w:color w:val="000000"/>
                <w:sz w:val="20"/>
              </w:rPr>
              <w:t>
қалалардың) жергілікті атқарушы</w:t>
            </w:r>
            <w:r>
              <w:br/>
            </w:r>
            <w:r>
              <w:rPr>
                <w:rFonts w:ascii="Times New Roman"/>
                <w:b w:val="false"/>
                <w:i w:val="false"/>
                <w:color w:val="000000"/>
                <w:sz w:val="20"/>
              </w:rPr>
              <w:t>
органдарына тасымалдауды (жеткізуді)</w:t>
            </w:r>
            <w:r>
              <w:br/>
            </w:r>
            <w:r>
              <w:rPr>
                <w:rFonts w:ascii="Times New Roman"/>
                <w:b w:val="false"/>
                <w:i w:val="false"/>
                <w:color w:val="000000"/>
                <w:sz w:val="20"/>
              </w:rPr>
              <w:t>
ұйымдастыру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44000</w:t>
            </w:r>
          </w:p>
        </w:tc>
      </w:tr>
      <w:tr>
        <w:trPr>
          <w:trHeight w:val="21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w:t>
            </w:r>
            <w:r>
              <w:br/>
            </w:r>
            <w:r>
              <w:rPr>
                <w:rFonts w:ascii="Times New Roman"/>
                <w:b w:val="false"/>
                <w:i w:val="false"/>
                <w:color w:val="000000"/>
                <w:sz w:val="20"/>
              </w:rPr>
              <w:t>
бірдейлендіруді жүргізу үшін</w:t>
            </w:r>
            <w:r>
              <w:br/>
            </w:r>
            <w:r>
              <w:rPr>
                <w:rFonts w:ascii="Times New Roman"/>
                <w:b w:val="false"/>
                <w:i w:val="false"/>
                <w:color w:val="000000"/>
                <w:sz w:val="20"/>
              </w:rPr>
              <w:t>
ветеринариялық мақсаттағы бұйымдар мен</w:t>
            </w:r>
            <w:r>
              <w:br/>
            </w:r>
            <w:r>
              <w:rPr>
                <w:rFonts w:ascii="Times New Roman"/>
                <w:b w:val="false"/>
                <w:i w:val="false"/>
                <w:color w:val="000000"/>
                <w:sz w:val="20"/>
              </w:rPr>
              <w:t>
атрибуттарды, жануарға арналған</w:t>
            </w:r>
            <w:r>
              <w:br/>
            </w:r>
            <w:r>
              <w:rPr>
                <w:rFonts w:ascii="Times New Roman"/>
                <w:b w:val="false"/>
                <w:i w:val="false"/>
                <w:color w:val="000000"/>
                <w:sz w:val="20"/>
              </w:rPr>
              <w:t>
ветеринариялық паспортты орталықтандырып</w:t>
            </w:r>
            <w:r>
              <w:br/>
            </w:r>
            <w:r>
              <w:rPr>
                <w:rFonts w:ascii="Times New Roman"/>
                <w:b w:val="false"/>
                <w:i w:val="false"/>
                <w:color w:val="000000"/>
                <w:sz w:val="20"/>
              </w:rPr>
              <w:t>
сатып алу және оларды аудандардың</w:t>
            </w:r>
            <w:r>
              <w:br/>
            </w:r>
            <w:r>
              <w:rPr>
                <w:rFonts w:ascii="Times New Roman"/>
                <w:b w:val="false"/>
                <w:i w:val="false"/>
                <w:color w:val="000000"/>
                <w:sz w:val="20"/>
              </w:rPr>
              <w:t>
(облыстық маңызы бар қалалардың)</w:t>
            </w:r>
            <w:r>
              <w:br/>
            </w:r>
            <w:r>
              <w:rPr>
                <w:rFonts w:ascii="Times New Roman"/>
                <w:b w:val="false"/>
                <w:i w:val="false"/>
                <w:color w:val="000000"/>
                <w:sz w:val="20"/>
              </w:rPr>
              <w:t>
жергілікті атқарушы органдарына тасымалдау</w:t>
            </w:r>
            <w:r>
              <w:br/>
            </w:r>
            <w:r>
              <w:rPr>
                <w:rFonts w:ascii="Times New Roman"/>
                <w:b w:val="false"/>
                <w:i w:val="false"/>
                <w:color w:val="000000"/>
                <w:sz w:val="20"/>
              </w:rPr>
              <w:t>
(жеткізу)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40503</w:t>
            </w:r>
          </w:p>
        </w:tc>
      </w:tr>
      <w:tr>
        <w:trPr>
          <w:trHeight w:val="15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тауарын өндірушілерге</w:t>
            </w:r>
            <w:r>
              <w:br/>
            </w:r>
            <w:r>
              <w:rPr>
                <w:rFonts w:ascii="Times New Roman"/>
                <w:b w:val="false"/>
                <w:i w:val="false"/>
                <w:color w:val="000000"/>
                <w:sz w:val="20"/>
              </w:rPr>
              <w:t>
өсімдіктерді қорғау мақсатында ауыл</w:t>
            </w:r>
            <w:r>
              <w:br/>
            </w:r>
            <w:r>
              <w:rPr>
                <w:rFonts w:ascii="Times New Roman"/>
                <w:b w:val="false"/>
                <w:i w:val="false"/>
                <w:color w:val="000000"/>
                <w:sz w:val="20"/>
              </w:rPr>
              <w:t>
шаруашылығы дақылдарын өңдеуге арналған</w:t>
            </w:r>
            <w:r>
              <w:br/>
            </w:r>
            <w:r>
              <w:rPr>
                <w:rFonts w:ascii="Times New Roman"/>
                <w:b w:val="false"/>
                <w:i w:val="false"/>
                <w:color w:val="000000"/>
                <w:sz w:val="20"/>
              </w:rPr>
              <w:t>
гербицидтердің, биоагенттердің</w:t>
            </w:r>
            <w:r>
              <w:br/>
            </w:r>
            <w:r>
              <w:rPr>
                <w:rFonts w:ascii="Times New Roman"/>
                <w:b w:val="false"/>
                <w:i w:val="false"/>
                <w:color w:val="000000"/>
                <w:sz w:val="20"/>
              </w:rPr>
              <w:t>
(энтомофагтардың) және биопрепараттардың</w:t>
            </w:r>
            <w:r>
              <w:br/>
            </w:r>
            <w:r>
              <w:rPr>
                <w:rFonts w:ascii="Times New Roman"/>
                <w:b w:val="false"/>
                <w:i w:val="false"/>
                <w:color w:val="000000"/>
                <w:sz w:val="20"/>
              </w:rPr>
              <w:t>
құнын арзандату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148467</w:t>
            </w:r>
          </w:p>
        </w:tc>
      </w:tr>
      <w:tr>
        <w:trPr>
          <w:trHeight w:val="6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Тұқымдық және көшет отырғызылатын</w:t>
            </w:r>
            <w:r>
              <w:br/>
            </w:r>
            <w:r>
              <w:rPr>
                <w:rFonts w:ascii="Times New Roman"/>
                <w:b w:val="false"/>
                <w:i w:val="false"/>
                <w:color w:val="000000"/>
                <w:sz w:val="20"/>
              </w:rPr>
              <w:t>
материалдың сорттық және себу сапаларын</w:t>
            </w:r>
            <w:r>
              <w:br/>
            </w:r>
            <w:r>
              <w:rPr>
                <w:rFonts w:ascii="Times New Roman"/>
                <w:b w:val="false"/>
                <w:i w:val="false"/>
                <w:color w:val="000000"/>
                <w:sz w:val="20"/>
              </w:rPr>
              <w:t xml:space="preserve">
анықтау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31185</w:t>
            </w:r>
          </w:p>
        </w:tc>
      </w:tr>
      <w:tr>
        <w:trPr>
          <w:trHeight w:val="6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Тыңайтқыштар (органикалықтарды қоспағанда)</w:t>
            </w:r>
            <w:r>
              <w:br/>
            </w:r>
            <w:r>
              <w:rPr>
                <w:rFonts w:ascii="Times New Roman"/>
                <w:b w:val="false"/>
                <w:i w:val="false"/>
                <w:color w:val="000000"/>
                <w:sz w:val="20"/>
              </w:rPr>
              <w:t>
құнын субсидиялау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673027</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дақылдарын қорғалған</w:t>
            </w:r>
            <w:r>
              <w:br/>
            </w:r>
            <w:r>
              <w:rPr>
                <w:rFonts w:ascii="Times New Roman"/>
                <w:b w:val="false"/>
                <w:i w:val="false"/>
                <w:color w:val="000000"/>
                <w:sz w:val="20"/>
              </w:rPr>
              <w:t>
топырақта өсіру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645516</w:t>
            </w:r>
          </w:p>
        </w:tc>
      </w:tr>
      <w:tr>
        <w:trPr>
          <w:trHeight w:val="9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өңдеуші кәсіпорындардың</w:t>
            </w:r>
            <w:r>
              <w:br/>
            </w:r>
            <w:r>
              <w:rPr>
                <w:rFonts w:ascii="Times New Roman"/>
                <w:b w:val="false"/>
                <w:i w:val="false"/>
                <w:color w:val="000000"/>
                <w:sz w:val="20"/>
              </w:rPr>
              <w:t>
ауылшаруашылық өнімін тереңдете қайта</w:t>
            </w:r>
            <w:r>
              <w:br/>
            </w:r>
            <w:r>
              <w:rPr>
                <w:rFonts w:ascii="Times New Roman"/>
                <w:b w:val="false"/>
                <w:i w:val="false"/>
                <w:color w:val="000000"/>
                <w:sz w:val="20"/>
              </w:rPr>
              <w:t>
өңдеп өнім шығаруы үшін оны сатып алу</w:t>
            </w:r>
            <w:r>
              <w:br/>
            </w:r>
            <w:r>
              <w:rPr>
                <w:rFonts w:ascii="Times New Roman"/>
                <w:b w:val="false"/>
                <w:i w:val="false"/>
                <w:color w:val="000000"/>
                <w:sz w:val="20"/>
              </w:rPr>
              <w:t>
шығындарын субсидиялау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315000</w:t>
            </w:r>
          </w:p>
        </w:tc>
      </w:tr>
      <w:tr>
        <w:trPr>
          <w:trHeight w:val="9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Инвестициялар салынған жағдайда</w:t>
            </w:r>
            <w:r>
              <w:br/>
            </w:r>
            <w:r>
              <w:rPr>
                <w:rFonts w:ascii="Times New Roman"/>
                <w:b w:val="false"/>
                <w:i w:val="false"/>
                <w:color w:val="000000"/>
                <w:sz w:val="20"/>
              </w:rPr>
              <w:t>
агроөнеркәсіптік кешен субъектісі</w:t>
            </w:r>
            <w:r>
              <w:br/>
            </w:r>
            <w:r>
              <w:rPr>
                <w:rFonts w:ascii="Times New Roman"/>
                <w:b w:val="false"/>
                <w:i w:val="false"/>
                <w:color w:val="000000"/>
                <w:sz w:val="20"/>
              </w:rPr>
              <w:t>
көтерген шығыстардың бөліктерін өтеу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4821861</w:t>
            </w:r>
          </w:p>
        </w:tc>
      </w:tr>
      <w:tr>
        <w:trPr>
          <w:trHeight w:val="9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Агроөнеркәсіптік кешен субъектілерінің</w:t>
            </w:r>
            <w:r>
              <w:br/>
            </w:r>
            <w:r>
              <w:rPr>
                <w:rFonts w:ascii="Times New Roman"/>
                <w:b w:val="false"/>
                <w:i w:val="false"/>
                <w:color w:val="000000"/>
                <w:sz w:val="20"/>
              </w:rPr>
              <w:t>
қарыздарын кепілдендіру мен сақтандыру</w:t>
            </w:r>
            <w:r>
              <w:br/>
            </w:r>
            <w:r>
              <w:rPr>
                <w:rFonts w:ascii="Times New Roman"/>
                <w:b w:val="false"/>
                <w:i w:val="false"/>
                <w:color w:val="000000"/>
                <w:sz w:val="20"/>
              </w:rPr>
              <w:t>
шеңберінде субсидиялау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9671</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186307</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186307</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ветеринария басқармасы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2301187</w:t>
            </w:r>
          </w:p>
        </w:tc>
      </w:tr>
      <w:tr>
        <w:trPr>
          <w:trHeight w:val="6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w:t>
            </w:r>
            <w:r>
              <w:br/>
            </w:r>
            <w:r>
              <w:rPr>
                <w:rFonts w:ascii="Times New Roman"/>
                <w:b w:val="false"/>
                <w:i w:val="false"/>
                <w:color w:val="000000"/>
                <w:sz w:val="20"/>
              </w:rPr>
              <w:t>
саласындағы мемлекеттік саясатты іске</w:t>
            </w:r>
            <w:r>
              <w:br/>
            </w:r>
            <w:r>
              <w:rPr>
                <w:rFonts w:ascii="Times New Roman"/>
                <w:b w:val="false"/>
                <w:i w:val="false"/>
                <w:color w:val="000000"/>
                <w:sz w:val="20"/>
              </w:rPr>
              <w:t xml:space="preserve">
асыру жөніндегі қызметтер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28741</w:t>
            </w:r>
          </w:p>
        </w:tc>
      </w:tr>
      <w:tr>
        <w:trPr>
          <w:trHeight w:val="3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8185</w:t>
            </w:r>
          </w:p>
        </w:tc>
      </w:tr>
      <w:tr>
        <w:trPr>
          <w:trHeight w:val="244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ауруларының</w:t>
            </w:r>
            <w:r>
              <w:br/>
            </w:r>
            <w:r>
              <w:rPr>
                <w:rFonts w:ascii="Times New Roman"/>
                <w:b w:val="false"/>
                <w:i w:val="false"/>
                <w:color w:val="000000"/>
                <w:sz w:val="20"/>
              </w:rPr>
              <w:t>
профилактикасы мен диагностикасына</w:t>
            </w:r>
            <w:r>
              <w:br/>
            </w:r>
            <w:r>
              <w:rPr>
                <w:rFonts w:ascii="Times New Roman"/>
                <w:b w:val="false"/>
                <w:i w:val="false"/>
                <w:color w:val="000000"/>
                <w:sz w:val="20"/>
              </w:rPr>
              <w:t>
арналған ветеринариялық препараттарды,</w:t>
            </w:r>
            <w:r>
              <w:br/>
            </w:r>
            <w:r>
              <w:rPr>
                <w:rFonts w:ascii="Times New Roman"/>
                <w:b w:val="false"/>
                <w:i w:val="false"/>
                <w:color w:val="000000"/>
                <w:sz w:val="20"/>
              </w:rPr>
              <w:t>
олардың профилактикасы мен диагностикасы</w:t>
            </w:r>
            <w:r>
              <w:br/>
            </w:r>
            <w:r>
              <w:rPr>
                <w:rFonts w:ascii="Times New Roman"/>
                <w:b w:val="false"/>
                <w:i w:val="false"/>
                <w:color w:val="000000"/>
                <w:sz w:val="20"/>
              </w:rPr>
              <w:t>
жөніндегі қызметтерді орталықтандырып</w:t>
            </w:r>
            <w:r>
              <w:br/>
            </w:r>
            <w:r>
              <w:rPr>
                <w:rFonts w:ascii="Times New Roman"/>
                <w:b w:val="false"/>
                <w:i w:val="false"/>
                <w:color w:val="000000"/>
                <w:sz w:val="20"/>
              </w:rPr>
              <w:t>
сатып алу, оларды сақтауды және</w:t>
            </w:r>
            <w:r>
              <w:br/>
            </w:r>
            <w:r>
              <w:rPr>
                <w:rFonts w:ascii="Times New Roman"/>
                <w:b w:val="false"/>
                <w:i w:val="false"/>
                <w:color w:val="000000"/>
                <w:sz w:val="20"/>
              </w:rPr>
              <w:t>
аудандардың (облыстық маңызы бар</w:t>
            </w:r>
            <w:r>
              <w:br/>
            </w:r>
            <w:r>
              <w:rPr>
                <w:rFonts w:ascii="Times New Roman"/>
                <w:b w:val="false"/>
                <w:i w:val="false"/>
                <w:color w:val="000000"/>
                <w:sz w:val="20"/>
              </w:rPr>
              <w:t>
қалалардың) жергілікті атқарушы</w:t>
            </w:r>
            <w:r>
              <w:br/>
            </w:r>
            <w:r>
              <w:rPr>
                <w:rFonts w:ascii="Times New Roman"/>
                <w:b w:val="false"/>
                <w:i w:val="false"/>
                <w:color w:val="000000"/>
                <w:sz w:val="20"/>
              </w:rPr>
              <w:t>
органдарына тасымалдауды (жеткізуді)</w:t>
            </w:r>
            <w:r>
              <w:br/>
            </w:r>
            <w:r>
              <w:rPr>
                <w:rFonts w:ascii="Times New Roman"/>
                <w:b w:val="false"/>
                <w:i w:val="false"/>
                <w:color w:val="000000"/>
                <w:sz w:val="20"/>
              </w:rPr>
              <w:t>
ұйымдастыру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12173</w:t>
            </w:r>
          </w:p>
        </w:tc>
      </w:tr>
      <w:tr>
        <w:trPr>
          <w:trHeight w:val="21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w:t>
            </w:r>
            <w:r>
              <w:br/>
            </w:r>
            <w:r>
              <w:rPr>
                <w:rFonts w:ascii="Times New Roman"/>
                <w:b w:val="false"/>
                <w:i w:val="false"/>
                <w:color w:val="000000"/>
                <w:sz w:val="20"/>
              </w:rPr>
              <w:t>
бірдейлендіруді жүргізу үшін</w:t>
            </w:r>
            <w:r>
              <w:br/>
            </w:r>
            <w:r>
              <w:rPr>
                <w:rFonts w:ascii="Times New Roman"/>
                <w:b w:val="false"/>
                <w:i w:val="false"/>
                <w:color w:val="000000"/>
                <w:sz w:val="20"/>
              </w:rPr>
              <w:t>
ветеринариялық мақсаттағы бұйымдар мен</w:t>
            </w:r>
            <w:r>
              <w:br/>
            </w:r>
            <w:r>
              <w:rPr>
                <w:rFonts w:ascii="Times New Roman"/>
                <w:b w:val="false"/>
                <w:i w:val="false"/>
                <w:color w:val="000000"/>
                <w:sz w:val="20"/>
              </w:rPr>
              <w:t>
атрибуттарды, жануарға арналған</w:t>
            </w:r>
            <w:r>
              <w:br/>
            </w:r>
            <w:r>
              <w:rPr>
                <w:rFonts w:ascii="Times New Roman"/>
                <w:b w:val="false"/>
                <w:i w:val="false"/>
                <w:color w:val="000000"/>
                <w:sz w:val="20"/>
              </w:rPr>
              <w:t>
ветеринариялық паспортты орталықтандырып</w:t>
            </w:r>
            <w:r>
              <w:br/>
            </w:r>
            <w:r>
              <w:rPr>
                <w:rFonts w:ascii="Times New Roman"/>
                <w:b w:val="false"/>
                <w:i w:val="false"/>
                <w:color w:val="000000"/>
                <w:sz w:val="20"/>
              </w:rPr>
              <w:t>
сатып алу және оларды аудандардың</w:t>
            </w:r>
            <w:r>
              <w:br/>
            </w:r>
            <w:r>
              <w:rPr>
                <w:rFonts w:ascii="Times New Roman"/>
                <w:b w:val="false"/>
                <w:i w:val="false"/>
                <w:color w:val="000000"/>
                <w:sz w:val="20"/>
              </w:rPr>
              <w:t>
(облыстық маңызы бар қалалардың)</w:t>
            </w:r>
            <w:r>
              <w:br/>
            </w:r>
            <w:r>
              <w:rPr>
                <w:rFonts w:ascii="Times New Roman"/>
                <w:b w:val="false"/>
                <w:i w:val="false"/>
                <w:color w:val="000000"/>
                <w:sz w:val="20"/>
              </w:rPr>
              <w:t>
жергілікті атқарушы органдарына тасымалдау</w:t>
            </w:r>
            <w:r>
              <w:br/>
            </w:r>
            <w:r>
              <w:rPr>
                <w:rFonts w:ascii="Times New Roman"/>
                <w:b w:val="false"/>
                <w:i w:val="false"/>
                <w:color w:val="000000"/>
                <w:sz w:val="20"/>
              </w:rPr>
              <w:t>
(жеткізу)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265597</w:t>
            </w:r>
          </w:p>
        </w:tc>
      </w:tr>
      <w:tr>
        <w:trPr>
          <w:trHeight w:val="6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w:t>
            </w:r>
            <w:r>
              <w:br/>
            </w:r>
            <w:r>
              <w:rPr>
                <w:rFonts w:ascii="Times New Roman"/>
                <w:b w:val="false"/>
                <w:i w:val="false"/>
                <w:color w:val="000000"/>
                <w:sz w:val="20"/>
              </w:rPr>
              <w:t xml:space="preserve">
ағымдағы нысаналы трансферттер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1986491</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979037</w:t>
            </w:r>
          </w:p>
        </w:tc>
      </w:tr>
      <w:tr>
        <w:trPr>
          <w:trHeight w:val="6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w:t>
            </w:r>
            <w:r>
              <w:br/>
            </w:r>
            <w:r>
              <w:rPr>
                <w:rFonts w:ascii="Times New Roman"/>
                <w:b w:val="false"/>
                <w:i w:val="false"/>
                <w:color w:val="000000"/>
                <w:sz w:val="20"/>
              </w:rPr>
              <w:t>
пайдалануды реттеу басқармасы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976511</w:t>
            </w:r>
          </w:p>
        </w:tc>
      </w:tr>
      <w:tr>
        <w:trPr>
          <w:trHeight w:val="6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қорғау аймақтары мен су объектiлерi</w:t>
            </w:r>
            <w:r>
              <w:br/>
            </w:r>
            <w:r>
              <w:rPr>
                <w:rFonts w:ascii="Times New Roman"/>
                <w:b w:val="false"/>
                <w:i w:val="false"/>
                <w:color w:val="000000"/>
                <w:sz w:val="20"/>
              </w:rPr>
              <w:t>
белдеулерiн белгiлеу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84778</w:t>
            </w:r>
          </w:p>
        </w:tc>
      </w:tr>
      <w:tr>
        <w:trPr>
          <w:trHeight w:val="6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авариялы су шаруашылығы құрылыстары</w:t>
            </w:r>
            <w:r>
              <w:br/>
            </w:r>
            <w:r>
              <w:rPr>
                <w:rFonts w:ascii="Times New Roman"/>
                <w:b w:val="false"/>
                <w:i w:val="false"/>
                <w:color w:val="000000"/>
                <w:sz w:val="20"/>
              </w:rPr>
              <w:t>
мен гидромелиорациялық жүйелердi қалпына</w:t>
            </w:r>
            <w:r>
              <w:br/>
            </w:r>
            <w:r>
              <w:rPr>
                <w:rFonts w:ascii="Times New Roman"/>
                <w:b w:val="false"/>
                <w:i w:val="false"/>
                <w:color w:val="000000"/>
                <w:sz w:val="20"/>
              </w:rPr>
              <w:t>
келтiру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891733</w:t>
            </w:r>
          </w:p>
        </w:tc>
      </w:tr>
      <w:tr>
        <w:trPr>
          <w:trHeight w:val="64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w:t>
            </w:r>
            <w:r>
              <w:br/>
            </w:r>
            <w:r>
              <w:rPr>
                <w:rFonts w:ascii="Times New Roman"/>
                <w:b w:val="false"/>
                <w:i w:val="false"/>
                <w:color w:val="000000"/>
                <w:sz w:val="20"/>
              </w:rPr>
              <w:t>
үй-коммуналдық шаруашылық басқармасы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2526</w:t>
            </w:r>
          </w:p>
        </w:tc>
      </w:tr>
      <w:tr>
        <w:trPr>
          <w:trHeight w:val="12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сумен жабдықтаудың баламасыз көздерi</w:t>
            </w:r>
            <w:r>
              <w:br/>
            </w:r>
            <w:r>
              <w:rPr>
                <w:rFonts w:ascii="Times New Roman"/>
                <w:b w:val="false"/>
                <w:i w:val="false"/>
                <w:color w:val="000000"/>
                <w:sz w:val="20"/>
              </w:rPr>
              <w:t>
болып табылатын сумен жабдықтаудың аса</w:t>
            </w:r>
            <w:r>
              <w:br/>
            </w:r>
            <w:r>
              <w:rPr>
                <w:rFonts w:ascii="Times New Roman"/>
                <w:b w:val="false"/>
                <w:i w:val="false"/>
                <w:color w:val="000000"/>
                <w:sz w:val="20"/>
              </w:rPr>
              <w:t>
маңызды топтық жүйелерiнен ауыз су беру</w:t>
            </w:r>
            <w:r>
              <w:br/>
            </w:r>
            <w:r>
              <w:rPr>
                <w:rFonts w:ascii="Times New Roman"/>
                <w:b w:val="false"/>
                <w:i w:val="false"/>
                <w:color w:val="000000"/>
                <w:sz w:val="20"/>
              </w:rPr>
              <w:t>
жөніндегі қызметтердің құнын субсидиялау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2526</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887738</w:t>
            </w:r>
          </w:p>
        </w:tc>
      </w:tr>
      <w:tr>
        <w:trPr>
          <w:trHeight w:val="6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w:t>
            </w:r>
            <w:r>
              <w:br/>
            </w:r>
            <w:r>
              <w:rPr>
                <w:rFonts w:ascii="Times New Roman"/>
                <w:b w:val="false"/>
                <w:i w:val="false"/>
                <w:color w:val="000000"/>
                <w:sz w:val="20"/>
              </w:rPr>
              <w:t>
пайдалануды реттеу басқармасы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887738</w:t>
            </w:r>
          </w:p>
        </w:tc>
      </w:tr>
      <w:tr>
        <w:trPr>
          <w:trHeight w:val="6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w:t>
            </w:r>
            <w:r>
              <w:br/>
            </w:r>
            <w:r>
              <w:rPr>
                <w:rFonts w:ascii="Times New Roman"/>
                <w:b w:val="false"/>
                <w:i w:val="false"/>
                <w:color w:val="000000"/>
                <w:sz w:val="20"/>
              </w:rPr>
              <w:t>
орман өсiру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887738</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790132</w:t>
            </w:r>
          </w:p>
        </w:tc>
      </w:tr>
      <w:tr>
        <w:trPr>
          <w:trHeight w:val="6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w:t>
            </w:r>
            <w:r>
              <w:br/>
            </w:r>
            <w:r>
              <w:rPr>
                <w:rFonts w:ascii="Times New Roman"/>
                <w:b w:val="false"/>
                <w:i w:val="false"/>
                <w:color w:val="000000"/>
                <w:sz w:val="20"/>
              </w:rPr>
              <w:t>
пайдалануды реттеу басқармасы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737729</w:t>
            </w:r>
          </w:p>
        </w:tc>
      </w:tr>
      <w:tr>
        <w:trPr>
          <w:trHeight w:val="64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 қорғау</w:t>
            </w:r>
            <w:r>
              <w:br/>
            </w:r>
            <w:r>
              <w:rPr>
                <w:rFonts w:ascii="Times New Roman"/>
                <w:b w:val="false"/>
                <w:i w:val="false"/>
                <w:color w:val="000000"/>
                <w:sz w:val="20"/>
              </w:rPr>
              <w:t>
саласындағы мемлекеттік саясатты іске</w:t>
            </w:r>
            <w:r>
              <w:br/>
            </w:r>
            <w:r>
              <w:rPr>
                <w:rFonts w:ascii="Times New Roman"/>
                <w:b w:val="false"/>
                <w:i w:val="false"/>
                <w:color w:val="000000"/>
                <w:sz w:val="20"/>
              </w:rPr>
              <w:t>
асыру жөніндегі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67695</w:t>
            </w:r>
          </w:p>
        </w:tc>
      </w:tr>
      <w:tr>
        <w:trPr>
          <w:trHeight w:val="3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бойынша іс-шаралар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634967</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w:t>
            </w:r>
          </w:p>
        </w:tc>
      </w:tr>
      <w:tr>
        <w:trPr>
          <w:trHeight w:val="9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w:t>
            </w:r>
            <w:r>
              <w:br/>
            </w:r>
            <w:r>
              <w:rPr>
                <w:rFonts w:ascii="Times New Roman"/>
                <w:b w:val="false"/>
                <w:i w:val="false"/>
                <w:color w:val="000000"/>
                <w:sz w:val="20"/>
              </w:rPr>
              <w:t>
мекемелерінің және ұйымдарының күрделі</w:t>
            </w:r>
            <w:r>
              <w:br/>
            </w:r>
            <w:r>
              <w:rPr>
                <w:rFonts w:ascii="Times New Roman"/>
                <w:b w:val="false"/>
                <w:i w:val="false"/>
                <w:color w:val="000000"/>
                <w:sz w:val="20"/>
              </w:rPr>
              <w:t>
шығыстары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34382</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52403</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объектілерін дамыту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52403</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106516</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106516</w:t>
            </w:r>
          </w:p>
        </w:tc>
      </w:tr>
      <w:tr>
        <w:trPr>
          <w:trHeight w:val="6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жер қатынастарын реттеу</w:t>
            </w:r>
            <w:r>
              <w:br/>
            </w:r>
            <w:r>
              <w:rPr>
                <w:rFonts w:ascii="Times New Roman"/>
                <w:b w:val="false"/>
                <w:i w:val="false"/>
                <w:color w:val="000000"/>
                <w:sz w:val="20"/>
              </w:rPr>
              <w:t>
саласындағы мемлекеттік саясатты іске</w:t>
            </w:r>
            <w:r>
              <w:br/>
            </w:r>
            <w:r>
              <w:rPr>
                <w:rFonts w:ascii="Times New Roman"/>
                <w:b w:val="false"/>
                <w:i w:val="false"/>
                <w:color w:val="000000"/>
                <w:sz w:val="20"/>
              </w:rPr>
              <w:t xml:space="preserve">
асыру жөніндегі қызметтер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47652</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қатынастарын реттеу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3513</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r>
      <w:tr>
        <w:trPr>
          <w:trHeight w:val="6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w:t>
            </w:r>
            <w:r>
              <w:br/>
            </w:r>
            <w:r>
              <w:rPr>
                <w:rFonts w:ascii="Times New Roman"/>
                <w:b w:val="false"/>
                <w:i w:val="false"/>
                <w:color w:val="000000"/>
                <w:sz w:val="20"/>
              </w:rPr>
              <w:t xml:space="preserve">
нысаналы трансферттер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54301</w:t>
            </w:r>
          </w:p>
        </w:tc>
      </w:tr>
      <w:tr>
        <w:trPr>
          <w:trHeight w:val="9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қоршаған ортаны қорғау және жер</w:t>
            </w:r>
            <w:r>
              <w:br/>
            </w:r>
            <w:r>
              <w:rPr>
                <w:rFonts w:ascii="Times New Roman"/>
                <w:b w:val="false"/>
                <w:i w:val="false"/>
                <w:color w:val="000000"/>
                <w:sz w:val="20"/>
              </w:rPr>
              <w:t>
қатынастары саласындағы басқа да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1262532</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115599</w:t>
            </w:r>
          </w:p>
        </w:tc>
      </w:tr>
      <w:tr>
        <w:trPr>
          <w:trHeight w:val="6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тәжірибені тарату және енгізу</w:t>
            </w:r>
            <w:r>
              <w:br/>
            </w:r>
            <w:r>
              <w:rPr>
                <w:rFonts w:ascii="Times New Roman"/>
                <w:b w:val="false"/>
                <w:i w:val="false"/>
                <w:color w:val="000000"/>
                <w:sz w:val="20"/>
              </w:rPr>
              <w:t>
жөніндегі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86000</w:t>
            </w:r>
          </w:p>
        </w:tc>
      </w:tr>
      <w:tr>
        <w:trPr>
          <w:trHeight w:val="9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сақтау пунктына ветеринариялық</w:t>
            </w:r>
            <w:r>
              <w:br/>
            </w:r>
            <w:r>
              <w:rPr>
                <w:rFonts w:ascii="Times New Roman"/>
                <w:b w:val="false"/>
                <w:i w:val="false"/>
                <w:color w:val="000000"/>
                <w:sz w:val="20"/>
              </w:rPr>
              <w:t>
препараттарды тасымалдау бойынша қызмет</w:t>
            </w:r>
            <w:r>
              <w:br/>
            </w:r>
            <w:r>
              <w:rPr>
                <w:rFonts w:ascii="Times New Roman"/>
                <w:b w:val="false"/>
                <w:i w:val="false"/>
                <w:color w:val="000000"/>
                <w:sz w:val="20"/>
              </w:rPr>
              <w:t xml:space="preserve">
көрсету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29599</w:t>
            </w:r>
          </w:p>
        </w:tc>
      </w:tr>
      <w:tr>
        <w:trPr>
          <w:trHeight w:val="34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басқармасы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500000</w:t>
            </w:r>
          </w:p>
        </w:tc>
      </w:tr>
      <w:tr>
        <w:trPr>
          <w:trHeight w:val="6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Азық-түлік тауарларының өңірлік</w:t>
            </w:r>
            <w:r>
              <w:br/>
            </w:r>
            <w:r>
              <w:rPr>
                <w:rFonts w:ascii="Times New Roman"/>
                <w:b w:val="false"/>
                <w:i w:val="false"/>
                <w:color w:val="000000"/>
                <w:sz w:val="20"/>
              </w:rPr>
              <w:t>
тұрақтандыру қорларын қалыптастыру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500000</w:t>
            </w:r>
          </w:p>
        </w:tc>
      </w:tr>
      <w:tr>
        <w:trPr>
          <w:trHeight w:val="6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w:t>
            </w:r>
            <w:r>
              <w:br/>
            </w:r>
            <w:r>
              <w:rPr>
                <w:rFonts w:ascii="Times New Roman"/>
                <w:b w:val="false"/>
                <w:i w:val="false"/>
                <w:color w:val="000000"/>
                <w:sz w:val="20"/>
              </w:rPr>
              <w:t>
үй-коммуналдық шаруашылық басқармасы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8860</w:t>
            </w:r>
          </w:p>
        </w:tc>
      </w:tr>
      <w:tr>
        <w:trPr>
          <w:trHeight w:val="6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Жаңартылатын энергия көздерін пайдалануды</w:t>
            </w:r>
            <w:r>
              <w:br/>
            </w:r>
            <w:r>
              <w:rPr>
                <w:rFonts w:ascii="Times New Roman"/>
                <w:b w:val="false"/>
                <w:i w:val="false"/>
                <w:color w:val="000000"/>
                <w:sz w:val="20"/>
              </w:rPr>
              <w:t>
қолдауға</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8860</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ветеринария басқармасы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638073</w:t>
            </w:r>
          </w:p>
        </w:tc>
      </w:tr>
      <w:tr>
        <w:trPr>
          <w:trHeight w:val="15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ветеринариялық ұйымдарды</w:t>
            </w:r>
            <w:r>
              <w:br/>
            </w:r>
            <w:r>
              <w:rPr>
                <w:rFonts w:ascii="Times New Roman"/>
                <w:b w:val="false"/>
                <w:i w:val="false"/>
                <w:color w:val="000000"/>
                <w:sz w:val="20"/>
              </w:rPr>
              <w:t>
материалдық-техникалық жабдықтау үшін</w:t>
            </w:r>
            <w:r>
              <w:br/>
            </w:r>
            <w:r>
              <w:rPr>
                <w:rFonts w:ascii="Times New Roman"/>
                <w:b w:val="false"/>
                <w:i w:val="false"/>
                <w:color w:val="000000"/>
                <w:sz w:val="20"/>
              </w:rPr>
              <w:t>
қызметкерлердің жеке қорғану заттарын</w:t>
            </w:r>
            <w:r>
              <w:br/>
            </w:r>
            <w:r>
              <w:rPr>
                <w:rFonts w:ascii="Times New Roman"/>
                <w:b w:val="false"/>
                <w:i w:val="false"/>
                <w:color w:val="000000"/>
                <w:sz w:val="20"/>
              </w:rPr>
              <w:t>
аспаптарды, құралдарды, техниканы,</w:t>
            </w:r>
            <w:r>
              <w:br/>
            </w:r>
            <w:r>
              <w:rPr>
                <w:rFonts w:ascii="Times New Roman"/>
                <w:b w:val="false"/>
                <w:i w:val="false"/>
                <w:color w:val="000000"/>
                <w:sz w:val="20"/>
              </w:rPr>
              <w:t>
жабдықтарды және инвентарды орталықтандырып сатып алу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638073</w:t>
            </w:r>
          </w:p>
        </w:tc>
      </w:tr>
      <w:tr>
        <w:trPr>
          <w:trHeight w:val="39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w:t>
            </w:r>
            <w:r>
              <w:br/>
            </w:r>
            <w:r>
              <w:rPr>
                <w:rFonts w:ascii="Times New Roman"/>
                <w:b w:val="false"/>
                <w:i w:val="false"/>
                <w:color w:val="000000"/>
                <w:sz w:val="20"/>
              </w:rPr>
              <w:t>
құрылыс қызметі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2284567</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2284567</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63322</w:t>
            </w:r>
          </w:p>
        </w:tc>
      </w:tr>
      <w:tr>
        <w:trPr>
          <w:trHeight w:val="6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w:t>
            </w:r>
            <w:r>
              <w:br/>
            </w:r>
            <w:r>
              <w:rPr>
                <w:rFonts w:ascii="Times New Roman"/>
                <w:b w:val="false"/>
                <w:i w:val="false"/>
                <w:color w:val="000000"/>
                <w:sz w:val="20"/>
              </w:rPr>
              <w:t>
мемлекеттік саясатты іске асыру жөніндегі</w:t>
            </w:r>
            <w:r>
              <w:br/>
            </w:r>
            <w:r>
              <w:rPr>
                <w:rFonts w:ascii="Times New Roman"/>
                <w:b w:val="false"/>
                <w:i w:val="false"/>
                <w:color w:val="000000"/>
                <w:sz w:val="20"/>
              </w:rPr>
              <w:t>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62347</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w:t>
            </w:r>
            <w:r>
              <w:br/>
            </w:r>
            <w:r>
              <w:rPr>
                <w:rFonts w:ascii="Times New Roman"/>
                <w:b w:val="false"/>
                <w:i w:val="false"/>
                <w:color w:val="000000"/>
                <w:sz w:val="20"/>
              </w:rPr>
              <w:t>
басқармасы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2221245</w:t>
            </w:r>
          </w:p>
        </w:tc>
      </w:tr>
      <w:tr>
        <w:trPr>
          <w:trHeight w:val="9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w:t>
            </w:r>
            <w:r>
              <w:br/>
            </w:r>
            <w:r>
              <w:rPr>
                <w:rFonts w:ascii="Times New Roman"/>
                <w:b w:val="false"/>
                <w:i w:val="false"/>
                <w:color w:val="000000"/>
                <w:sz w:val="20"/>
              </w:rPr>
              <w:t>
құрылысы саласындағы мемлекеттік саясатты</w:t>
            </w:r>
            <w:r>
              <w:br/>
            </w:r>
            <w:r>
              <w:rPr>
                <w:rFonts w:ascii="Times New Roman"/>
                <w:b w:val="false"/>
                <w:i w:val="false"/>
                <w:color w:val="000000"/>
                <w:sz w:val="20"/>
              </w:rPr>
              <w:t>
іске асыру жөніндегі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32678</w:t>
            </w:r>
          </w:p>
        </w:tc>
      </w:tr>
      <w:tr>
        <w:trPr>
          <w:trHeight w:val="6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құрылысын дамытудың кешенді</w:t>
            </w:r>
            <w:r>
              <w:br/>
            </w:r>
            <w:r>
              <w:rPr>
                <w:rFonts w:ascii="Times New Roman"/>
                <w:b w:val="false"/>
                <w:i w:val="false"/>
                <w:color w:val="000000"/>
                <w:sz w:val="20"/>
              </w:rPr>
              <w:t>
схемаларын және елді мекендердің бас</w:t>
            </w:r>
            <w:r>
              <w:br/>
            </w:r>
            <w:r>
              <w:rPr>
                <w:rFonts w:ascii="Times New Roman"/>
                <w:b w:val="false"/>
                <w:i w:val="false"/>
                <w:color w:val="000000"/>
                <w:sz w:val="20"/>
              </w:rPr>
              <w:t>
жоспарларын әзірлеу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1977567</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210000</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10478965</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9738610</w:t>
            </w:r>
          </w:p>
        </w:tc>
      </w:tr>
      <w:tr>
        <w:trPr>
          <w:trHeight w:val="6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w:t>
            </w:r>
            <w:r>
              <w:br/>
            </w:r>
            <w:r>
              <w:rPr>
                <w:rFonts w:ascii="Times New Roman"/>
                <w:b w:val="false"/>
                <w:i w:val="false"/>
                <w:color w:val="000000"/>
                <w:sz w:val="20"/>
              </w:rPr>
              <w:t>
жолдары басқармасы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9738610</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796567</w:t>
            </w:r>
          </w:p>
        </w:tc>
      </w:tr>
      <w:tr>
        <w:trPr>
          <w:trHeight w:val="3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w:t>
            </w:r>
            <w:r>
              <w:br/>
            </w:r>
            <w:r>
              <w:rPr>
                <w:rFonts w:ascii="Times New Roman"/>
                <w:b w:val="false"/>
                <w:i w:val="false"/>
                <w:color w:val="000000"/>
                <w:sz w:val="20"/>
              </w:rPr>
              <w:t>
қамтамасыз ету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6570818</w:t>
            </w:r>
          </w:p>
        </w:tc>
      </w:tr>
      <w:tr>
        <w:trPr>
          <w:trHeight w:val="9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w:t>
            </w:r>
            <w:r>
              <w:br/>
            </w:r>
            <w:r>
              <w:rPr>
                <w:rFonts w:ascii="Times New Roman"/>
                <w:b w:val="false"/>
                <w:i w:val="false"/>
                <w:color w:val="000000"/>
                <w:sz w:val="20"/>
              </w:rPr>
              <w:t>
бюджеттеріне көлік инфрақұрылымын дамытуға</w:t>
            </w:r>
            <w:r>
              <w:br/>
            </w:r>
            <w:r>
              <w:rPr>
                <w:rFonts w:ascii="Times New Roman"/>
                <w:b w:val="false"/>
                <w:i w:val="false"/>
                <w:color w:val="000000"/>
                <w:sz w:val="20"/>
              </w:rPr>
              <w:t>
берілетін нысаналы даму трансферттері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356344</w:t>
            </w:r>
          </w:p>
        </w:tc>
      </w:tr>
      <w:tr>
        <w:trPr>
          <w:trHeight w:val="6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автомобиль жолдарын және</w:t>
            </w:r>
            <w:r>
              <w:br/>
            </w:r>
            <w:r>
              <w:rPr>
                <w:rFonts w:ascii="Times New Roman"/>
                <w:b w:val="false"/>
                <w:i w:val="false"/>
                <w:color w:val="000000"/>
                <w:sz w:val="20"/>
              </w:rPr>
              <w:t>
елді-мекендердің көшелерін күрделі және</w:t>
            </w:r>
            <w:r>
              <w:br/>
            </w:r>
            <w:r>
              <w:rPr>
                <w:rFonts w:ascii="Times New Roman"/>
                <w:b w:val="false"/>
                <w:i w:val="false"/>
                <w:color w:val="000000"/>
                <w:sz w:val="20"/>
              </w:rPr>
              <w:t>
орташа жөндеу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2014881</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көлiгi</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475257</w:t>
            </w:r>
          </w:p>
        </w:tc>
      </w:tr>
      <w:tr>
        <w:trPr>
          <w:trHeight w:val="6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w:t>
            </w:r>
            <w:r>
              <w:br/>
            </w:r>
            <w:r>
              <w:rPr>
                <w:rFonts w:ascii="Times New Roman"/>
                <w:b w:val="false"/>
                <w:i w:val="false"/>
                <w:color w:val="000000"/>
                <w:sz w:val="20"/>
              </w:rPr>
              <w:t>
жолдары басқармасы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475257</w:t>
            </w:r>
          </w:p>
        </w:tc>
      </w:tr>
      <w:tr>
        <w:trPr>
          <w:trHeight w:val="6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шешімі</w:t>
            </w:r>
            <w:r>
              <w:br/>
            </w:r>
            <w:r>
              <w:rPr>
                <w:rFonts w:ascii="Times New Roman"/>
                <w:b w:val="false"/>
                <w:i w:val="false"/>
                <w:color w:val="000000"/>
                <w:sz w:val="20"/>
              </w:rPr>
              <w:t>
бойынша тұрақты ішкі әуе тасымалдарды</w:t>
            </w:r>
            <w:r>
              <w:br/>
            </w:r>
            <w:r>
              <w:rPr>
                <w:rFonts w:ascii="Times New Roman"/>
                <w:b w:val="false"/>
                <w:i w:val="false"/>
                <w:color w:val="000000"/>
                <w:sz w:val="20"/>
              </w:rPr>
              <w:t>
субсидиялау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475257</w:t>
            </w:r>
          </w:p>
        </w:tc>
      </w:tr>
      <w:tr>
        <w:trPr>
          <w:trHeight w:val="6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w:t>
            </w:r>
            <w:r>
              <w:br/>
            </w:r>
            <w:r>
              <w:rPr>
                <w:rFonts w:ascii="Times New Roman"/>
                <w:b w:val="false"/>
                <w:i w:val="false"/>
                <w:color w:val="000000"/>
                <w:sz w:val="20"/>
              </w:rPr>
              <w:t>
басқа да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265098</w:t>
            </w:r>
          </w:p>
        </w:tc>
      </w:tr>
      <w:tr>
        <w:trPr>
          <w:trHeight w:val="6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w:t>
            </w:r>
            <w:r>
              <w:br/>
            </w:r>
            <w:r>
              <w:rPr>
                <w:rFonts w:ascii="Times New Roman"/>
                <w:b w:val="false"/>
                <w:i w:val="false"/>
                <w:color w:val="000000"/>
                <w:sz w:val="20"/>
              </w:rPr>
              <w:t>
жолдары басқармасы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265098</w:t>
            </w:r>
          </w:p>
        </w:tc>
      </w:tr>
      <w:tr>
        <w:trPr>
          <w:trHeight w:val="6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көлік және</w:t>
            </w:r>
            <w:r>
              <w:br/>
            </w:r>
            <w:r>
              <w:rPr>
                <w:rFonts w:ascii="Times New Roman"/>
                <w:b w:val="false"/>
                <w:i w:val="false"/>
                <w:color w:val="000000"/>
                <w:sz w:val="20"/>
              </w:rPr>
              <w:t>
коммуникация саласындағы мемлекеттік</w:t>
            </w:r>
            <w:r>
              <w:br/>
            </w:r>
            <w:r>
              <w:rPr>
                <w:rFonts w:ascii="Times New Roman"/>
                <w:b w:val="false"/>
                <w:i w:val="false"/>
                <w:color w:val="000000"/>
                <w:sz w:val="20"/>
              </w:rPr>
              <w:t>
саясатты іске асыру жөніндегі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50258</w:t>
            </w:r>
          </w:p>
        </w:tc>
      </w:tr>
      <w:tr>
        <w:trPr>
          <w:trHeight w:val="9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маңызы бар ауданаралық</w:t>
            </w:r>
            <w:r>
              <w:br/>
            </w:r>
            <w:r>
              <w:rPr>
                <w:rFonts w:ascii="Times New Roman"/>
                <w:b w:val="false"/>
                <w:i w:val="false"/>
                <w:color w:val="000000"/>
                <w:sz w:val="20"/>
              </w:rPr>
              <w:t>
(қалааралық) қатынастар бойынша жолаушылар</w:t>
            </w:r>
            <w:r>
              <w:br/>
            </w:r>
            <w:r>
              <w:rPr>
                <w:rFonts w:ascii="Times New Roman"/>
                <w:b w:val="false"/>
                <w:i w:val="false"/>
                <w:color w:val="000000"/>
                <w:sz w:val="20"/>
              </w:rPr>
              <w:t>
тасымалын субсидиялау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80830</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3087</w:t>
            </w:r>
          </w:p>
        </w:tc>
      </w:tr>
      <w:tr>
        <w:trPr>
          <w:trHeight w:val="6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w:t>
            </w:r>
            <w:r>
              <w:br/>
            </w:r>
            <w:r>
              <w:rPr>
                <w:rFonts w:ascii="Times New Roman"/>
                <w:b w:val="false"/>
                <w:i w:val="false"/>
                <w:color w:val="000000"/>
                <w:sz w:val="20"/>
              </w:rPr>
              <w:t>
нысаналы трансферттер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130923</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11640951</w:t>
            </w:r>
          </w:p>
        </w:tc>
      </w:tr>
      <w:tr>
        <w:trPr>
          <w:trHeight w:val="34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w:t>
            </w:r>
            <w:r>
              <w:br/>
            </w:r>
            <w:r>
              <w:rPr>
                <w:rFonts w:ascii="Times New Roman"/>
                <w:b w:val="false"/>
                <w:i w:val="false"/>
                <w:color w:val="000000"/>
                <w:sz w:val="20"/>
              </w:rPr>
              <w:t>
бәсекелестікті қорғау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44232</w:t>
            </w:r>
          </w:p>
        </w:tc>
      </w:tr>
      <w:tr>
        <w:trPr>
          <w:trHeight w:val="3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басқармасы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44232</w:t>
            </w:r>
          </w:p>
        </w:tc>
      </w:tr>
      <w:tr>
        <w:trPr>
          <w:trHeight w:val="9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дамыту</w:t>
            </w:r>
            <w:r>
              <w:br/>
            </w:r>
            <w:r>
              <w:rPr>
                <w:rFonts w:ascii="Times New Roman"/>
                <w:b w:val="false"/>
                <w:i w:val="false"/>
                <w:color w:val="000000"/>
                <w:sz w:val="20"/>
              </w:rPr>
              <w:t>
саласындағы мемлекеттік саясатты іске</w:t>
            </w:r>
            <w:r>
              <w:br/>
            </w:r>
            <w:r>
              <w:rPr>
                <w:rFonts w:ascii="Times New Roman"/>
                <w:b w:val="false"/>
                <w:i w:val="false"/>
                <w:color w:val="000000"/>
                <w:sz w:val="20"/>
              </w:rPr>
              <w:t>
асыру жөніндегі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42181</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1311</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11596719</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153752</w:t>
            </w:r>
          </w:p>
        </w:tc>
      </w:tr>
      <w:tr>
        <w:trPr>
          <w:trHeight w:val="6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технологиялар орталығы"</w:t>
            </w:r>
            <w:r>
              <w:br/>
            </w:r>
            <w:r>
              <w:rPr>
                <w:rFonts w:ascii="Times New Roman"/>
                <w:b w:val="false"/>
                <w:i w:val="false"/>
                <w:color w:val="000000"/>
                <w:sz w:val="20"/>
              </w:rPr>
              <w:t>
мемлекеттік мекемесінің қызметін</w:t>
            </w:r>
            <w:r>
              <w:br/>
            </w:r>
            <w:r>
              <w:rPr>
                <w:rFonts w:ascii="Times New Roman"/>
                <w:b w:val="false"/>
                <w:i w:val="false"/>
                <w:color w:val="000000"/>
                <w:sz w:val="20"/>
              </w:rPr>
              <w:t>
қамтамасыз ету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153752</w:t>
            </w:r>
          </w:p>
        </w:tc>
      </w:tr>
      <w:tr>
        <w:trPr>
          <w:trHeight w:val="3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3517874</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жергілікті атқарушы органының</w:t>
            </w:r>
            <w:r>
              <w:br/>
            </w:r>
            <w:r>
              <w:rPr>
                <w:rFonts w:ascii="Times New Roman"/>
                <w:b w:val="false"/>
                <w:i w:val="false"/>
                <w:color w:val="000000"/>
                <w:sz w:val="20"/>
              </w:rPr>
              <w:t>
резервi</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383652</w:t>
            </w:r>
          </w:p>
        </w:tc>
      </w:tr>
      <w:tr>
        <w:trPr>
          <w:trHeight w:val="244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w:t>
            </w:r>
            <w:r>
              <w:br/>
            </w:r>
            <w:r>
              <w:rPr>
                <w:rFonts w:ascii="Times New Roman"/>
                <w:b w:val="false"/>
                <w:i w:val="false"/>
                <w:color w:val="000000"/>
                <w:sz w:val="20"/>
              </w:rPr>
              <w:t>
қалалардың) бюджеттерiне мемлекеттік</w:t>
            </w:r>
            <w:r>
              <w:br/>
            </w:r>
            <w:r>
              <w:rPr>
                <w:rFonts w:ascii="Times New Roman"/>
                <w:b w:val="false"/>
                <w:i w:val="false"/>
                <w:color w:val="000000"/>
                <w:sz w:val="20"/>
              </w:rPr>
              <w:t>
мекемелердің мемлекеттік қызметшілер болып</w:t>
            </w:r>
            <w:r>
              <w:br/>
            </w:r>
            <w:r>
              <w:rPr>
                <w:rFonts w:ascii="Times New Roman"/>
                <w:b w:val="false"/>
                <w:i w:val="false"/>
                <w:color w:val="000000"/>
                <w:sz w:val="20"/>
              </w:rPr>
              <w:t>
табылмайтын жұмыскерлерінің, сондай-ақ</w:t>
            </w:r>
            <w:r>
              <w:br/>
            </w:r>
            <w:r>
              <w:rPr>
                <w:rFonts w:ascii="Times New Roman"/>
                <w:b w:val="false"/>
                <w:i w:val="false"/>
                <w:color w:val="000000"/>
                <w:sz w:val="20"/>
              </w:rPr>
              <w:t>
жергілікті бюджеттерден қаржыландырылатын</w:t>
            </w:r>
            <w:r>
              <w:br/>
            </w:r>
            <w:r>
              <w:rPr>
                <w:rFonts w:ascii="Times New Roman"/>
                <w:b w:val="false"/>
                <w:i w:val="false"/>
                <w:color w:val="000000"/>
                <w:sz w:val="20"/>
              </w:rPr>
              <w:t>
мемлекеттік кәсіпорындардың</w:t>
            </w:r>
            <w:r>
              <w:br/>
            </w:r>
            <w:r>
              <w:rPr>
                <w:rFonts w:ascii="Times New Roman"/>
                <w:b w:val="false"/>
                <w:i w:val="false"/>
                <w:color w:val="000000"/>
                <w:sz w:val="20"/>
              </w:rPr>
              <w:t>
жұмыскерлерінің лауазымдық айлықақысына</w:t>
            </w:r>
            <w:r>
              <w:br/>
            </w:r>
            <w:r>
              <w:rPr>
                <w:rFonts w:ascii="Times New Roman"/>
                <w:b w:val="false"/>
                <w:i w:val="false"/>
                <w:color w:val="000000"/>
                <w:sz w:val="20"/>
              </w:rPr>
              <w:t>
ерекше еңбек жағдайлары үшін ай сайынғы</w:t>
            </w:r>
            <w:r>
              <w:br/>
            </w:r>
            <w:r>
              <w:rPr>
                <w:rFonts w:ascii="Times New Roman"/>
                <w:b w:val="false"/>
                <w:i w:val="false"/>
                <w:color w:val="000000"/>
                <w:sz w:val="20"/>
              </w:rPr>
              <w:t>
үстемеақы төлеуге берілетін ағымдағы</w:t>
            </w:r>
            <w:r>
              <w:br/>
            </w:r>
            <w:r>
              <w:rPr>
                <w:rFonts w:ascii="Times New Roman"/>
                <w:b w:val="false"/>
                <w:i w:val="false"/>
                <w:color w:val="000000"/>
                <w:sz w:val="20"/>
              </w:rPr>
              <w:t>
нысаналы трансферттер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3134222</w:t>
            </w:r>
          </w:p>
        </w:tc>
      </w:tr>
      <w:tr>
        <w:trPr>
          <w:trHeight w:val="6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w:t>
            </w:r>
            <w:r>
              <w:br/>
            </w:r>
            <w:r>
              <w:rPr>
                <w:rFonts w:ascii="Times New Roman"/>
                <w:b w:val="false"/>
                <w:i w:val="false"/>
                <w:color w:val="000000"/>
                <w:sz w:val="20"/>
              </w:rPr>
              <w:t>
жоспарлау басқармасы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262657</w:t>
            </w:r>
          </w:p>
        </w:tc>
      </w:tr>
      <w:tr>
        <w:trPr>
          <w:trHeight w:val="18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w:t>
            </w:r>
            <w:r>
              <w:br/>
            </w:r>
            <w:r>
              <w:rPr>
                <w:rFonts w:ascii="Times New Roman"/>
                <w:b w:val="false"/>
                <w:i w:val="false"/>
                <w:color w:val="000000"/>
                <w:sz w:val="20"/>
              </w:rPr>
              <w:t>
жобалардың техникалық-экономикалық</w:t>
            </w:r>
            <w:r>
              <w:br/>
            </w:r>
            <w:r>
              <w:rPr>
                <w:rFonts w:ascii="Times New Roman"/>
                <w:b w:val="false"/>
                <w:i w:val="false"/>
                <w:color w:val="000000"/>
                <w:sz w:val="20"/>
              </w:rPr>
              <w:t>
негіздемелерін және концессиялық</w:t>
            </w:r>
            <w:r>
              <w:br/>
            </w:r>
            <w:r>
              <w:rPr>
                <w:rFonts w:ascii="Times New Roman"/>
                <w:b w:val="false"/>
                <w:i w:val="false"/>
                <w:color w:val="000000"/>
                <w:sz w:val="20"/>
              </w:rPr>
              <w:t>
жобалардың конкурстық құжаттамаларын</w:t>
            </w:r>
            <w:r>
              <w:br/>
            </w:r>
            <w:r>
              <w:rPr>
                <w:rFonts w:ascii="Times New Roman"/>
                <w:b w:val="false"/>
                <w:i w:val="false"/>
                <w:color w:val="000000"/>
                <w:sz w:val="20"/>
              </w:rPr>
              <w:t>
әзірлеу немесе түзету, сондай-ақ қажетті</w:t>
            </w:r>
            <w:r>
              <w:br/>
            </w:r>
            <w:r>
              <w:rPr>
                <w:rFonts w:ascii="Times New Roman"/>
                <w:b w:val="false"/>
                <w:i w:val="false"/>
                <w:color w:val="000000"/>
                <w:sz w:val="20"/>
              </w:rPr>
              <w:t>
сараптамаларын жүргізу, концессиялық</w:t>
            </w:r>
            <w:r>
              <w:br/>
            </w:r>
            <w:r>
              <w:rPr>
                <w:rFonts w:ascii="Times New Roman"/>
                <w:b w:val="false"/>
                <w:i w:val="false"/>
                <w:color w:val="000000"/>
                <w:sz w:val="20"/>
              </w:rPr>
              <w:t>
жобаларды консультативтік сүйемелдеу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262657</w:t>
            </w:r>
          </w:p>
        </w:tc>
      </w:tr>
      <w:tr>
        <w:trPr>
          <w:trHeight w:val="6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w:t>
            </w:r>
            <w:r>
              <w:br/>
            </w:r>
            <w:r>
              <w:rPr>
                <w:rFonts w:ascii="Times New Roman"/>
                <w:b w:val="false"/>
                <w:i w:val="false"/>
                <w:color w:val="000000"/>
                <w:sz w:val="20"/>
              </w:rPr>
              <w:t>
жолдары басқармасы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623541</w:t>
            </w:r>
          </w:p>
        </w:tc>
      </w:tr>
      <w:tr>
        <w:trPr>
          <w:trHeight w:val="15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084</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w:t>
            </w:r>
            <w:r>
              <w:br/>
            </w:r>
            <w:r>
              <w:rPr>
                <w:rFonts w:ascii="Times New Roman"/>
                <w:b w:val="false"/>
                <w:i w:val="false"/>
                <w:color w:val="000000"/>
                <w:sz w:val="20"/>
              </w:rPr>
              <w:t>
бюджеттеріне Моноқалаларды дамытудың 2012</w:t>
            </w:r>
            <w:r>
              <w:br/>
            </w:r>
            <w:r>
              <w:rPr>
                <w:rFonts w:ascii="Times New Roman"/>
                <w:b w:val="false"/>
                <w:i w:val="false"/>
                <w:color w:val="000000"/>
                <w:sz w:val="20"/>
              </w:rPr>
              <w:t>
-2020 жылдарға арналған бағдарламасы</w:t>
            </w:r>
            <w:r>
              <w:br/>
            </w:r>
            <w:r>
              <w:rPr>
                <w:rFonts w:ascii="Times New Roman"/>
                <w:b w:val="false"/>
                <w:i w:val="false"/>
                <w:color w:val="000000"/>
                <w:sz w:val="20"/>
              </w:rPr>
              <w:t>
шеңберінде бюджеттік инвестициялық</w:t>
            </w:r>
            <w:r>
              <w:br/>
            </w:r>
            <w:r>
              <w:rPr>
                <w:rFonts w:ascii="Times New Roman"/>
                <w:b w:val="false"/>
                <w:i w:val="false"/>
                <w:color w:val="000000"/>
                <w:sz w:val="20"/>
              </w:rPr>
              <w:t>
жобаларды іске асыруға берілетін нысаналы</w:t>
            </w:r>
            <w:r>
              <w:br/>
            </w:r>
            <w:r>
              <w:rPr>
                <w:rFonts w:ascii="Times New Roman"/>
                <w:b w:val="false"/>
                <w:i w:val="false"/>
                <w:color w:val="000000"/>
                <w:sz w:val="20"/>
              </w:rPr>
              <w:t>
даму трансферттері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623541</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дін істері басқармасы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100052</w:t>
            </w:r>
          </w:p>
        </w:tc>
      </w:tr>
      <w:tr>
        <w:trPr>
          <w:trHeight w:val="6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дін істер саласындағы</w:t>
            </w:r>
            <w:r>
              <w:br/>
            </w:r>
            <w:r>
              <w:rPr>
                <w:rFonts w:ascii="Times New Roman"/>
                <w:b w:val="false"/>
                <w:i w:val="false"/>
                <w:color w:val="000000"/>
                <w:sz w:val="20"/>
              </w:rPr>
              <w:t>
мемлекеттік саясатты іске асыру жөніндегі</w:t>
            </w:r>
            <w:r>
              <w:br/>
            </w:r>
            <w:r>
              <w:rPr>
                <w:rFonts w:ascii="Times New Roman"/>
                <w:b w:val="false"/>
                <w:i w:val="false"/>
                <w:color w:val="000000"/>
                <w:sz w:val="20"/>
              </w:rPr>
              <w:t>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41198</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2314</w:t>
            </w:r>
          </w:p>
        </w:tc>
      </w:tr>
      <w:tr>
        <w:trPr>
          <w:trHeight w:val="6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w:t>
            </w:r>
            <w:r>
              <w:br/>
            </w:r>
            <w:r>
              <w:rPr>
                <w:rFonts w:ascii="Times New Roman"/>
                <w:b w:val="false"/>
                <w:i w:val="false"/>
                <w:color w:val="000000"/>
                <w:sz w:val="20"/>
              </w:rPr>
              <w:t>
мекемелер мен ұйымдардың күрделі шығыстары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7960</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Өңірде діни ахуалды зерделеу және талдау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48580</w:t>
            </w:r>
          </w:p>
        </w:tc>
      </w:tr>
      <w:tr>
        <w:trPr>
          <w:trHeight w:val="3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286433</w:t>
            </w:r>
          </w:p>
        </w:tc>
      </w:tr>
      <w:tr>
        <w:trPr>
          <w:trHeight w:val="12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077</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w:t>
            </w:r>
            <w:r>
              <w:br/>
            </w:r>
            <w:r>
              <w:rPr>
                <w:rFonts w:ascii="Times New Roman"/>
                <w:b w:val="false"/>
                <w:i w:val="false"/>
                <w:color w:val="000000"/>
                <w:sz w:val="20"/>
              </w:rPr>
              <w:t>
бюджеттеріне "Өңірлерді дамыту"</w:t>
            </w:r>
            <w:r>
              <w:br/>
            </w:r>
            <w:r>
              <w:rPr>
                <w:rFonts w:ascii="Times New Roman"/>
                <w:b w:val="false"/>
                <w:i w:val="false"/>
                <w:color w:val="000000"/>
                <w:sz w:val="20"/>
              </w:rPr>
              <w:t>
бағдарламасы шеңберінде инженерлік</w:t>
            </w:r>
            <w:r>
              <w:br/>
            </w:r>
            <w:r>
              <w:rPr>
                <w:rFonts w:ascii="Times New Roman"/>
                <w:b w:val="false"/>
                <w:i w:val="false"/>
                <w:color w:val="000000"/>
                <w:sz w:val="20"/>
              </w:rPr>
              <w:t>
инфрақұрылымын дамыту үшін берілетін</w:t>
            </w:r>
            <w:r>
              <w:br/>
            </w:r>
            <w:r>
              <w:rPr>
                <w:rFonts w:ascii="Times New Roman"/>
                <w:b w:val="false"/>
                <w:i w:val="false"/>
                <w:color w:val="000000"/>
                <w:sz w:val="20"/>
              </w:rPr>
              <w:t>
нысаналы даму трансферттері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286433</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басқармасы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3552108</w:t>
            </w:r>
          </w:p>
        </w:tc>
      </w:tr>
      <w:tr>
        <w:trPr>
          <w:trHeight w:val="6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картасы-2020" бағдарламасы</w:t>
            </w:r>
            <w:r>
              <w:br/>
            </w:r>
            <w:r>
              <w:rPr>
                <w:rFonts w:ascii="Times New Roman"/>
                <w:b w:val="false"/>
                <w:i w:val="false"/>
                <w:color w:val="000000"/>
                <w:sz w:val="20"/>
              </w:rPr>
              <w:t>
шеңберінде жеке кәсіпкерлікті қолдау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34000</w:t>
            </w:r>
          </w:p>
        </w:tc>
      </w:tr>
      <w:tr>
        <w:trPr>
          <w:trHeight w:val="6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картасы-2020" бағдарламасы</w:t>
            </w:r>
            <w:r>
              <w:br/>
            </w:r>
            <w:r>
              <w:rPr>
                <w:rFonts w:ascii="Times New Roman"/>
                <w:b w:val="false"/>
                <w:i w:val="false"/>
                <w:color w:val="000000"/>
                <w:sz w:val="20"/>
              </w:rPr>
              <w:t>
шеңберінде кредиттер бойынша пайыздық</w:t>
            </w:r>
            <w:r>
              <w:br/>
            </w:r>
            <w:r>
              <w:rPr>
                <w:rFonts w:ascii="Times New Roman"/>
                <w:b w:val="false"/>
                <w:i w:val="false"/>
                <w:color w:val="000000"/>
                <w:sz w:val="20"/>
              </w:rPr>
              <w:t>
мөлшерлемені субсидиялау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3193951</w:t>
            </w:r>
          </w:p>
        </w:tc>
      </w:tr>
      <w:tr>
        <w:trPr>
          <w:trHeight w:val="6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картасы-2020" бағдарламасы</w:t>
            </w:r>
            <w:r>
              <w:br/>
            </w:r>
            <w:r>
              <w:rPr>
                <w:rFonts w:ascii="Times New Roman"/>
                <w:b w:val="false"/>
                <w:i w:val="false"/>
                <w:color w:val="000000"/>
                <w:sz w:val="20"/>
              </w:rPr>
              <w:t>
шеңберінде шағын және орта бизнеске</w:t>
            </w:r>
            <w:r>
              <w:br/>
            </w:r>
            <w:r>
              <w:rPr>
                <w:rFonts w:ascii="Times New Roman"/>
                <w:b w:val="false"/>
                <w:i w:val="false"/>
                <w:color w:val="000000"/>
                <w:sz w:val="20"/>
              </w:rPr>
              <w:t>
кредиттерді ішінара кепілдендіру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85000</w:t>
            </w:r>
          </w:p>
        </w:tc>
      </w:tr>
      <w:tr>
        <w:trPr>
          <w:trHeight w:val="6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картасы-2020" бағдарламасы</w:t>
            </w:r>
            <w:r>
              <w:br/>
            </w:r>
            <w:r>
              <w:rPr>
                <w:rFonts w:ascii="Times New Roman"/>
                <w:b w:val="false"/>
                <w:i w:val="false"/>
                <w:color w:val="000000"/>
                <w:sz w:val="20"/>
              </w:rPr>
              <w:t>
шеңберінде бизнесті жүргізуді сервистік</w:t>
            </w:r>
            <w:r>
              <w:br/>
            </w:r>
            <w:r>
              <w:rPr>
                <w:rFonts w:ascii="Times New Roman"/>
                <w:b w:val="false"/>
                <w:i w:val="false"/>
                <w:color w:val="000000"/>
                <w:sz w:val="20"/>
              </w:rPr>
              <w:t>
қолдау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200157</w:t>
            </w:r>
          </w:p>
        </w:tc>
      </w:tr>
      <w:tr>
        <w:trPr>
          <w:trHeight w:val="15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w:t>
            </w:r>
            <w:r>
              <w:br/>
            </w:r>
            <w:r>
              <w:rPr>
                <w:rFonts w:ascii="Times New Roman"/>
                <w:b w:val="false"/>
                <w:i w:val="false"/>
                <w:color w:val="000000"/>
                <w:sz w:val="20"/>
              </w:rPr>
              <w:t>
бюджеттеріне Моноқалаларды дамытудың</w:t>
            </w:r>
            <w:r>
              <w:br/>
            </w:r>
            <w:r>
              <w:rPr>
                <w:rFonts w:ascii="Times New Roman"/>
                <w:b w:val="false"/>
                <w:i w:val="false"/>
                <w:color w:val="000000"/>
                <w:sz w:val="20"/>
              </w:rPr>
              <w:t>
2012-2020 жылдарға арналған бағдарламасы</w:t>
            </w:r>
            <w:r>
              <w:br/>
            </w:r>
            <w:r>
              <w:rPr>
                <w:rFonts w:ascii="Times New Roman"/>
                <w:b w:val="false"/>
                <w:i w:val="false"/>
                <w:color w:val="000000"/>
                <w:sz w:val="20"/>
              </w:rPr>
              <w:t>
шеңберінде ағымдағы іс-шараларды іске</w:t>
            </w:r>
            <w:r>
              <w:br/>
            </w:r>
            <w:r>
              <w:rPr>
                <w:rFonts w:ascii="Times New Roman"/>
                <w:b w:val="false"/>
                <w:i w:val="false"/>
                <w:color w:val="000000"/>
                <w:sz w:val="20"/>
              </w:rPr>
              <w:t>
асыруға берілетін ағымдағы нысаналы</w:t>
            </w:r>
            <w:r>
              <w:br/>
            </w:r>
            <w:r>
              <w:rPr>
                <w:rFonts w:ascii="Times New Roman"/>
                <w:b w:val="false"/>
                <w:i w:val="false"/>
                <w:color w:val="000000"/>
                <w:sz w:val="20"/>
              </w:rPr>
              <w:t>
трансферттер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39000</w:t>
            </w:r>
          </w:p>
        </w:tc>
      </w:tr>
      <w:tr>
        <w:trPr>
          <w:trHeight w:val="6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w:t>
            </w:r>
            <w:r>
              <w:br/>
            </w:r>
            <w:r>
              <w:rPr>
                <w:rFonts w:ascii="Times New Roman"/>
                <w:b w:val="false"/>
                <w:i w:val="false"/>
                <w:color w:val="000000"/>
                <w:sz w:val="20"/>
              </w:rPr>
              <w:t>
үй-коммуналдық шаруашылық басқармасы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2980873</w:t>
            </w:r>
          </w:p>
        </w:tc>
      </w:tr>
      <w:tr>
        <w:trPr>
          <w:trHeight w:val="9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картасы-2020" бағдарламасы</w:t>
            </w:r>
            <w:r>
              <w:br/>
            </w:r>
            <w:r>
              <w:rPr>
                <w:rFonts w:ascii="Times New Roman"/>
                <w:b w:val="false"/>
                <w:i w:val="false"/>
                <w:color w:val="000000"/>
                <w:sz w:val="20"/>
              </w:rPr>
              <w:t>
шеңберінде индустриялық инфрақұрылымды</w:t>
            </w:r>
            <w:r>
              <w:br/>
            </w:r>
            <w:r>
              <w:rPr>
                <w:rFonts w:ascii="Times New Roman"/>
                <w:b w:val="false"/>
                <w:i w:val="false"/>
                <w:color w:val="000000"/>
                <w:sz w:val="20"/>
              </w:rPr>
              <w:t>
дамыту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1036189</w:t>
            </w:r>
          </w:p>
        </w:tc>
      </w:tr>
      <w:tr>
        <w:trPr>
          <w:trHeight w:val="12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w:t>
            </w:r>
            <w:r>
              <w:br/>
            </w:r>
            <w:r>
              <w:rPr>
                <w:rFonts w:ascii="Times New Roman"/>
                <w:b w:val="false"/>
                <w:i w:val="false"/>
                <w:color w:val="000000"/>
                <w:sz w:val="20"/>
              </w:rPr>
              <w:t>
бюджеттеріне "Өңірлерді дамыту"</w:t>
            </w:r>
            <w:r>
              <w:br/>
            </w:r>
            <w:r>
              <w:rPr>
                <w:rFonts w:ascii="Times New Roman"/>
                <w:b w:val="false"/>
                <w:i w:val="false"/>
                <w:color w:val="000000"/>
                <w:sz w:val="20"/>
              </w:rPr>
              <w:t>
бағдарламасы шеңберінде инженерлік</w:t>
            </w:r>
            <w:r>
              <w:br/>
            </w:r>
            <w:r>
              <w:rPr>
                <w:rFonts w:ascii="Times New Roman"/>
                <w:b w:val="false"/>
                <w:i w:val="false"/>
                <w:color w:val="000000"/>
                <w:sz w:val="20"/>
              </w:rPr>
              <w:t>
инфрақұрылымын дамыту үшін берілетін</w:t>
            </w:r>
            <w:r>
              <w:br/>
            </w:r>
            <w:r>
              <w:rPr>
                <w:rFonts w:ascii="Times New Roman"/>
                <w:b w:val="false"/>
                <w:i w:val="false"/>
                <w:color w:val="000000"/>
                <w:sz w:val="20"/>
              </w:rPr>
              <w:t>
нысаналы даму трансферттері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182459</w:t>
            </w:r>
          </w:p>
        </w:tc>
      </w:tr>
      <w:tr>
        <w:trPr>
          <w:trHeight w:val="15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w:t>
            </w:r>
            <w:r>
              <w:br/>
            </w:r>
            <w:r>
              <w:rPr>
                <w:rFonts w:ascii="Times New Roman"/>
                <w:b w:val="false"/>
                <w:i w:val="false"/>
                <w:color w:val="000000"/>
                <w:sz w:val="20"/>
              </w:rPr>
              <w:t>
қалалардың) бюджеттеріне Моноқалаларды</w:t>
            </w:r>
            <w:r>
              <w:br/>
            </w:r>
            <w:r>
              <w:rPr>
                <w:rFonts w:ascii="Times New Roman"/>
                <w:b w:val="false"/>
                <w:i w:val="false"/>
                <w:color w:val="000000"/>
                <w:sz w:val="20"/>
              </w:rPr>
              <w:t>
дамытудың 2012-2020 жылдарға арналған</w:t>
            </w:r>
            <w:r>
              <w:br/>
            </w:r>
            <w:r>
              <w:rPr>
                <w:rFonts w:ascii="Times New Roman"/>
                <w:b w:val="false"/>
                <w:i w:val="false"/>
                <w:color w:val="000000"/>
                <w:sz w:val="20"/>
              </w:rPr>
              <w:t>
бағдарламасы шеңберінде моноқалаларды</w:t>
            </w:r>
            <w:r>
              <w:br/>
            </w:r>
            <w:r>
              <w:rPr>
                <w:rFonts w:ascii="Times New Roman"/>
                <w:b w:val="false"/>
                <w:i w:val="false"/>
                <w:color w:val="000000"/>
                <w:sz w:val="20"/>
              </w:rPr>
              <w:t>
нысаналы жайластыруға берілетін нысаналы</w:t>
            </w:r>
            <w:r>
              <w:br/>
            </w:r>
            <w:r>
              <w:rPr>
                <w:rFonts w:ascii="Times New Roman"/>
                <w:b w:val="false"/>
                <w:i w:val="false"/>
                <w:color w:val="000000"/>
                <w:sz w:val="20"/>
              </w:rPr>
              <w:t>
ағымдағы трансферттер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120878</w:t>
            </w:r>
          </w:p>
        </w:tc>
      </w:tr>
      <w:tr>
        <w:trPr>
          <w:trHeight w:val="6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w:t>
            </w:r>
            <w:r>
              <w:br/>
            </w:r>
            <w:r>
              <w:rPr>
                <w:rFonts w:ascii="Times New Roman"/>
                <w:b w:val="false"/>
                <w:i w:val="false"/>
                <w:color w:val="000000"/>
                <w:sz w:val="20"/>
              </w:rPr>
              <w:t>
инженерлік инфрақұрылымын дамыту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1050720</w:t>
            </w:r>
          </w:p>
        </w:tc>
      </w:tr>
      <w:tr>
        <w:trPr>
          <w:trHeight w:val="12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w:t>
            </w:r>
            <w:r>
              <w:br/>
            </w:r>
            <w:r>
              <w:rPr>
                <w:rFonts w:ascii="Times New Roman"/>
                <w:b w:val="false"/>
                <w:i w:val="false"/>
                <w:color w:val="000000"/>
                <w:sz w:val="20"/>
              </w:rPr>
              <w:t>
қалалардың) бюджеттерiне мамандандырылған</w:t>
            </w:r>
            <w:r>
              <w:br/>
            </w:r>
            <w:r>
              <w:rPr>
                <w:rFonts w:ascii="Times New Roman"/>
                <w:b w:val="false"/>
                <w:i w:val="false"/>
                <w:color w:val="000000"/>
                <w:sz w:val="20"/>
              </w:rPr>
              <w:t>
уәкілетті ұйымдардың жарғылық капиталдарын</w:t>
            </w:r>
            <w:r>
              <w:br/>
            </w:r>
            <w:r>
              <w:rPr>
                <w:rFonts w:ascii="Times New Roman"/>
                <w:b w:val="false"/>
                <w:i w:val="false"/>
                <w:color w:val="000000"/>
                <w:sz w:val="20"/>
              </w:rPr>
              <w:t>
ұлғайтуға берiлетiн нысаналы даму</w:t>
            </w:r>
            <w:r>
              <w:br/>
            </w:r>
            <w:r>
              <w:rPr>
                <w:rFonts w:ascii="Times New Roman"/>
                <w:b w:val="false"/>
                <w:i w:val="false"/>
                <w:color w:val="000000"/>
                <w:sz w:val="20"/>
              </w:rPr>
              <w:t>
трансферттерi</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567943</w:t>
            </w:r>
          </w:p>
        </w:tc>
      </w:tr>
      <w:tr>
        <w:trPr>
          <w:trHeight w:val="15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084</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w:t>
            </w:r>
            <w:r>
              <w:br/>
            </w:r>
            <w:r>
              <w:rPr>
                <w:rFonts w:ascii="Times New Roman"/>
                <w:b w:val="false"/>
                <w:i w:val="false"/>
                <w:color w:val="000000"/>
                <w:sz w:val="20"/>
              </w:rPr>
              <w:t>
бюджеттеріне Моноқалаларды дамытудың</w:t>
            </w:r>
            <w:r>
              <w:br/>
            </w:r>
            <w:r>
              <w:rPr>
                <w:rFonts w:ascii="Times New Roman"/>
                <w:b w:val="false"/>
                <w:i w:val="false"/>
                <w:color w:val="000000"/>
                <w:sz w:val="20"/>
              </w:rPr>
              <w:t>
2012-2020 жылдарға арналған бағдарламасы</w:t>
            </w:r>
            <w:r>
              <w:br/>
            </w:r>
            <w:r>
              <w:rPr>
                <w:rFonts w:ascii="Times New Roman"/>
                <w:b w:val="false"/>
                <w:i w:val="false"/>
                <w:color w:val="000000"/>
                <w:sz w:val="20"/>
              </w:rPr>
              <w:t>
шеңберінде бюджеттік инвестициялық</w:t>
            </w:r>
            <w:r>
              <w:br/>
            </w:r>
            <w:r>
              <w:rPr>
                <w:rFonts w:ascii="Times New Roman"/>
                <w:b w:val="false"/>
                <w:i w:val="false"/>
                <w:color w:val="000000"/>
                <w:sz w:val="20"/>
              </w:rPr>
              <w:t>
жобаларды іске асыруға берілетін нысаналы</w:t>
            </w:r>
            <w:r>
              <w:br/>
            </w:r>
            <w:r>
              <w:rPr>
                <w:rFonts w:ascii="Times New Roman"/>
                <w:b w:val="false"/>
                <w:i w:val="false"/>
                <w:color w:val="000000"/>
                <w:sz w:val="20"/>
              </w:rPr>
              <w:t>
даму трансферттері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22684</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индустриялық-инновациялық даму</w:t>
            </w:r>
            <w:r>
              <w:br/>
            </w:r>
            <w:r>
              <w:rPr>
                <w:rFonts w:ascii="Times New Roman"/>
                <w:b w:val="false"/>
                <w:i w:val="false"/>
                <w:color w:val="000000"/>
                <w:sz w:val="20"/>
              </w:rPr>
              <w:t>
басқармасы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119429</w:t>
            </w:r>
          </w:p>
        </w:tc>
      </w:tr>
      <w:tr>
        <w:trPr>
          <w:trHeight w:val="9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w:t>
            </w:r>
            <w:r>
              <w:br/>
            </w:r>
            <w:r>
              <w:rPr>
                <w:rFonts w:ascii="Times New Roman"/>
                <w:b w:val="false"/>
                <w:i w:val="false"/>
                <w:color w:val="000000"/>
                <w:sz w:val="20"/>
              </w:rPr>
              <w:t>
индустриялық-инновациялық қызметті дамыту</w:t>
            </w:r>
            <w:r>
              <w:br/>
            </w:r>
            <w:r>
              <w:rPr>
                <w:rFonts w:ascii="Times New Roman"/>
                <w:b w:val="false"/>
                <w:i w:val="false"/>
                <w:color w:val="000000"/>
                <w:sz w:val="20"/>
              </w:rPr>
              <w:t>
саласындағы мемлекеттік саясатты іске</w:t>
            </w:r>
            <w:r>
              <w:br/>
            </w:r>
            <w:r>
              <w:rPr>
                <w:rFonts w:ascii="Times New Roman"/>
                <w:b w:val="false"/>
                <w:i w:val="false"/>
                <w:color w:val="000000"/>
                <w:sz w:val="20"/>
              </w:rPr>
              <w:t>
асыру жөніндегі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46557</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r>
      <w:tr>
        <w:trPr>
          <w:trHeight w:val="6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Индустриялық-инновациялық қызметті</w:t>
            </w:r>
            <w:r>
              <w:br/>
            </w:r>
            <w:r>
              <w:rPr>
                <w:rFonts w:ascii="Times New Roman"/>
                <w:b w:val="false"/>
                <w:i w:val="false"/>
                <w:color w:val="000000"/>
                <w:sz w:val="20"/>
              </w:rPr>
              <w:t>
мемлекеттік қолдау шеңберінде</w:t>
            </w:r>
            <w:r>
              <w:br/>
            </w:r>
            <w:r>
              <w:rPr>
                <w:rFonts w:ascii="Times New Roman"/>
                <w:b w:val="false"/>
                <w:i w:val="false"/>
                <w:color w:val="000000"/>
                <w:sz w:val="20"/>
              </w:rPr>
              <w:t>
іс-шараларды іске асыру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20550</w:t>
            </w:r>
          </w:p>
        </w:tc>
      </w:tr>
      <w:tr>
        <w:trPr>
          <w:trHeight w:val="9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картасы-2020" бағдарламасы</w:t>
            </w:r>
            <w:r>
              <w:br/>
            </w:r>
            <w:r>
              <w:rPr>
                <w:rFonts w:ascii="Times New Roman"/>
                <w:b w:val="false"/>
                <w:i w:val="false"/>
                <w:color w:val="000000"/>
                <w:sz w:val="20"/>
              </w:rPr>
              <w:t>
шеңберінде индустриялық инфрақұрылымды</w:t>
            </w:r>
            <w:r>
              <w:br/>
            </w:r>
            <w:r>
              <w:rPr>
                <w:rFonts w:ascii="Times New Roman"/>
                <w:b w:val="false"/>
                <w:i w:val="false"/>
                <w:color w:val="000000"/>
                <w:sz w:val="20"/>
              </w:rPr>
              <w:t>
дамыту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41827</w:t>
            </w:r>
          </w:p>
        </w:tc>
      </w:tr>
      <w:tr>
        <w:trPr>
          <w:trHeight w:val="6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w:t>
            </w:r>
            <w:r>
              <w:br/>
            </w:r>
            <w:r>
              <w:rPr>
                <w:rFonts w:ascii="Times New Roman"/>
                <w:b w:val="false"/>
                <w:i w:val="false"/>
                <w:color w:val="000000"/>
                <w:sz w:val="20"/>
              </w:rPr>
              <w:t>
ағымдағы нысаналы трансферттер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8485</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49415791</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49415791</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49415791</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49110945</w:t>
            </w:r>
          </w:p>
        </w:tc>
      </w:tr>
      <w:tr>
        <w:trPr>
          <w:trHeight w:val="6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55242</w:t>
            </w:r>
          </w:p>
        </w:tc>
      </w:tr>
      <w:tr>
        <w:trPr>
          <w:trHeight w:val="129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w:t>
            </w:r>
            <w:r>
              <w:br/>
            </w:r>
            <w:r>
              <w:rPr>
                <w:rFonts w:ascii="Times New Roman"/>
                <w:b w:val="false"/>
                <w:i w:val="false"/>
                <w:color w:val="000000"/>
                <w:sz w:val="20"/>
              </w:rPr>
              <w:t>
мемлекеттік басқарудың төмен тұрған</w:t>
            </w:r>
            <w:r>
              <w:br/>
            </w:r>
            <w:r>
              <w:rPr>
                <w:rFonts w:ascii="Times New Roman"/>
                <w:b w:val="false"/>
                <w:i w:val="false"/>
                <w:color w:val="000000"/>
                <w:sz w:val="20"/>
              </w:rPr>
              <w:t>
деңгейлерінен жоғарғы деңгейлерге беруге</w:t>
            </w:r>
            <w:r>
              <w:br/>
            </w:r>
            <w:r>
              <w:rPr>
                <w:rFonts w:ascii="Times New Roman"/>
                <w:b w:val="false"/>
                <w:i w:val="false"/>
                <w:color w:val="000000"/>
                <w:sz w:val="20"/>
              </w:rPr>
              <w:t>
байланысты жоғары тұрған бюджеттерге</w:t>
            </w:r>
            <w:r>
              <w:br/>
            </w:r>
            <w:r>
              <w:rPr>
                <w:rFonts w:ascii="Times New Roman"/>
                <w:b w:val="false"/>
                <w:i w:val="false"/>
                <w:color w:val="000000"/>
                <w:sz w:val="20"/>
              </w:rPr>
              <w:t>
берілетін ағымдағы нысаналы трансферттер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249604</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3427816</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4358685</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1766000</w:t>
            </w:r>
          </w:p>
        </w:tc>
      </w:tr>
      <w:tr>
        <w:trPr>
          <w:trHeight w:val="6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қамтамасыз ету салаларындағы өзге де</w:t>
            </w:r>
            <w:r>
              <w:br/>
            </w:r>
            <w:r>
              <w:rPr>
                <w:rFonts w:ascii="Times New Roman"/>
                <w:b w:val="false"/>
                <w:i w:val="false"/>
                <w:color w:val="000000"/>
                <w:sz w:val="20"/>
              </w:rPr>
              <w:t>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1766000</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басқармасы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1766000</w:t>
            </w:r>
          </w:p>
        </w:tc>
      </w:tr>
      <w:tr>
        <w:trPr>
          <w:trHeight w:val="9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w:t>
            </w:r>
            <w:r>
              <w:br/>
            </w:r>
            <w:r>
              <w:rPr>
                <w:rFonts w:ascii="Times New Roman"/>
                <w:b w:val="false"/>
                <w:i w:val="false"/>
                <w:color w:val="000000"/>
                <w:sz w:val="20"/>
              </w:rPr>
              <w:t>
шеңберінде ауылдағы кәсіпкерліктің дамуына</w:t>
            </w:r>
            <w:r>
              <w:br/>
            </w:r>
            <w:r>
              <w:rPr>
                <w:rFonts w:ascii="Times New Roman"/>
                <w:b w:val="false"/>
                <w:i w:val="false"/>
                <w:color w:val="000000"/>
                <w:sz w:val="20"/>
              </w:rPr>
              <w:t>
ықпал ету үшін бюджеттік кредиттер беру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1766000</w:t>
            </w:r>
          </w:p>
        </w:tc>
      </w:tr>
      <w:tr>
        <w:trPr>
          <w:trHeight w:val="34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1111208</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1111208</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1111208</w:t>
            </w:r>
          </w:p>
        </w:tc>
      </w:tr>
      <w:tr>
        <w:trPr>
          <w:trHeight w:val="9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w:t>
            </w:r>
            <w:r>
              <w:br/>
            </w:r>
            <w:r>
              <w:rPr>
                <w:rFonts w:ascii="Times New Roman"/>
                <w:b w:val="false"/>
                <w:i w:val="false"/>
                <w:color w:val="000000"/>
                <w:sz w:val="20"/>
              </w:rPr>
              <w:t>
қалалардың) бюджеттеріне тұрғын үй</w:t>
            </w:r>
            <w:r>
              <w:br/>
            </w:r>
            <w:r>
              <w:rPr>
                <w:rFonts w:ascii="Times New Roman"/>
                <w:b w:val="false"/>
                <w:i w:val="false"/>
                <w:color w:val="000000"/>
                <w:sz w:val="20"/>
              </w:rPr>
              <w:t>
жобалауға, салуға және (немесе) сатып</w:t>
            </w:r>
            <w:r>
              <w:br/>
            </w:r>
            <w:r>
              <w:rPr>
                <w:rFonts w:ascii="Times New Roman"/>
                <w:b w:val="false"/>
                <w:i w:val="false"/>
                <w:color w:val="000000"/>
                <w:sz w:val="20"/>
              </w:rPr>
              <w:t>
алуға кредит беру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711208</w:t>
            </w:r>
          </w:p>
        </w:tc>
      </w:tr>
      <w:tr>
        <w:trPr>
          <w:trHeight w:val="6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066</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Әлеуметтік-кәсіпкерлік корпорацияларға</w:t>
            </w:r>
            <w:r>
              <w:br/>
            </w:r>
            <w:r>
              <w:rPr>
                <w:rFonts w:ascii="Times New Roman"/>
                <w:b w:val="false"/>
                <w:i w:val="false"/>
                <w:color w:val="000000"/>
                <w:sz w:val="20"/>
              </w:rPr>
              <w:t>
тұрғын үй салуға кредит беру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400000</w:t>
            </w:r>
          </w:p>
        </w:tc>
      </w:tr>
      <w:tr>
        <w:trPr>
          <w:trHeight w:val="9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w:t>
            </w:r>
            <w:r>
              <w:br/>
            </w:r>
            <w:r>
              <w:rPr>
                <w:rFonts w:ascii="Times New Roman"/>
                <w:b w:val="false"/>
                <w:i w:val="false"/>
                <w:color w:val="000000"/>
                <w:sz w:val="20"/>
              </w:rPr>
              <w:t>
қорғалатын табиғи аумақтар, қоршаған</w:t>
            </w:r>
            <w:r>
              <w:br/>
            </w:r>
            <w:r>
              <w:rPr>
                <w:rFonts w:ascii="Times New Roman"/>
                <w:b w:val="false"/>
                <w:i w:val="false"/>
                <w:color w:val="000000"/>
                <w:sz w:val="20"/>
              </w:rPr>
              <w:t>
ортаны және жануарлар дүниесін қорғау,</w:t>
            </w:r>
            <w:r>
              <w:br/>
            </w:r>
            <w:r>
              <w:rPr>
                <w:rFonts w:ascii="Times New Roman"/>
                <w:b w:val="false"/>
                <w:i w:val="false"/>
                <w:color w:val="000000"/>
                <w:sz w:val="20"/>
              </w:rPr>
              <w:t>
жер қатынастары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981477</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981477</w:t>
            </w:r>
          </w:p>
        </w:tc>
      </w:tr>
      <w:tr>
        <w:trPr>
          <w:trHeight w:val="6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w:t>
            </w:r>
            <w:r>
              <w:br/>
            </w:r>
            <w:r>
              <w:rPr>
                <w:rFonts w:ascii="Times New Roman"/>
                <w:b w:val="false"/>
                <w:i w:val="false"/>
                <w:color w:val="000000"/>
                <w:sz w:val="20"/>
              </w:rPr>
              <w:t>
жоспарлау басқармасы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981477</w:t>
            </w:r>
          </w:p>
        </w:tc>
      </w:tr>
      <w:tr>
        <w:trPr>
          <w:trHeight w:val="100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w:t>
            </w:r>
            <w:r>
              <w:br/>
            </w:r>
            <w:r>
              <w:rPr>
                <w:rFonts w:ascii="Times New Roman"/>
                <w:b w:val="false"/>
                <w:i w:val="false"/>
                <w:color w:val="000000"/>
                <w:sz w:val="20"/>
              </w:rPr>
              <w:t>
іске асыру үшін жергілікті атқарушы</w:t>
            </w:r>
            <w:r>
              <w:br/>
            </w:r>
            <w:r>
              <w:rPr>
                <w:rFonts w:ascii="Times New Roman"/>
                <w:b w:val="false"/>
                <w:i w:val="false"/>
                <w:color w:val="000000"/>
                <w:sz w:val="20"/>
              </w:rPr>
              <w:t>
органдарға берілетін бюджеттік кредиттер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981477</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500000</w:t>
            </w:r>
          </w:p>
        </w:tc>
      </w:tr>
      <w:tr>
        <w:trPr>
          <w:trHeight w:val="6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w:t>
            </w:r>
            <w:r>
              <w:br/>
            </w:r>
            <w:r>
              <w:rPr>
                <w:rFonts w:ascii="Times New Roman"/>
                <w:b w:val="false"/>
                <w:i w:val="false"/>
                <w:color w:val="000000"/>
                <w:sz w:val="20"/>
              </w:rPr>
              <w:t>
бәсекелестікті қорғау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500000</w:t>
            </w:r>
          </w:p>
        </w:tc>
      </w:tr>
      <w:tr>
        <w:trPr>
          <w:trHeight w:val="6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индустриалдық-инновациялық даму</w:t>
            </w:r>
            <w:r>
              <w:br/>
            </w:r>
            <w:r>
              <w:rPr>
                <w:rFonts w:ascii="Times New Roman"/>
                <w:b w:val="false"/>
                <w:i w:val="false"/>
                <w:color w:val="000000"/>
                <w:sz w:val="20"/>
              </w:rPr>
              <w:t>
басқармасы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500000</w:t>
            </w:r>
          </w:p>
        </w:tc>
      </w:tr>
      <w:tr>
        <w:trPr>
          <w:trHeight w:val="9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инвестициялық саясатты іске</w:t>
            </w:r>
            <w:r>
              <w:br/>
            </w:r>
            <w:r>
              <w:rPr>
                <w:rFonts w:ascii="Times New Roman"/>
                <w:b w:val="false"/>
                <w:i w:val="false"/>
                <w:color w:val="000000"/>
                <w:sz w:val="20"/>
              </w:rPr>
              <w:t>
асыру үшін "Даму" кәсіпкерлікті дамыту</w:t>
            </w:r>
            <w:r>
              <w:br/>
            </w:r>
            <w:r>
              <w:rPr>
                <w:rFonts w:ascii="Times New Roman"/>
                <w:b w:val="false"/>
                <w:i w:val="false"/>
                <w:color w:val="000000"/>
                <w:sz w:val="20"/>
              </w:rPr>
              <w:t>
қоры" АҚ-ға кредит беру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713"/>
        <w:gridCol w:w="793"/>
        <w:gridCol w:w="9353"/>
        <w:gridCol w:w="2273"/>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сынып</w:t>
            </w:r>
          </w:p>
        </w:tc>
        <w:tc>
          <w:tcPr>
            <w:tcW w:w="0" w:type="auto"/>
            <w:vMerge/>
            <w:tcBorders>
              <w:top w:val="nil"/>
              <w:left w:val="single" w:color="cfcfcf" w:sz="5"/>
              <w:bottom w:val="single" w:color="cfcfcf" w:sz="5"/>
              <w:right w:val="single" w:color="cfcfcf" w:sz="5"/>
            </w:tcBorders>
          </w:tcP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930869</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930869</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930869</w:t>
            </w:r>
          </w:p>
        </w:tc>
      </w:tr>
      <w:tr>
        <w:trPr>
          <w:trHeight w:val="6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w:t>
            </w:r>
            <w:r>
              <w:br/>
            </w:r>
            <w:r>
              <w:rPr>
                <w:rFonts w:ascii="Times New Roman"/>
                <w:b w:val="false"/>
                <w:i w:val="false"/>
                <w:color w:val="000000"/>
                <w:sz w:val="20"/>
              </w:rPr>
              <w:t>
кредиттерді өтеу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928896</w:t>
            </w:r>
          </w:p>
        </w:tc>
      </w:tr>
      <w:tr>
        <w:trPr>
          <w:trHeight w:val="6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бюджеттiк кредиттердiң</w:t>
            </w:r>
            <w:r>
              <w:br/>
            </w:r>
            <w:r>
              <w:rPr>
                <w:rFonts w:ascii="Times New Roman"/>
                <w:b w:val="false"/>
                <w:i w:val="false"/>
                <w:color w:val="000000"/>
                <w:sz w:val="20"/>
              </w:rPr>
              <w:t>
сомаларын қайтару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693"/>
        <w:gridCol w:w="733"/>
        <w:gridCol w:w="693"/>
        <w:gridCol w:w="8653"/>
        <w:gridCol w:w="2273"/>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әкімшісі</w:t>
            </w:r>
          </w:p>
        </w:tc>
        <w:tc>
          <w:tcPr>
            <w:tcW w:w="0" w:type="auto"/>
            <w:vMerge/>
            <w:tcBorders>
              <w:top w:val="nil"/>
              <w:left w:val="single" w:color="cfcfcf" w:sz="5"/>
              <w:bottom w:val="single" w:color="cfcfcf" w:sz="5"/>
              <w:right w:val="single" w:color="cfcfcf" w:sz="5"/>
            </w:tcBorders>
          </w:tcP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6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9322870</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9322870</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8047699</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8047699</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8047699</w:t>
            </w:r>
          </w:p>
        </w:tc>
      </w:tr>
      <w:tr>
        <w:trPr>
          <w:trHeight w:val="129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тұрғын үйлерді және</w:t>
            </w:r>
            <w:r>
              <w:br/>
            </w:r>
            <w:r>
              <w:rPr>
                <w:rFonts w:ascii="Times New Roman"/>
                <w:b w:val="false"/>
                <w:i w:val="false"/>
                <w:color w:val="000000"/>
                <w:sz w:val="20"/>
              </w:rPr>
              <w:t>
инженерлік-коммуникациялық инфрақұрылымын</w:t>
            </w:r>
            <w:r>
              <w:br/>
            </w:r>
            <w:r>
              <w:rPr>
                <w:rFonts w:ascii="Times New Roman"/>
                <w:b w:val="false"/>
                <w:i w:val="false"/>
                <w:color w:val="000000"/>
                <w:sz w:val="20"/>
              </w:rPr>
              <w:t>
салу үшін уәкілетті ұйымның жарғылық</w:t>
            </w:r>
            <w:r>
              <w:br/>
            </w:r>
            <w:r>
              <w:rPr>
                <w:rFonts w:ascii="Times New Roman"/>
                <w:b w:val="false"/>
                <w:i w:val="false"/>
                <w:color w:val="000000"/>
                <w:sz w:val="20"/>
              </w:rPr>
              <w:t>
капиталын қалыптастыру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8047699</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1275171</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1275171</w:t>
            </w:r>
          </w:p>
        </w:tc>
      </w:tr>
      <w:tr>
        <w:trPr>
          <w:trHeight w:val="6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w:t>
            </w:r>
            <w:r>
              <w:br/>
            </w:r>
            <w:r>
              <w:rPr>
                <w:rFonts w:ascii="Times New Roman"/>
                <w:b w:val="false"/>
                <w:i w:val="false"/>
                <w:color w:val="000000"/>
                <w:sz w:val="20"/>
              </w:rPr>
              <w:t>
басқармасы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34865</w:t>
            </w:r>
          </w:p>
        </w:tc>
      </w:tr>
      <w:tr>
        <w:trPr>
          <w:trHeight w:val="6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w:t>
            </w:r>
            <w:r>
              <w:br/>
            </w:r>
            <w:r>
              <w:rPr>
                <w:rFonts w:ascii="Times New Roman"/>
                <w:b w:val="false"/>
                <w:i w:val="false"/>
                <w:color w:val="000000"/>
                <w:sz w:val="20"/>
              </w:rPr>
              <w:t>
қалыптастыру және (немесе) ұлғайту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34865</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581606</w:t>
            </w:r>
          </w:p>
        </w:tc>
      </w:tr>
      <w:tr>
        <w:trPr>
          <w:trHeight w:val="6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w:t>
            </w:r>
            <w:r>
              <w:br/>
            </w:r>
            <w:r>
              <w:rPr>
                <w:rFonts w:ascii="Times New Roman"/>
                <w:b w:val="false"/>
                <w:i w:val="false"/>
                <w:color w:val="000000"/>
                <w:sz w:val="20"/>
              </w:rPr>
              <w:t>
қалыптастыру немесе ұлғайту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581606</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252900</w:t>
            </w:r>
          </w:p>
        </w:tc>
      </w:tr>
      <w:tr>
        <w:trPr>
          <w:trHeight w:val="6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w:t>
            </w:r>
            <w:r>
              <w:br/>
            </w:r>
            <w:r>
              <w:rPr>
                <w:rFonts w:ascii="Times New Roman"/>
                <w:b w:val="false"/>
                <w:i w:val="false"/>
                <w:color w:val="000000"/>
                <w:sz w:val="20"/>
              </w:rPr>
              <w:t>
қалыптастыру және (немесе) ұлғайту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252900</w:t>
            </w:r>
          </w:p>
        </w:tc>
      </w:tr>
      <w:tr>
        <w:trPr>
          <w:trHeight w:val="6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w:t>
            </w:r>
            <w:r>
              <w:br/>
            </w:r>
            <w:r>
              <w:rPr>
                <w:rFonts w:ascii="Times New Roman"/>
                <w:b w:val="false"/>
                <w:i w:val="false"/>
                <w:color w:val="000000"/>
                <w:sz w:val="20"/>
              </w:rPr>
              <w:t>
шаруашылық басқармасы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6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w:t>
            </w:r>
            <w:r>
              <w:br/>
            </w:r>
            <w:r>
              <w:rPr>
                <w:rFonts w:ascii="Times New Roman"/>
                <w:b w:val="false"/>
                <w:i w:val="false"/>
                <w:color w:val="000000"/>
                <w:sz w:val="20"/>
              </w:rPr>
              <w:t>
қалыптастыру немесе ұлғайту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6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индустриялық-инновациялық даму</w:t>
            </w:r>
            <w:r>
              <w:br/>
            </w:r>
            <w:r>
              <w:rPr>
                <w:rFonts w:ascii="Times New Roman"/>
                <w:b w:val="false"/>
                <w:i w:val="false"/>
                <w:color w:val="000000"/>
                <w:sz w:val="20"/>
              </w:rPr>
              <w:t>
басқармасы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355800</w:t>
            </w:r>
          </w:p>
        </w:tc>
      </w:tr>
      <w:tr>
        <w:trPr>
          <w:trHeight w:val="6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w:t>
            </w:r>
            <w:r>
              <w:br/>
            </w:r>
            <w:r>
              <w:rPr>
                <w:rFonts w:ascii="Times New Roman"/>
                <w:b w:val="false"/>
                <w:i w:val="false"/>
                <w:color w:val="000000"/>
                <w:sz w:val="20"/>
              </w:rPr>
              <w:t>
қалыптастыру немесе ұлғайту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355800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713"/>
        <w:gridCol w:w="733"/>
        <w:gridCol w:w="713"/>
        <w:gridCol w:w="8613"/>
        <w:gridCol w:w="2253"/>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сынып</w:t>
            </w:r>
          </w:p>
        </w:tc>
        <w:tc>
          <w:tcPr>
            <w:tcW w:w="0" w:type="auto"/>
            <w:vMerge/>
            <w:tcBorders>
              <w:top w:val="nil"/>
              <w:left w:val="single" w:color="cfcfcf" w:sz="5"/>
              <w:bottom w:val="single" w:color="cfcfcf" w:sz="5"/>
              <w:right w:val="single" w:color="cfcfcf" w:sz="5"/>
            </w:tcBorders>
          </w:tcPr>
          <w:p/>
        </w:tc>
      </w:tr>
      <w:tr>
        <w:trPr>
          <w:trHeight w:val="2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6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w:t>
            </w:r>
            <w:r>
              <w:br/>
            </w:r>
            <w:r>
              <w:rPr>
                <w:rFonts w:ascii="Times New Roman"/>
                <w:b w:val="false"/>
                <w:i w:val="false"/>
                <w:color w:val="000000"/>
                <w:sz w:val="20"/>
              </w:rPr>
              <w:t>
ТҮСЕТІН ТҮСІМДЕР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693"/>
        <w:gridCol w:w="713"/>
        <w:gridCol w:w="9373"/>
        <w:gridCol w:w="2253"/>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сынып</w:t>
            </w:r>
          </w:p>
        </w:tc>
        <w:tc>
          <w:tcPr>
            <w:tcW w:w="0" w:type="auto"/>
            <w:vMerge/>
            <w:tcBorders>
              <w:top w:val="nil"/>
              <w:left w:val="single" w:color="cfcfcf" w:sz="5"/>
              <w:bottom w:val="single" w:color="cfcfcf" w:sz="5"/>
              <w:right w:val="single" w:color="cfcfcf" w:sz="5"/>
            </w:tcBorders>
          </w:tcP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-17195794</w:t>
            </w:r>
          </w:p>
        </w:tc>
      </w:tr>
      <w:tr>
        <w:trPr>
          <w:trHeight w:val="6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w:t>
            </w:r>
            <w:r>
              <w:br/>
            </w:r>
            <w:r>
              <w:rPr>
                <w:rFonts w:ascii="Times New Roman"/>
                <w:b w:val="false"/>
                <w:i w:val="false"/>
                <w:color w:val="000000"/>
                <w:sz w:val="20"/>
              </w:rPr>
              <w:t>
пайдалану)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17195794</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3458685</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ішкі қарыздар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3458685</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3458685</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қалдықтарының қозғалысы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14796535</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14796535</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14796535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773"/>
        <w:gridCol w:w="793"/>
        <w:gridCol w:w="653"/>
        <w:gridCol w:w="8633"/>
        <w:gridCol w:w="2233"/>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әкімшісі</w:t>
            </w:r>
          </w:p>
        </w:tc>
        <w:tc>
          <w:tcPr>
            <w:tcW w:w="0" w:type="auto"/>
            <w:vMerge/>
            <w:tcBorders>
              <w:top w:val="nil"/>
              <w:left w:val="single" w:color="cfcfcf" w:sz="5"/>
              <w:bottom w:val="single" w:color="cfcfcf" w:sz="5"/>
              <w:right w:val="single" w:color="cfcfcf" w:sz="5"/>
            </w:tcBorders>
          </w:tcP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1059426</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1059426</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1059426</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1059426</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борышын өтеу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211462</w:t>
            </w:r>
          </w:p>
        </w:tc>
      </w:tr>
      <w:tr>
        <w:trPr>
          <w:trHeight w:val="6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w:t>
            </w:r>
            <w:r>
              <w:br/>
            </w:r>
            <w:r>
              <w:rPr>
                <w:rFonts w:ascii="Times New Roman"/>
                <w:b w:val="false"/>
                <w:i w:val="false"/>
                <w:color w:val="000000"/>
                <w:sz w:val="20"/>
              </w:rPr>
              <w:t>
бюджет алдындағы борышын өтеу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845991</w:t>
            </w:r>
          </w:p>
        </w:tc>
      </w:tr>
      <w:tr>
        <w:trPr>
          <w:trHeight w:val="9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w:t>
            </w:r>
            <w:r>
              <w:br/>
            </w:r>
            <w:r>
              <w:rPr>
                <w:rFonts w:ascii="Times New Roman"/>
                <w:b w:val="false"/>
                <w:i w:val="false"/>
                <w:color w:val="000000"/>
                <w:sz w:val="20"/>
              </w:rPr>
              <w:t>
республикалық бюджеттен қарыздар бойынша</w:t>
            </w:r>
            <w:r>
              <w:br/>
            </w:r>
            <w:r>
              <w:rPr>
                <w:rFonts w:ascii="Times New Roman"/>
                <w:b w:val="false"/>
                <w:i w:val="false"/>
                <w:color w:val="000000"/>
                <w:sz w:val="20"/>
              </w:rPr>
              <w:t>
сыйақылар мен өзге де төлемдерді төлеу</w:t>
            </w:r>
            <w:r>
              <w:br/>
            </w:r>
            <w:r>
              <w:rPr>
                <w:rFonts w:ascii="Times New Roman"/>
                <w:b w:val="false"/>
                <w:i w:val="false"/>
                <w:color w:val="000000"/>
                <w:sz w:val="20"/>
              </w:rPr>
              <w:t>
бойынша борышына қызмет көрсету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6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бөлінген</w:t>
            </w:r>
            <w:r>
              <w:br/>
            </w:r>
            <w:r>
              <w:rPr>
                <w:rFonts w:ascii="Times New Roman"/>
                <w:b w:val="false"/>
                <w:i w:val="false"/>
                <w:color w:val="000000"/>
                <w:sz w:val="20"/>
              </w:rPr>
              <w:t>
пайдаланылмаған бюджеттік кредиттерді</w:t>
            </w:r>
            <w:r>
              <w:br/>
            </w:r>
            <w:r>
              <w:rPr>
                <w:rFonts w:ascii="Times New Roman"/>
                <w:b w:val="false"/>
                <w:i w:val="false"/>
                <w:color w:val="000000"/>
                <w:sz w:val="20"/>
              </w:rPr>
              <w:t>
қайтару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1971</w:t>
            </w:r>
          </w:p>
        </w:tc>
      </w:tr>
    </w:tbl>
    <w:bookmarkStart w:name="z2" w:id="2"/>
    <w:p>
      <w:pPr>
        <w:spacing w:after="0"/>
        <w:ind w:left="0"/>
        <w:jc w:val="both"/>
      </w:pPr>
      <w:r>
        <w:rPr>
          <w:rFonts w:ascii="Times New Roman"/>
          <w:b w:val="false"/>
          <w:i w:val="false"/>
          <w:color w:val="000000"/>
          <w:sz w:val="28"/>
        </w:rPr>
        <w:t>
Алматы облыстық Мәслихатының</w:t>
      </w:r>
      <w:r>
        <w:br/>
      </w:r>
      <w:r>
        <w:rPr>
          <w:rFonts w:ascii="Times New Roman"/>
          <w:b w:val="false"/>
          <w:i w:val="false"/>
          <w:color w:val="000000"/>
          <w:sz w:val="28"/>
        </w:rPr>
        <w:t xml:space="preserve">
2014 жылғы "08" қазандағы "Алматы </w:t>
      </w:r>
      <w:r>
        <w:br/>
      </w:r>
      <w:r>
        <w:rPr>
          <w:rFonts w:ascii="Times New Roman"/>
          <w:b w:val="false"/>
          <w:i w:val="false"/>
          <w:color w:val="000000"/>
          <w:sz w:val="28"/>
        </w:rPr>
        <w:t>
облыстық мәслихатының 2013 жылғы</w:t>
      </w:r>
      <w:r>
        <w:br/>
      </w:r>
      <w:r>
        <w:rPr>
          <w:rFonts w:ascii="Times New Roman"/>
          <w:b w:val="false"/>
          <w:i w:val="false"/>
          <w:color w:val="000000"/>
          <w:sz w:val="28"/>
        </w:rPr>
        <w:t>
18 желтоқсандағы "Алматы облысының</w:t>
      </w:r>
      <w:r>
        <w:br/>
      </w:r>
      <w:r>
        <w:rPr>
          <w:rFonts w:ascii="Times New Roman"/>
          <w:b w:val="false"/>
          <w:i w:val="false"/>
          <w:color w:val="000000"/>
          <w:sz w:val="28"/>
        </w:rPr>
        <w:t>
2014-2016 жылдарға арналған облыстық</w:t>
      </w:r>
      <w:r>
        <w:br/>
      </w:r>
      <w:r>
        <w:rPr>
          <w:rFonts w:ascii="Times New Roman"/>
          <w:b w:val="false"/>
          <w:i w:val="false"/>
          <w:color w:val="000000"/>
          <w:sz w:val="28"/>
        </w:rPr>
        <w:t>
бюджеті туралы" № 26-156 шешіміне</w:t>
      </w:r>
      <w:r>
        <w:br/>
      </w:r>
      <w:r>
        <w:rPr>
          <w:rFonts w:ascii="Times New Roman"/>
          <w:b w:val="false"/>
          <w:i w:val="false"/>
          <w:color w:val="000000"/>
          <w:sz w:val="28"/>
        </w:rPr>
        <w:t>
өзгерістер мен толықтырулар енгізу</w:t>
      </w:r>
      <w:r>
        <w:br/>
      </w:r>
      <w:r>
        <w:rPr>
          <w:rFonts w:ascii="Times New Roman"/>
          <w:b w:val="false"/>
          <w:i w:val="false"/>
          <w:color w:val="000000"/>
          <w:sz w:val="28"/>
        </w:rPr>
        <w:t>
туралы" № 36-213 шешіміне 2 қосымша</w:t>
      </w:r>
    </w:p>
    <w:bookmarkEnd w:id="2"/>
    <w:p>
      <w:pPr>
        <w:spacing w:after="0"/>
        <w:ind w:left="0"/>
        <w:jc w:val="both"/>
      </w:pPr>
      <w:r>
        <w:rPr>
          <w:rFonts w:ascii="Times New Roman"/>
          <w:b w:val="false"/>
          <w:i w:val="false"/>
          <w:color w:val="000000"/>
          <w:sz w:val="28"/>
        </w:rPr>
        <w:t>Алматы облыстық мәслихатының</w:t>
      </w:r>
      <w:r>
        <w:br/>
      </w:r>
      <w:r>
        <w:rPr>
          <w:rFonts w:ascii="Times New Roman"/>
          <w:b w:val="false"/>
          <w:i w:val="false"/>
          <w:color w:val="000000"/>
          <w:sz w:val="28"/>
        </w:rPr>
        <w:t>
2013 жылғы "18" желтоқсандағы</w:t>
      </w:r>
      <w:r>
        <w:br/>
      </w:r>
      <w:r>
        <w:rPr>
          <w:rFonts w:ascii="Times New Roman"/>
          <w:b w:val="false"/>
          <w:i w:val="false"/>
          <w:color w:val="000000"/>
          <w:sz w:val="28"/>
        </w:rPr>
        <w:t>
"Алматы облысының 2014-2016 жылдарға</w:t>
      </w:r>
      <w:r>
        <w:br/>
      </w:r>
      <w:r>
        <w:rPr>
          <w:rFonts w:ascii="Times New Roman"/>
          <w:b w:val="false"/>
          <w:i w:val="false"/>
          <w:color w:val="000000"/>
          <w:sz w:val="28"/>
        </w:rPr>
        <w:t>
арналған облыстық бюджеті туралы"</w:t>
      </w:r>
      <w:r>
        <w:br/>
      </w:r>
      <w:r>
        <w:rPr>
          <w:rFonts w:ascii="Times New Roman"/>
          <w:b w:val="false"/>
          <w:i w:val="false"/>
          <w:color w:val="000000"/>
          <w:sz w:val="28"/>
        </w:rPr>
        <w:t>
№ 26-156 шешімімен бекітілген 4 қосымша</w:t>
      </w:r>
    </w:p>
    <w:p>
      <w:pPr>
        <w:spacing w:after="0"/>
        <w:ind w:left="0"/>
        <w:jc w:val="left"/>
      </w:pPr>
      <w:r>
        <w:rPr>
          <w:rFonts w:ascii="Times New Roman"/>
          <w:b/>
          <w:i w:val="false"/>
          <w:color w:val="000000"/>
        </w:rPr>
        <w:t xml:space="preserve"> Білім беруді дамыту үшін аудандық және қалалық бюджеттерге</w:t>
      </w:r>
      <w:r>
        <w:br/>
      </w:r>
      <w:r>
        <w:rPr>
          <w:rFonts w:ascii="Times New Roman"/>
          <w:b/>
          <w:i w:val="false"/>
          <w:color w:val="000000"/>
        </w:rPr>
        <w:t>
республикалық бюджеттен берілетін ағымдағы нысаналы</w:t>
      </w:r>
      <w:r>
        <w:br/>
      </w:r>
      <w:r>
        <w:rPr>
          <w:rFonts w:ascii="Times New Roman"/>
          <w:b/>
          <w:i w:val="false"/>
          <w:color w:val="000000"/>
        </w:rPr>
        <w:t>
трансферттердің сомасын бөлу</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2993"/>
        <w:gridCol w:w="2073"/>
        <w:gridCol w:w="2633"/>
        <w:gridCol w:w="2373"/>
        <w:gridCol w:w="2953"/>
      </w:tblGrid>
      <w:tr>
        <w:trPr>
          <w:trHeight w:val="405" w:hRule="atLeast"/>
        </w:trPr>
        <w:tc>
          <w:tcPr>
            <w:tcW w:w="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w:t>
            </w:r>
            <w:r>
              <w:br/>
            </w:r>
            <w:r>
              <w:rPr>
                <w:rFonts w:ascii="Times New Roman"/>
                <w:b w:val="false"/>
                <w:i w:val="false"/>
                <w:color w:val="000000"/>
                <w:sz w:val="20"/>
              </w:rPr>
              <w:t>
мәні бар қала)</w:t>
            </w:r>
            <w:r>
              <w:br/>
            </w:r>
            <w:r>
              <w:rPr>
                <w:rFonts w:ascii="Times New Roman"/>
                <w:b w:val="false"/>
                <w:i w:val="false"/>
                <w:color w:val="000000"/>
                <w:sz w:val="20"/>
              </w:rPr>
              <w:t>
атауы</w:t>
            </w:r>
          </w:p>
        </w:tc>
        <w:tc>
          <w:tcPr>
            <w:tcW w:w="2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алынатын трансферттер</w:t>
            </w:r>
            <w:r>
              <w:br/>
            </w:r>
            <w:r>
              <w:rPr>
                <w:rFonts w:ascii="Times New Roman"/>
                <w:b w:val="false"/>
                <w:i w:val="false"/>
                <w:color w:val="000000"/>
                <w:sz w:val="20"/>
              </w:rPr>
              <w:t>
есебінен</w:t>
            </w:r>
          </w:p>
        </w:tc>
      </w:tr>
      <w:tr>
        <w:trPr>
          <w:trHeight w:val="10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w:t>
            </w:r>
            <w:r>
              <w:br/>
            </w:r>
            <w:r>
              <w:rPr>
                <w:rFonts w:ascii="Times New Roman"/>
                <w:b w:val="false"/>
                <w:i w:val="false"/>
                <w:color w:val="000000"/>
                <w:sz w:val="20"/>
              </w:rPr>
              <w:t>
білім беру</w:t>
            </w:r>
            <w:r>
              <w:br/>
            </w:r>
            <w:r>
              <w:rPr>
                <w:rFonts w:ascii="Times New Roman"/>
                <w:b w:val="false"/>
                <w:i w:val="false"/>
                <w:color w:val="000000"/>
                <w:sz w:val="20"/>
              </w:rPr>
              <w:t>
ұйымдарда</w:t>
            </w:r>
            <w:r>
              <w:br/>
            </w:r>
            <w:r>
              <w:rPr>
                <w:rFonts w:ascii="Times New Roman"/>
                <w:b w:val="false"/>
                <w:i w:val="false"/>
                <w:color w:val="000000"/>
                <w:sz w:val="20"/>
              </w:rPr>
              <w:t>
мемлекеттік</w:t>
            </w:r>
            <w:r>
              <w:br/>
            </w:r>
            <w:r>
              <w:rPr>
                <w:rFonts w:ascii="Times New Roman"/>
                <w:b w:val="false"/>
                <w:i w:val="false"/>
                <w:color w:val="000000"/>
                <w:sz w:val="20"/>
              </w:rPr>
              <w:t>
тапсырысты іске</w:t>
            </w:r>
            <w:r>
              <w:br/>
            </w:r>
            <w:r>
              <w:rPr>
                <w:rFonts w:ascii="Times New Roman"/>
                <w:b w:val="false"/>
                <w:i w:val="false"/>
                <w:color w:val="000000"/>
                <w:sz w:val="20"/>
              </w:rPr>
              <w:t>
асыруға</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биология,</w:t>
            </w:r>
            <w:r>
              <w:br/>
            </w:r>
            <w:r>
              <w:rPr>
                <w:rFonts w:ascii="Times New Roman"/>
                <w:b w:val="false"/>
                <w:i w:val="false"/>
                <w:color w:val="000000"/>
                <w:sz w:val="20"/>
              </w:rPr>
              <w:t>
физика, химия</w:t>
            </w:r>
            <w:r>
              <w:br/>
            </w:r>
            <w:r>
              <w:rPr>
                <w:rFonts w:ascii="Times New Roman"/>
                <w:b w:val="false"/>
                <w:i w:val="false"/>
                <w:color w:val="000000"/>
                <w:sz w:val="20"/>
              </w:rPr>
              <w:t>
кабинет-</w:t>
            </w:r>
            <w:r>
              <w:br/>
            </w:r>
            <w:r>
              <w:rPr>
                <w:rFonts w:ascii="Times New Roman"/>
                <w:b w:val="false"/>
                <w:i w:val="false"/>
                <w:color w:val="000000"/>
                <w:sz w:val="20"/>
              </w:rPr>
              <w:t>
терін</w:t>
            </w:r>
            <w:r>
              <w:br/>
            </w:r>
            <w:r>
              <w:rPr>
                <w:rFonts w:ascii="Times New Roman"/>
                <w:b w:val="false"/>
                <w:i w:val="false"/>
                <w:color w:val="000000"/>
                <w:sz w:val="20"/>
              </w:rPr>
              <w:t>
сатып алуға</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деңгейлі жүйе</w:t>
            </w:r>
            <w:r>
              <w:br/>
            </w:r>
            <w:r>
              <w:rPr>
                <w:rFonts w:ascii="Times New Roman"/>
                <w:b w:val="false"/>
                <w:i w:val="false"/>
                <w:color w:val="000000"/>
                <w:sz w:val="20"/>
              </w:rPr>
              <w:t>
бойынша</w:t>
            </w:r>
            <w:r>
              <w:br/>
            </w:r>
            <w:r>
              <w:rPr>
                <w:rFonts w:ascii="Times New Roman"/>
                <w:b w:val="false"/>
                <w:i w:val="false"/>
                <w:color w:val="000000"/>
                <w:sz w:val="20"/>
              </w:rPr>
              <w:t>
біліктілігін</w:t>
            </w:r>
            <w:r>
              <w:br/>
            </w:r>
            <w:r>
              <w:rPr>
                <w:rFonts w:ascii="Times New Roman"/>
                <w:b w:val="false"/>
                <w:i w:val="false"/>
                <w:color w:val="000000"/>
                <w:sz w:val="20"/>
              </w:rPr>
              <w:t>
арттырудан өткен</w:t>
            </w:r>
            <w:r>
              <w:br/>
            </w:r>
            <w:r>
              <w:rPr>
                <w:rFonts w:ascii="Times New Roman"/>
                <w:b w:val="false"/>
                <w:i w:val="false"/>
                <w:color w:val="000000"/>
                <w:sz w:val="20"/>
              </w:rPr>
              <w:t>
мұғалімдерге</w:t>
            </w:r>
            <w:r>
              <w:br/>
            </w:r>
            <w:r>
              <w:rPr>
                <w:rFonts w:ascii="Times New Roman"/>
                <w:b w:val="false"/>
                <w:i w:val="false"/>
                <w:color w:val="000000"/>
                <w:sz w:val="20"/>
              </w:rPr>
              <w:t>
еңбекақыны</w:t>
            </w:r>
            <w:r>
              <w:br/>
            </w:r>
            <w:r>
              <w:rPr>
                <w:rFonts w:ascii="Times New Roman"/>
                <w:b w:val="false"/>
                <w:i w:val="false"/>
                <w:color w:val="000000"/>
                <w:sz w:val="20"/>
              </w:rPr>
              <w:t>
көтеруге</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11962660</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4956350</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225335</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395562</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235976</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172199</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12647</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14482</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932421</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278796</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12789</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18555</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279738</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120560</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11054</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1000887</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547613</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21292</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41967</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277610</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98490</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8194</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16374</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1475176</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412033</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24582</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26718</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825437</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614720</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12291</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23132</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227287</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73035</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12291</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15590</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521125</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300311</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8194</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33063</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423302</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146741</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16388</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20335</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466517</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254781</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8194</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16447</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645178</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333713</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16388</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25311</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456768</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184309</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24257</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20556</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359244</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70805</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8194</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13973</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1517398</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388889</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12291</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21469</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478674</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106412</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16246</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22920</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346339</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213921</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4097</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17316</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1402636</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559659</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27466</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90947</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79363</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8834</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3"/>
        <w:gridCol w:w="2913"/>
        <w:gridCol w:w="2973"/>
        <w:gridCol w:w="2873"/>
      </w:tblGrid>
      <w:tr>
        <w:trPr>
          <w:trHeight w:val="405"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 есебінен</w:t>
            </w:r>
          </w:p>
        </w:tc>
      </w:tr>
      <w:tr>
        <w:trPr>
          <w:trHeight w:val="1065"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w:t>
            </w:r>
            <w:r>
              <w:br/>
            </w:r>
            <w:r>
              <w:rPr>
                <w:rFonts w:ascii="Times New Roman"/>
                <w:b w:val="false"/>
                <w:i w:val="false"/>
                <w:color w:val="000000"/>
                <w:sz w:val="20"/>
              </w:rPr>
              <w:t>
орта және жалпы орта</w:t>
            </w:r>
            <w:r>
              <w:br/>
            </w:r>
            <w:r>
              <w:rPr>
                <w:rFonts w:ascii="Times New Roman"/>
                <w:b w:val="false"/>
                <w:i w:val="false"/>
                <w:color w:val="000000"/>
                <w:sz w:val="20"/>
              </w:rPr>
              <w:t>
білімді жан басына</w:t>
            </w:r>
            <w:r>
              <w:br/>
            </w:r>
            <w:r>
              <w:rPr>
                <w:rFonts w:ascii="Times New Roman"/>
                <w:b w:val="false"/>
                <w:i w:val="false"/>
                <w:color w:val="000000"/>
                <w:sz w:val="20"/>
              </w:rPr>
              <w:t>
шаққандағы</w:t>
            </w:r>
            <w:r>
              <w:br/>
            </w:r>
            <w:r>
              <w:rPr>
                <w:rFonts w:ascii="Times New Roman"/>
                <w:b w:val="false"/>
                <w:i w:val="false"/>
                <w:color w:val="000000"/>
                <w:sz w:val="20"/>
              </w:rPr>
              <w:t>
қаржыландыруды</w:t>
            </w:r>
            <w:r>
              <w:br/>
            </w:r>
            <w:r>
              <w:rPr>
                <w:rFonts w:ascii="Times New Roman"/>
                <w:b w:val="false"/>
                <w:i w:val="false"/>
                <w:color w:val="000000"/>
                <w:sz w:val="20"/>
              </w:rPr>
              <w:t>
сынақтан өткізуге</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мектептерді</w:t>
            </w:r>
            <w:r>
              <w:br/>
            </w:r>
            <w:r>
              <w:rPr>
                <w:rFonts w:ascii="Times New Roman"/>
                <w:b w:val="false"/>
                <w:i w:val="false"/>
                <w:color w:val="000000"/>
                <w:sz w:val="20"/>
              </w:rPr>
              <w:t>
күрделі жөндеу</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балабақшаларды</w:t>
            </w:r>
            <w:r>
              <w:br/>
            </w:r>
            <w:r>
              <w:rPr>
                <w:rFonts w:ascii="Times New Roman"/>
                <w:b w:val="false"/>
                <w:i w:val="false"/>
                <w:color w:val="000000"/>
                <w:sz w:val="20"/>
              </w:rPr>
              <w:t>
күрделі жөндеу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"Балапан"</w:t>
            </w:r>
            <w:r>
              <w:br/>
            </w:r>
            <w:r>
              <w:rPr>
                <w:rFonts w:ascii="Times New Roman"/>
                <w:b w:val="false"/>
                <w:i w:val="false"/>
                <w:color w:val="000000"/>
                <w:sz w:val="20"/>
              </w:rPr>
              <w:t>
бағдарламасын</w:t>
            </w:r>
            <w:r>
              <w:br/>
            </w:r>
            <w:r>
              <w:rPr>
                <w:rFonts w:ascii="Times New Roman"/>
                <w:b w:val="false"/>
                <w:i w:val="false"/>
                <w:color w:val="000000"/>
                <w:sz w:val="20"/>
              </w:rPr>
              <w:t>
іске асыруға</w:t>
            </w:r>
          </w:p>
        </w:tc>
      </w:tr>
      <w:tr>
        <w:trPr>
          <w:trHeight w:val="240"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372564</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5614519</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71284</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327046</w:t>
            </w:r>
          </w:p>
        </w:tc>
      </w:tr>
      <w:tr>
        <w:trPr>
          <w:trHeight w:val="165"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19132</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9016</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w:t>
            </w:r>
          </w:p>
        </w:tc>
      </w:tr>
      <w:tr>
        <w:trPr>
          <w:trHeight w:val="255"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622281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129324</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6800</w:t>
            </w:r>
          </w:p>
        </w:tc>
      </w:tr>
      <w:tr>
        <w:trPr>
          <w:trHeight w:val="255"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390015</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47539</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107013</w:t>
            </w:r>
          </w:p>
        </w:tc>
      </w:tr>
      <w:tr>
        <w:trPr>
          <w:trHeight w:val="255"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1011843</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175294</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126371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176896</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2661</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239838</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181095</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255"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244312</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25454</w:t>
            </w:r>
          </w:p>
        </w:tc>
      </w:tr>
      <w:tr>
        <w:trPr>
          <w:trHeight w:val="255"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219146</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w:t>
            </w:r>
          </w:p>
        </w:tc>
      </w:tr>
      <w:tr>
        <w:trPr>
          <w:trHeight w:val="255"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165893</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100379</w:t>
            </w:r>
          </w:p>
        </w:tc>
      </w:tr>
      <w:tr>
        <w:trPr>
          <w:trHeight w:val="255"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372564</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722185</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333096</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108005</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699504</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51607</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64400</w:t>
            </w:r>
          </w:p>
        </w:tc>
      </w:tr>
      <w:tr>
        <w:trPr>
          <w:trHeight w:val="255"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2750</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 w:id="3"/>
    <w:p>
      <w:pPr>
        <w:spacing w:after="0"/>
        <w:ind w:left="0"/>
        <w:jc w:val="both"/>
      </w:pPr>
      <w:r>
        <w:rPr>
          <w:rFonts w:ascii="Times New Roman"/>
          <w:b w:val="false"/>
          <w:i w:val="false"/>
          <w:color w:val="000000"/>
          <w:sz w:val="28"/>
        </w:rPr>
        <w:t>
Алматы облыстық Мәслихатының</w:t>
      </w:r>
      <w:r>
        <w:br/>
      </w:r>
      <w:r>
        <w:rPr>
          <w:rFonts w:ascii="Times New Roman"/>
          <w:b w:val="false"/>
          <w:i w:val="false"/>
          <w:color w:val="000000"/>
          <w:sz w:val="28"/>
        </w:rPr>
        <w:t xml:space="preserve">
2014 жылғы "08" қазандағы "Алматы </w:t>
      </w:r>
      <w:r>
        <w:br/>
      </w:r>
      <w:r>
        <w:rPr>
          <w:rFonts w:ascii="Times New Roman"/>
          <w:b w:val="false"/>
          <w:i w:val="false"/>
          <w:color w:val="000000"/>
          <w:sz w:val="28"/>
        </w:rPr>
        <w:t>
облыстық мәслихатының 2013 жылғы</w:t>
      </w:r>
      <w:r>
        <w:br/>
      </w:r>
      <w:r>
        <w:rPr>
          <w:rFonts w:ascii="Times New Roman"/>
          <w:b w:val="false"/>
          <w:i w:val="false"/>
          <w:color w:val="000000"/>
          <w:sz w:val="28"/>
        </w:rPr>
        <w:t>
18 желтоқсандағы "Алматы облысының</w:t>
      </w:r>
      <w:r>
        <w:br/>
      </w:r>
      <w:r>
        <w:rPr>
          <w:rFonts w:ascii="Times New Roman"/>
          <w:b w:val="false"/>
          <w:i w:val="false"/>
          <w:color w:val="000000"/>
          <w:sz w:val="28"/>
        </w:rPr>
        <w:t>
2014-2016 жылдарға арналған облыстық</w:t>
      </w:r>
      <w:r>
        <w:br/>
      </w:r>
      <w:r>
        <w:rPr>
          <w:rFonts w:ascii="Times New Roman"/>
          <w:b w:val="false"/>
          <w:i w:val="false"/>
          <w:color w:val="000000"/>
          <w:sz w:val="28"/>
        </w:rPr>
        <w:t>
бюджеті туралы" № 26-156 шешіміне</w:t>
      </w:r>
      <w:r>
        <w:br/>
      </w:r>
      <w:r>
        <w:rPr>
          <w:rFonts w:ascii="Times New Roman"/>
          <w:b w:val="false"/>
          <w:i w:val="false"/>
          <w:color w:val="000000"/>
          <w:sz w:val="28"/>
        </w:rPr>
        <w:t>
өзгерістер мен толықтырулар енгізу</w:t>
      </w:r>
      <w:r>
        <w:br/>
      </w:r>
      <w:r>
        <w:rPr>
          <w:rFonts w:ascii="Times New Roman"/>
          <w:b w:val="false"/>
          <w:i w:val="false"/>
          <w:color w:val="000000"/>
          <w:sz w:val="28"/>
        </w:rPr>
        <w:t>
туралы" № 36-213 шешіміне 3 қосымша</w:t>
      </w:r>
    </w:p>
    <w:bookmarkEnd w:id="3"/>
    <w:p>
      <w:pPr>
        <w:spacing w:after="0"/>
        <w:ind w:left="0"/>
        <w:jc w:val="both"/>
      </w:pPr>
      <w:r>
        <w:rPr>
          <w:rFonts w:ascii="Times New Roman"/>
          <w:b w:val="false"/>
          <w:i w:val="false"/>
          <w:color w:val="000000"/>
          <w:sz w:val="28"/>
        </w:rPr>
        <w:t>Алматы облыстық мәслихатының</w:t>
      </w:r>
      <w:r>
        <w:br/>
      </w:r>
      <w:r>
        <w:rPr>
          <w:rFonts w:ascii="Times New Roman"/>
          <w:b w:val="false"/>
          <w:i w:val="false"/>
          <w:color w:val="000000"/>
          <w:sz w:val="28"/>
        </w:rPr>
        <w:t>
2013 жылғы "18" желтоқсандағы</w:t>
      </w:r>
      <w:r>
        <w:br/>
      </w:r>
      <w:r>
        <w:rPr>
          <w:rFonts w:ascii="Times New Roman"/>
          <w:b w:val="false"/>
          <w:i w:val="false"/>
          <w:color w:val="000000"/>
          <w:sz w:val="28"/>
        </w:rPr>
        <w:t>
"Алматы облысының 2014-2016 жылдарға</w:t>
      </w:r>
      <w:r>
        <w:br/>
      </w:r>
      <w:r>
        <w:rPr>
          <w:rFonts w:ascii="Times New Roman"/>
          <w:b w:val="false"/>
          <w:i w:val="false"/>
          <w:color w:val="000000"/>
          <w:sz w:val="28"/>
        </w:rPr>
        <w:t>
арналған облыстық бюджеті туралы"</w:t>
      </w:r>
      <w:r>
        <w:br/>
      </w:r>
      <w:r>
        <w:rPr>
          <w:rFonts w:ascii="Times New Roman"/>
          <w:b w:val="false"/>
          <w:i w:val="false"/>
          <w:color w:val="000000"/>
          <w:sz w:val="28"/>
        </w:rPr>
        <w:t>
№ 26-156 шешімімен бекітілген 5 қосымша</w:t>
      </w:r>
    </w:p>
    <w:p>
      <w:pPr>
        <w:spacing w:after="0"/>
        <w:ind w:left="0"/>
        <w:jc w:val="left"/>
      </w:pPr>
      <w:r>
        <w:rPr>
          <w:rFonts w:ascii="Times New Roman"/>
          <w:b/>
          <w:i w:val="false"/>
          <w:color w:val="000000"/>
        </w:rPr>
        <w:t xml:space="preserve"> Халыққа әлеуметтік көмек көрсетуге аудандар мен қалалар</w:t>
      </w:r>
      <w:r>
        <w:br/>
      </w:r>
      <w:r>
        <w:rPr>
          <w:rFonts w:ascii="Times New Roman"/>
          <w:b/>
          <w:i w:val="false"/>
          <w:color w:val="000000"/>
        </w:rPr>
        <w:t>
бюджеттеріне берілетін нысаналы ағымдағы трансферттердің</w:t>
      </w:r>
      <w:r>
        <w:br/>
      </w:r>
      <w:r>
        <w:rPr>
          <w:rFonts w:ascii="Times New Roman"/>
          <w:b/>
          <w:i w:val="false"/>
          <w:color w:val="000000"/>
        </w:rPr>
        <w:t>
сомасын бөлу</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1"/>
        <w:gridCol w:w="3018"/>
        <w:gridCol w:w="1506"/>
        <w:gridCol w:w="1901"/>
        <w:gridCol w:w="1842"/>
        <w:gridCol w:w="2296"/>
        <w:gridCol w:w="3026"/>
      </w:tblGrid>
      <w:tr>
        <w:trPr>
          <w:trHeight w:val="240" w:hRule="atLeast"/>
        </w:trPr>
        <w:tc>
          <w:tcPr>
            <w:tcW w:w="4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c>
          <w:tcPr>
            <w:tcW w:w="30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w:t>
            </w:r>
            <w:r>
              <w:br/>
            </w:r>
            <w:r>
              <w:rPr>
                <w:rFonts w:ascii="Times New Roman"/>
                <w:b w:val="false"/>
                <w:i w:val="false"/>
                <w:color w:val="000000"/>
                <w:sz w:val="20"/>
              </w:rPr>
              <w:t>
мәні бар қала)</w:t>
            </w:r>
            <w:r>
              <w:br/>
            </w:r>
            <w:r>
              <w:rPr>
                <w:rFonts w:ascii="Times New Roman"/>
                <w:b w:val="false"/>
                <w:i w:val="false"/>
                <w:color w:val="000000"/>
                <w:sz w:val="20"/>
              </w:rPr>
              <w:t>
атауы</w:t>
            </w:r>
          </w:p>
        </w:tc>
        <w:tc>
          <w:tcPr>
            <w:tcW w:w="15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w:t>
            </w:r>
          </w:p>
        </w:tc>
      </w:tr>
      <w:tr>
        <w:trPr>
          <w:trHeight w:val="13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w:t>
            </w:r>
            <w:r>
              <w:br/>
            </w:r>
            <w:r>
              <w:rPr>
                <w:rFonts w:ascii="Times New Roman"/>
                <w:b w:val="false"/>
                <w:i w:val="false"/>
                <w:color w:val="000000"/>
                <w:sz w:val="20"/>
              </w:rPr>
              <w:t>
тұрғын үй</w:t>
            </w:r>
            <w:r>
              <w:br/>
            </w:r>
            <w:r>
              <w:rPr>
                <w:rFonts w:ascii="Times New Roman"/>
                <w:b w:val="false"/>
                <w:i w:val="false"/>
                <w:color w:val="000000"/>
                <w:sz w:val="20"/>
              </w:rPr>
              <w:t>
көмегін</w:t>
            </w:r>
            <w:r>
              <w:br/>
            </w:r>
            <w:r>
              <w:rPr>
                <w:rFonts w:ascii="Times New Roman"/>
                <w:b w:val="false"/>
                <w:i w:val="false"/>
                <w:color w:val="000000"/>
                <w:sz w:val="20"/>
              </w:rPr>
              <w:t>
көрсетуге</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w:t>
            </w:r>
            <w:r>
              <w:br/>
            </w:r>
            <w:r>
              <w:rPr>
                <w:rFonts w:ascii="Times New Roman"/>
                <w:b w:val="false"/>
                <w:i w:val="false"/>
                <w:color w:val="000000"/>
                <w:sz w:val="20"/>
              </w:rPr>
              <w:t>
әкімінің</w:t>
            </w:r>
            <w:r>
              <w:br/>
            </w:r>
            <w:r>
              <w:rPr>
                <w:rFonts w:ascii="Times New Roman"/>
                <w:b w:val="false"/>
                <w:i w:val="false"/>
                <w:color w:val="000000"/>
                <w:sz w:val="20"/>
              </w:rPr>
              <w:t>
гранттары</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естелік</w:t>
            </w:r>
            <w:r>
              <w:br/>
            </w:r>
            <w:r>
              <w:rPr>
                <w:rFonts w:ascii="Times New Roman"/>
                <w:b w:val="false"/>
                <w:i w:val="false"/>
                <w:color w:val="000000"/>
                <w:sz w:val="20"/>
              </w:rPr>
              <w:t>
күндерге</w:t>
            </w:r>
            <w:r>
              <w:br/>
            </w:r>
            <w:r>
              <w:rPr>
                <w:rFonts w:ascii="Times New Roman"/>
                <w:b w:val="false"/>
                <w:i w:val="false"/>
                <w:color w:val="000000"/>
                <w:sz w:val="20"/>
              </w:rPr>
              <w:t>
біржолғы көмек</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w:t>
            </w:r>
            <w:r>
              <w:br/>
            </w:r>
            <w:r>
              <w:rPr>
                <w:rFonts w:ascii="Times New Roman"/>
                <w:b w:val="false"/>
                <w:i w:val="false"/>
                <w:color w:val="000000"/>
                <w:sz w:val="20"/>
              </w:rPr>
              <w:t>
арналған</w:t>
            </w:r>
            <w:r>
              <w:br/>
            </w:r>
            <w:r>
              <w:rPr>
                <w:rFonts w:ascii="Times New Roman"/>
                <w:b w:val="false"/>
                <w:i w:val="false"/>
                <w:color w:val="000000"/>
                <w:sz w:val="20"/>
              </w:rPr>
              <w:t>
арнайы такси</w:t>
            </w:r>
            <w:r>
              <w:br/>
            </w:r>
            <w:r>
              <w:rPr>
                <w:rFonts w:ascii="Times New Roman"/>
                <w:b w:val="false"/>
                <w:i w:val="false"/>
                <w:color w:val="000000"/>
                <w:sz w:val="20"/>
              </w:rPr>
              <w:t>
қызметін</w:t>
            </w:r>
            <w:r>
              <w:br/>
            </w:r>
            <w:r>
              <w:rPr>
                <w:rFonts w:ascii="Times New Roman"/>
                <w:b w:val="false"/>
                <w:i w:val="false"/>
                <w:color w:val="000000"/>
                <w:sz w:val="20"/>
              </w:rPr>
              <w:t>
ұстауға</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866235</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359860</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133219</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117526</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24472</w:t>
            </w:r>
          </w:p>
        </w:tc>
      </w:tr>
      <w:tr>
        <w:trPr>
          <w:trHeight w:val="15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6828</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1656</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1397</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41442</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7099</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17187</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4486</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1397</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11393</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5307</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1397</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138839</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85928</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10955</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1397</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17072</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2573</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4647</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2826</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1397</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34159</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11307</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4418</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7091</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50301</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19526</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13005</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1397</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46631</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30158</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5740</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3107</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1397</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28001</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3813</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2185</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17024</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44054</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21926</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9200</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2791</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1397</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22736</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6163</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1807</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1397</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17186</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4467</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4300</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4735</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43410</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21058</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1684</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49946</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27929</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10600</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2753</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1397</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37142</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14462</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10144</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1397</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46672</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34469</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2797</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28094</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1654</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5324</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1397</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177509</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40898</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41641</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21586</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2798</w:t>
            </w:r>
          </w:p>
        </w:tc>
      </w:tr>
      <w:tr>
        <w:trPr>
          <w:trHeight w:val="21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24820</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10162</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6427</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2795</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1397</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65"/>
        <w:gridCol w:w="2306"/>
        <w:gridCol w:w="1829"/>
        <w:gridCol w:w="2447"/>
        <w:gridCol w:w="2407"/>
        <w:gridCol w:w="2726"/>
      </w:tblGrid>
      <w:tr>
        <w:trPr>
          <w:trHeight w:val="2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w:t>
            </w:r>
          </w:p>
        </w:tc>
      </w:tr>
      <w:tr>
        <w:trPr>
          <w:trHeight w:val="1305" w:hRule="atLeast"/>
        </w:trPr>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түберкүлез-</w:t>
            </w:r>
            <w:r>
              <w:br/>
            </w:r>
            <w:r>
              <w:rPr>
                <w:rFonts w:ascii="Times New Roman"/>
                <w:b w:val="false"/>
                <w:i w:val="false"/>
                <w:color w:val="000000"/>
                <w:sz w:val="20"/>
              </w:rPr>
              <w:t>
дің</w:t>
            </w:r>
            <w:r>
              <w:br/>
            </w:r>
            <w:r>
              <w:rPr>
                <w:rFonts w:ascii="Times New Roman"/>
                <w:b w:val="false"/>
                <w:i w:val="false"/>
                <w:color w:val="000000"/>
                <w:sz w:val="20"/>
              </w:rPr>
              <w:t>
ауыр түрімен</w:t>
            </w:r>
            <w:r>
              <w:br/>
            </w:r>
            <w:r>
              <w:rPr>
                <w:rFonts w:ascii="Times New Roman"/>
                <w:b w:val="false"/>
                <w:i w:val="false"/>
                <w:color w:val="000000"/>
                <w:sz w:val="20"/>
              </w:rPr>
              <w:t>
ауыратын</w:t>
            </w:r>
            <w:r>
              <w:br/>
            </w:r>
            <w:r>
              <w:rPr>
                <w:rFonts w:ascii="Times New Roman"/>
                <w:b w:val="false"/>
                <w:i w:val="false"/>
                <w:color w:val="000000"/>
                <w:sz w:val="20"/>
              </w:rPr>
              <w:t>
науқастарға</w:t>
            </w:r>
            <w:r>
              <w:br/>
            </w:r>
            <w:r>
              <w:rPr>
                <w:rFonts w:ascii="Times New Roman"/>
                <w:b w:val="false"/>
                <w:i w:val="false"/>
                <w:color w:val="000000"/>
                <w:sz w:val="20"/>
              </w:rPr>
              <w:t>
әлеуметтік</w:t>
            </w:r>
            <w:r>
              <w:br/>
            </w:r>
            <w:r>
              <w:rPr>
                <w:rFonts w:ascii="Times New Roman"/>
                <w:b w:val="false"/>
                <w:i w:val="false"/>
                <w:color w:val="000000"/>
                <w:sz w:val="20"/>
              </w:rPr>
              <w:t>
пакет беруге</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w:t>
            </w:r>
            <w:r>
              <w:br/>
            </w:r>
            <w:r>
              <w:rPr>
                <w:rFonts w:ascii="Times New Roman"/>
                <w:b w:val="false"/>
                <w:i w:val="false"/>
                <w:color w:val="000000"/>
                <w:sz w:val="20"/>
              </w:rPr>
              <w:t>
тердің</w:t>
            </w:r>
            <w:r>
              <w:br/>
            </w:r>
            <w:r>
              <w:rPr>
                <w:rFonts w:ascii="Times New Roman"/>
                <w:b w:val="false"/>
                <w:i w:val="false"/>
                <w:color w:val="000000"/>
                <w:sz w:val="20"/>
              </w:rPr>
              <w:t>
өмірін</w:t>
            </w:r>
            <w:r>
              <w:br/>
            </w:r>
            <w:r>
              <w:rPr>
                <w:rFonts w:ascii="Times New Roman"/>
                <w:b w:val="false"/>
                <w:i w:val="false"/>
                <w:color w:val="000000"/>
                <w:sz w:val="20"/>
              </w:rPr>
              <w:t>
жақсарту және</w:t>
            </w:r>
            <w:r>
              <w:br/>
            </w:r>
            <w:r>
              <w:rPr>
                <w:rFonts w:ascii="Times New Roman"/>
                <w:b w:val="false"/>
                <w:i w:val="false"/>
                <w:color w:val="000000"/>
                <w:sz w:val="20"/>
              </w:rPr>
              <w:t>
құқықтарын</w:t>
            </w:r>
            <w:r>
              <w:br/>
            </w:r>
            <w:r>
              <w:rPr>
                <w:rFonts w:ascii="Times New Roman"/>
                <w:b w:val="false"/>
                <w:i w:val="false"/>
                <w:color w:val="000000"/>
                <w:sz w:val="20"/>
              </w:rPr>
              <w:t>
қамтамасыз</w:t>
            </w:r>
            <w:r>
              <w:br/>
            </w:r>
            <w:r>
              <w:rPr>
                <w:rFonts w:ascii="Times New Roman"/>
                <w:b w:val="false"/>
                <w:i w:val="false"/>
                <w:color w:val="000000"/>
                <w:sz w:val="20"/>
              </w:rPr>
              <w:t>
ету жоспарын</w:t>
            </w:r>
            <w:r>
              <w:br/>
            </w:r>
            <w:r>
              <w:rPr>
                <w:rFonts w:ascii="Times New Roman"/>
                <w:b w:val="false"/>
                <w:i w:val="false"/>
                <w:color w:val="000000"/>
                <w:sz w:val="20"/>
              </w:rPr>
              <w:t>
іске асыруға</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w:t>
            </w:r>
            <w:r>
              <w:br/>
            </w:r>
            <w:r>
              <w:rPr>
                <w:rFonts w:ascii="Times New Roman"/>
                <w:b w:val="false"/>
                <w:i w:val="false"/>
                <w:color w:val="000000"/>
                <w:sz w:val="20"/>
              </w:rPr>
              <w:t>
тік</w:t>
            </w:r>
            <w:r>
              <w:br/>
            </w:r>
            <w:r>
              <w:rPr>
                <w:rFonts w:ascii="Times New Roman"/>
                <w:b w:val="false"/>
                <w:i w:val="false"/>
                <w:color w:val="000000"/>
                <w:sz w:val="20"/>
              </w:rPr>
              <w:t>
қызмет-</w:t>
            </w:r>
            <w:r>
              <w:br/>
            </w:r>
            <w:r>
              <w:rPr>
                <w:rFonts w:ascii="Times New Roman"/>
                <w:b w:val="false"/>
                <w:i w:val="false"/>
                <w:color w:val="000000"/>
                <w:sz w:val="20"/>
              </w:rPr>
              <w:t>
тер</w:t>
            </w:r>
            <w:r>
              <w:br/>
            </w:r>
            <w:r>
              <w:rPr>
                <w:rFonts w:ascii="Times New Roman"/>
                <w:b w:val="false"/>
                <w:i w:val="false"/>
                <w:color w:val="000000"/>
                <w:sz w:val="20"/>
              </w:rPr>
              <w:t>
стандарт-</w:t>
            </w:r>
            <w:r>
              <w:br/>
            </w:r>
            <w:r>
              <w:rPr>
                <w:rFonts w:ascii="Times New Roman"/>
                <w:b w:val="false"/>
                <w:i w:val="false"/>
                <w:color w:val="000000"/>
                <w:sz w:val="20"/>
              </w:rPr>
              <w:t>
тарын</w:t>
            </w:r>
            <w:r>
              <w:br/>
            </w:r>
            <w:r>
              <w:rPr>
                <w:rFonts w:ascii="Times New Roman"/>
                <w:b w:val="false"/>
                <w:i w:val="false"/>
                <w:color w:val="000000"/>
                <w:sz w:val="20"/>
              </w:rPr>
              <w:t>
енгізуге</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w:t>
            </w:r>
            <w:r>
              <w:br/>
            </w:r>
            <w:r>
              <w:rPr>
                <w:rFonts w:ascii="Times New Roman"/>
                <w:b w:val="false"/>
                <w:i w:val="false"/>
                <w:color w:val="000000"/>
                <w:sz w:val="20"/>
              </w:rPr>
              <w:t>
тердің</w:t>
            </w:r>
            <w:r>
              <w:br/>
            </w:r>
            <w:r>
              <w:rPr>
                <w:rFonts w:ascii="Times New Roman"/>
                <w:b w:val="false"/>
                <w:i w:val="false"/>
                <w:color w:val="000000"/>
                <w:sz w:val="20"/>
              </w:rPr>
              <w:t>
өмірін жақсарту</w:t>
            </w:r>
            <w:r>
              <w:br/>
            </w:r>
            <w:r>
              <w:rPr>
                <w:rFonts w:ascii="Times New Roman"/>
                <w:b w:val="false"/>
                <w:i w:val="false"/>
                <w:color w:val="000000"/>
                <w:sz w:val="20"/>
              </w:rPr>
              <w:t>
және құқықтарын</w:t>
            </w:r>
            <w:r>
              <w:br/>
            </w:r>
            <w:r>
              <w:rPr>
                <w:rFonts w:ascii="Times New Roman"/>
                <w:b w:val="false"/>
                <w:i w:val="false"/>
                <w:color w:val="000000"/>
                <w:sz w:val="20"/>
              </w:rPr>
              <w:t>
қамтамасыз ету</w:t>
            </w:r>
            <w:r>
              <w:br/>
            </w:r>
            <w:r>
              <w:rPr>
                <w:rFonts w:ascii="Times New Roman"/>
                <w:b w:val="false"/>
                <w:i w:val="false"/>
                <w:color w:val="000000"/>
                <w:sz w:val="20"/>
              </w:rPr>
              <w:t>
жоспарын іске</w:t>
            </w:r>
            <w:r>
              <w:br/>
            </w:r>
            <w:r>
              <w:rPr>
                <w:rFonts w:ascii="Times New Roman"/>
                <w:b w:val="false"/>
                <w:i w:val="false"/>
                <w:color w:val="000000"/>
                <w:sz w:val="20"/>
              </w:rPr>
              <w:t>
асыруға</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w:t>
            </w:r>
            <w:r>
              <w:br/>
            </w:r>
            <w:r>
              <w:rPr>
                <w:rFonts w:ascii="Times New Roman"/>
                <w:b w:val="false"/>
                <w:i w:val="false"/>
                <w:color w:val="000000"/>
                <w:sz w:val="20"/>
              </w:rPr>
              <w:t>
атаулы</w:t>
            </w:r>
            <w:r>
              <w:br/>
            </w:r>
            <w:r>
              <w:rPr>
                <w:rFonts w:ascii="Times New Roman"/>
                <w:b w:val="false"/>
                <w:i w:val="false"/>
                <w:color w:val="000000"/>
                <w:sz w:val="20"/>
              </w:rPr>
              <w:t>
әлеуметтік</w:t>
            </w:r>
            <w:r>
              <w:br/>
            </w:r>
            <w:r>
              <w:rPr>
                <w:rFonts w:ascii="Times New Roman"/>
                <w:b w:val="false"/>
                <w:i w:val="false"/>
                <w:color w:val="000000"/>
                <w:sz w:val="20"/>
              </w:rPr>
              <w:t>
көмек</w:t>
            </w:r>
            <w:r>
              <w:br/>
            </w:r>
            <w:r>
              <w:rPr>
                <w:rFonts w:ascii="Times New Roman"/>
                <w:b w:val="false"/>
                <w:i w:val="false"/>
                <w:color w:val="000000"/>
                <w:sz w:val="20"/>
              </w:rPr>
              <w:t>
төлеуге</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w:t>
            </w:r>
            <w:r>
              <w:br/>
            </w:r>
            <w:r>
              <w:rPr>
                <w:rFonts w:ascii="Times New Roman"/>
                <w:b w:val="false"/>
                <w:i w:val="false"/>
                <w:color w:val="000000"/>
                <w:sz w:val="20"/>
              </w:rPr>
              <w:t>
дейінгі</w:t>
            </w:r>
            <w:r>
              <w:br/>
            </w:r>
            <w:r>
              <w:rPr>
                <w:rFonts w:ascii="Times New Roman"/>
                <w:b w:val="false"/>
                <w:i w:val="false"/>
                <w:color w:val="000000"/>
                <w:sz w:val="20"/>
              </w:rPr>
              <w:t>
балаларға</w:t>
            </w:r>
            <w:r>
              <w:br/>
            </w:r>
            <w:r>
              <w:rPr>
                <w:rFonts w:ascii="Times New Roman"/>
                <w:b w:val="false"/>
                <w:i w:val="false"/>
                <w:color w:val="000000"/>
                <w:sz w:val="20"/>
              </w:rPr>
              <w:t>
мемлекеттік</w:t>
            </w:r>
            <w:r>
              <w:br/>
            </w:r>
            <w:r>
              <w:rPr>
                <w:rFonts w:ascii="Times New Roman"/>
                <w:b w:val="false"/>
                <w:i w:val="false"/>
                <w:color w:val="000000"/>
                <w:sz w:val="20"/>
              </w:rPr>
              <w:t>
жәрдемақы</w:t>
            </w:r>
            <w:r>
              <w:br/>
            </w:r>
            <w:r>
              <w:rPr>
                <w:rFonts w:ascii="Times New Roman"/>
                <w:b w:val="false"/>
                <w:i w:val="false"/>
                <w:color w:val="000000"/>
                <w:sz w:val="20"/>
              </w:rPr>
              <w:t>
төлеуге</w:t>
            </w:r>
          </w:p>
        </w:tc>
      </w:tr>
      <w:tr>
        <w:trPr>
          <w:trHeight w:val="75" w:hRule="atLeast"/>
        </w:trPr>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18480</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9926</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29049</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13731</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122671</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37301</w:t>
            </w:r>
          </w:p>
        </w:tc>
      </w:tr>
      <w:tr>
        <w:trPr>
          <w:trHeight w:val="150" w:hRule="atLeast"/>
        </w:trPr>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7744</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2889</w:t>
            </w:r>
          </w:p>
        </w:tc>
      </w:tr>
      <w:tr>
        <w:trPr>
          <w:trHeight w:val="225" w:hRule="atLeast"/>
        </w:trPr>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1889</w:t>
            </w:r>
          </w:p>
        </w:tc>
      </w:tr>
      <w:tr>
        <w:trPr>
          <w:trHeight w:val="225" w:hRule="atLeast"/>
        </w:trPr>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2860</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33510</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2889</w:t>
            </w:r>
          </w:p>
        </w:tc>
      </w:tr>
      <w:tr>
        <w:trPr>
          <w:trHeight w:val="225" w:hRule="atLeast"/>
        </w:trPr>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1889</w:t>
            </w:r>
          </w:p>
        </w:tc>
      </w:tr>
      <w:tr>
        <w:trPr>
          <w:trHeight w:val="225" w:hRule="atLeast"/>
        </w:trPr>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7744</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1889</w:t>
            </w:r>
          </w:p>
        </w:tc>
      </w:tr>
      <w:tr>
        <w:trPr>
          <w:trHeight w:val="225" w:hRule="atLeast"/>
        </w:trPr>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7744</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1889</w:t>
            </w:r>
          </w:p>
        </w:tc>
      </w:tr>
      <w:tr>
        <w:trPr>
          <w:trHeight w:val="225" w:hRule="atLeast"/>
        </w:trPr>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1889</w:t>
            </w:r>
          </w:p>
        </w:tc>
      </w:tr>
      <w:tr>
        <w:trPr>
          <w:trHeight w:val="225" w:hRule="atLeast"/>
        </w:trPr>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2380</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1889</w:t>
            </w:r>
          </w:p>
        </w:tc>
      </w:tr>
      <w:tr>
        <w:trPr>
          <w:trHeight w:val="225" w:hRule="atLeast"/>
        </w:trPr>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6651</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1889</w:t>
            </w:r>
          </w:p>
        </w:tc>
      </w:tr>
      <w:tr>
        <w:trPr>
          <w:trHeight w:val="225" w:hRule="atLeast"/>
        </w:trPr>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1889</w:t>
            </w:r>
          </w:p>
        </w:tc>
      </w:tr>
      <w:tr>
        <w:trPr>
          <w:trHeight w:val="225" w:hRule="atLeast"/>
        </w:trPr>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2187</w:t>
            </w:r>
          </w:p>
        </w:tc>
      </w:tr>
      <w:tr>
        <w:trPr>
          <w:trHeight w:val="225" w:hRule="atLeast"/>
        </w:trPr>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1889</w:t>
            </w:r>
          </w:p>
        </w:tc>
      </w:tr>
      <w:tr>
        <w:trPr>
          <w:trHeight w:val="225" w:hRule="atLeast"/>
        </w:trPr>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4658</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1889</w:t>
            </w:r>
          </w:p>
        </w:tc>
      </w:tr>
      <w:tr>
        <w:trPr>
          <w:trHeight w:val="225" w:hRule="atLeast"/>
        </w:trPr>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5120</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1889</w:t>
            </w:r>
          </w:p>
        </w:tc>
      </w:tr>
      <w:tr>
        <w:trPr>
          <w:trHeight w:val="225" w:hRule="atLeast"/>
        </w:trPr>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5300</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1889</w:t>
            </w:r>
          </w:p>
        </w:tc>
      </w:tr>
      <w:tr>
        <w:trPr>
          <w:trHeight w:val="225" w:hRule="atLeast"/>
        </w:trPr>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4690</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1889</w:t>
            </w:r>
          </w:p>
        </w:tc>
      </w:tr>
      <w:tr>
        <w:trPr>
          <w:trHeight w:val="225" w:hRule="atLeast"/>
        </w:trPr>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1580</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9926</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29049</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13731</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13410</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2890</w:t>
            </w:r>
          </w:p>
        </w:tc>
      </w:tr>
      <w:tr>
        <w:trPr>
          <w:trHeight w:val="210" w:hRule="atLeast"/>
        </w:trPr>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1889</w:t>
            </w:r>
          </w:p>
        </w:tc>
      </w:tr>
    </w:tbl>
    <w:bookmarkStart w:name="z4" w:id="4"/>
    <w:p>
      <w:pPr>
        <w:spacing w:after="0"/>
        <w:ind w:left="0"/>
        <w:jc w:val="both"/>
      </w:pPr>
      <w:r>
        <w:rPr>
          <w:rFonts w:ascii="Times New Roman"/>
          <w:b w:val="false"/>
          <w:i w:val="false"/>
          <w:color w:val="000000"/>
          <w:sz w:val="28"/>
        </w:rPr>
        <w:t>
Алматы облыстық Мәслихатының</w:t>
      </w:r>
      <w:r>
        <w:br/>
      </w:r>
      <w:r>
        <w:rPr>
          <w:rFonts w:ascii="Times New Roman"/>
          <w:b w:val="false"/>
          <w:i w:val="false"/>
          <w:color w:val="000000"/>
          <w:sz w:val="28"/>
        </w:rPr>
        <w:t xml:space="preserve">
2014 жылғы "08" қазандағы "Алматы </w:t>
      </w:r>
      <w:r>
        <w:br/>
      </w:r>
      <w:r>
        <w:rPr>
          <w:rFonts w:ascii="Times New Roman"/>
          <w:b w:val="false"/>
          <w:i w:val="false"/>
          <w:color w:val="000000"/>
          <w:sz w:val="28"/>
        </w:rPr>
        <w:t>
облыстық мәслихатының 2013 жылғы</w:t>
      </w:r>
      <w:r>
        <w:br/>
      </w:r>
      <w:r>
        <w:rPr>
          <w:rFonts w:ascii="Times New Roman"/>
          <w:b w:val="false"/>
          <w:i w:val="false"/>
          <w:color w:val="000000"/>
          <w:sz w:val="28"/>
        </w:rPr>
        <w:t>
18 желтоқсандағы "Алматы облысының</w:t>
      </w:r>
      <w:r>
        <w:br/>
      </w:r>
      <w:r>
        <w:rPr>
          <w:rFonts w:ascii="Times New Roman"/>
          <w:b w:val="false"/>
          <w:i w:val="false"/>
          <w:color w:val="000000"/>
          <w:sz w:val="28"/>
        </w:rPr>
        <w:t>
2014-2016 жылдарға арналған облыстық</w:t>
      </w:r>
      <w:r>
        <w:br/>
      </w:r>
      <w:r>
        <w:rPr>
          <w:rFonts w:ascii="Times New Roman"/>
          <w:b w:val="false"/>
          <w:i w:val="false"/>
          <w:color w:val="000000"/>
          <w:sz w:val="28"/>
        </w:rPr>
        <w:t>
бюджеті туралы" № 26-156 шешіміне</w:t>
      </w:r>
      <w:r>
        <w:br/>
      </w:r>
      <w:r>
        <w:rPr>
          <w:rFonts w:ascii="Times New Roman"/>
          <w:b w:val="false"/>
          <w:i w:val="false"/>
          <w:color w:val="000000"/>
          <w:sz w:val="28"/>
        </w:rPr>
        <w:t>
өзгерістер мен толықтырулар енгізу</w:t>
      </w:r>
      <w:r>
        <w:br/>
      </w:r>
      <w:r>
        <w:rPr>
          <w:rFonts w:ascii="Times New Roman"/>
          <w:b w:val="false"/>
          <w:i w:val="false"/>
          <w:color w:val="000000"/>
          <w:sz w:val="28"/>
        </w:rPr>
        <w:t>
туралы" № 36-213 шешіміне 4 қосымша</w:t>
      </w:r>
    </w:p>
    <w:bookmarkEnd w:id="4"/>
    <w:p>
      <w:pPr>
        <w:spacing w:after="0"/>
        <w:ind w:left="0"/>
        <w:jc w:val="both"/>
      </w:pPr>
      <w:r>
        <w:rPr>
          <w:rFonts w:ascii="Times New Roman"/>
          <w:b w:val="false"/>
          <w:i w:val="false"/>
          <w:color w:val="000000"/>
          <w:sz w:val="28"/>
        </w:rPr>
        <w:t>Алматы облыстық мәслихатының</w:t>
      </w:r>
      <w:r>
        <w:br/>
      </w:r>
      <w:r>
        <w:rPr>
          <w:rFonts w:ascii="Times New Roman"/>
          <w:b w:val="false"/>
          <w:i w:val="false"/>
          <w:color w:val="000000"/>
          <w:sz w:val="28"/>
        </w:rPr>
        <w:t>
2013 жылғы "18" желтоқсандағы</w:t>
      </w:r>
      <w:r>
        <w:br/>
      </w:r>
      <w:r>
        <w:rPr>
          <w:rFonts w:ascii="Times New Roman"/>
          <w:b w:val="false"/>
          <w:i w:val="false"/>
          <w:color w:val="000000"/>
          <w:sz w:val="28"/>
        </w:rPr>
        <w:t>
"Алматы облысының 2014-2016 жылдарға</w:t>
      </w:r>
      <w:r>
        <w:br/>
      </w:r>
      <w:r>
        <w:rPr>
          <w:rFonts w:ascii="Times New Roman"/>
          <w:b w:val="false"/>
          <w:i w:val="false"/>
          <w:color w:val="000000"/>
          <w:sz w:val="28"/>
        </w:rPr>
        <w:t>
арналған облыстық бюджеті туралы"</w:t>
      </w:r>
      <w:r>
        <w:br/>
      </w:r>
      <w:r>
        <w:rPr>
          <w:rFonts w:ascii="Times New Roman"/>
          <w:b w:val="false"/>
          <w:i w:val="false"/>
          <w:color w:val="000000"/>
          <w:sz w:val="28"/>
        </w:rPr>
        <w:t>
№ 26-156 шешімімен бекітілген 5-1 қосымша</w:t>
      </w:r>
    </w:p>
    <w:p>
      <w:pPr>
        <w:spacing w:after="0"/>
        <w:ind w:left="0"/>
        <w:jc w:val="left"/>
      </w:pPr>
      <w:r>
        <w:rPr>
          <w:rFonts w:ascii="Times New Roman"/>
          <w:b/>
          <w:i w:val="false"/>
          <w:color w:val="000000"/>
        </w:rPr>
        <w:t xml:space="preserve"> 2014 жылғы 1 сәуірден бастап, мемлекеттік мекемелердің</w:t>
      </w:r>
      <w:r>
        <w:br/>
      </w:r>
      <w:r>
        <w:rPr>
          <w:rFonts w:ascii="Times New Roman"/>
          <w:b/>
          <w:i w:val="false"/>
          <w:color w:val="000000"/>
        </w:rPr>
        <w:t>
мемлекеттік қызметші болып табылмайтын қызметкерлерінің,</w:t>
      </w:r>
      <w:r>
        <w:br/>
      </w:r>
      <w:r>
        <w:rPr>
          <w:rFonts w:ascii="Times New Roman"/>
          <w:b/>
          <w:i w:val="false"/>
          <w:color w:val="000000"/>
        </w:rPr>
        <w:t>
сондай-ақ жергілікті бюджеттен қаржыландырылатын мемлекеттік</w:t>
      </w:r>
      <w:r>
        <w:br/>
      </w:r>
      <w:r>
        <w:rPr>
          <w:rFonts w:ascii="Times New Roman"/>
          <w:b/>
          <w:i w:val="false"/>
          <w:color w:val="000000"/>
        </w:rPr>
        <w:t>
кәсіпорындардың қызметкерлерінің лауазымдық жалақысына ерекше</w:t>
      </w:r>
      <w:r>
        <w:br/>
      </w:r>
      <w:r>
        <w:rPr>
          <w:rFonts w:ascii="Times New Roman"/>
          <w:b/>
          <w:i w:val="false"/>
          <w:color w:val="000000"/>
        </w:rPr>
        <w:t>
еңбек жағдайлары үшін 10 пайыз мөлшерінде ай сайынғы үстемеақы</w:t>
      </w:r>
      <w:r>
        <w:br/>
      </w:r>
      <w:r>
        <w:rPr>
          <w:rFonts w:ascii="Times New Roman"/>
          <w:b/>
          <w:i w:val="false"/>
          <w:color w:val="000000"/>
        </w:rPr>
        <w:t>
төлеуге аудан және қала бюджеттеріне ағымдағы нысаналы</w:t>
      </w:r>
      <w:r>
        <w:br/>
      </w:r>
      <w:r>
        <w:rPr>
          <w:rFonts w:ascii="Times New Roman"/>
          <w:b/>
          <w:i w:val="false"/>
          <w:color w:val="000000"/>
        </w:rPr>
        <w:t>
трансферттер сомасын бөлу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3"/>
        <w:gridCol w:w="6773"/>
        <w:gridCol w:w="3813"/>
      </w:tblGrid>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мәні бар қала) атауы</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3134222</w:t>
            </w:r>
          </w:p>
        </w:tc>
      </w:tr>
      <w:tr>
        <w:trPr>
          <w:trHeight w:val="30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118169</w:t>
            </w:r>
          </w:p>
        </w:tc>
      </w:tr>
      <w:tr>
        <w:trPr>
          <w:trHeight w:val="30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164280</w:t>
            </w:r>
          </w:p>
        </w:tc>
      </w:tr>
      <w:tr>
        <w:trPr>
          <w:trHeight w:val="30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89110</w:t>
            </w:r>
          </w:p>
        </w:tc>
      </w:tr>
      <w:tr>
        <w:trPr>
          <w:trHeight w:val="30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383720</w:t>
            </w:r>
          </w:p>
        </w:tc>
      </w:tr>
      <w:tr>
        <w:trPr>
          <w:trHeight w:val="30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111308</w:t>
            </w:r>
          </w:p>
        </w:tc>
      </w:tr>
      <w:tr>
        <w:trPr>
          <w:trHeight w:val="30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242287</w:t>
            </w:r>
          </w:p>
        </w:tc>
      </w:tr>
      <w:tr>
        <w:trPr>
          <w:trHeight w:val="30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242924</w:t>
            </w:r>
          </w:p>
        </w:tc>
      </w:tr>
      <w:tr>
        <w:trPr>
          <w:trHeight w:val="30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88042</w:t>
            </w:r>
          </w:p>
        </w:tc>
      </w:tr>
      <w:tr>
        <w:trPr>
          <w:trHeight w:val="30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270813</w:t>
            </w:r>
          </w:p>
        </w:tc>
      </w:tr>
      <w:tr>
        <w:trPr>
          <w:trHeight w:val="30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138466</w:t>
            </w:r>
          </w:p>
        </w:tc>
      </w:tr>
      <w:tr>
        <w:trPr>
          <w:trHeight w:val="30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93557</w:t>
            </w:r>
          </w:p>
        </w:tc>
      </w:tr>
      <w:tr>
        <w:trPr>
          <w:trHeight w:val="30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219141</w:t>
            </w:r>
          </w:p>
        </w:tc>
      </w:tr>
      <w:tr>
        <w:trPr>
          <w:trHeight w:val="30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179209</w:t>
            </w:r>
          </w:p>
        </w:tc>
      </w:tr>
      <w:tr>
        <w:trPr>
          <w:trHeight w:val="30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104648</w:t>
            </w:r>
          </w:p>
        </w:tc>
      </w:tr>
      <w:tr>
        <w:trPr>
          <w:trHeight w:val="30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233748</w:t>
            </w:r>
          </w:p>
        </w:tc>
      </w:tr>
      <w:tr>
        <w:trPr>
          <w:trHeight w:val="30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151629</w:t>
            </w:r>
          </w:p>
        </w:tc>
      </w:tr>
      <w:tr>
        <w:trPr>
          <w:trHeight w:val="30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80360</w:t>
            </w:r>
          </w:p>
        </w:tc>
      </w:tr>
      <w:tr>
        <w:trPr>
          <w:trHeight w:val="30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184795</w:t>
            </w:r>
          </w:p>
        </w:tc>
      </w:tr>
      <w:tr>
        <w:trPr>
          <w:trHeight w:val="30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38016</w:t>
            </w:r>
          </w:p>
        </w:tc>
      </w:tr>
    </w:tbl>
    <w:bookmarkStart w:name="z5" w:id="5"/>
    <w:p>
      <w:pPr>
        <w:spacing w:after="0"/>
        <w:ind w:left="0"/>
        <w:jc w:val="both"/>
      </w:pPr>
      <w:r>
        <w:rPr>
          <w:rFonts w:ascii="Times New Roman"/>
          <w:b w:val="false"/>
          <w:i w:val="false"/>
          <w:color w:val="000000"/>
          <w:sz w:val="28"/>
        </w:rPr>
        <w:t>
Алматы облыстық Мәслихатының</w:t>
      </w:r>
      <w:r>
        <w:br/>
      </w:r>
      <w:r>
        <w:rPr>
          <w:rFonts w:ascii="Times New Roman"/>
          <w:b w:val="false"/>
          <w:i w:val="false"/>
          <w:color w:val="000000"/>
          <w:sz w:val="28"/>
        </w:rPr>
        <w:t xml:space="preserve">
2014 жылғы "08" қазандағы "Алматы </w:t>
      </w:r>
      <w:r>
        <w:br/>
      </w:r>
      <w:r>
        <w:rPr>
          <w:rFonts w:ascii="Times New Roman"/>
          <w:b w:val="false"/>
          <w:i w:val="false"/>
          <w:color w:val="000000"/>
          <w:sz w:val="28"/>
        </w:rPr>
        <w:t>
облыстық мәслихатының 2013 жылғы</w:t>
      </w:r>
      <w:r>
        <w:br/>
      </w:r>
      <w:r>
        <w:rPr>
          <w:rFonts w:ascii="Times New Roman"/>
          <w:b w:val="false"/>
          <w:i w:val="false"/>
          <w:color w:val="000000"/>
          <w:sz w:val="28"/>
        </w:rPr>
        <w:t>
18 желтоқсандағы "Алматы облысының</w:t>
      </w:r>
      <w:r>
        <w:br/>
      </w:r>
      <w:r>
        <w:rPr>
          <w:rFonts w:ascii="Times New Roman"/>
          <w:b w:val="false"/>
          <w:i w:val="false"/>
          <w:color w:val="000000"/>
          <w:sz w:val="28"/>
        </w:rPr>
        <w:t>
2014-2016 жылдарға арналған облыстық</w:t>
      </w:r>
      <w:r>
        <w:br/>
      </w:r>
      <w:r>
        <w:rPr>
          <w:rFonts w:ascii="Times New Roman"/>
          <w:b w:val="false"/>
          <w:i w:val="false"/>
          <w:color w:val="000000"/>
          <w:sz w:val="28"/>
        </w:rPr>
        <w:t>
бюджеті туралы" № 26-156 шешіміне</w:t>
      </w:r>
      <w:r>
        <w:br/>
      </w:r>
      <w:r>
        <w:rPr>
          <w:rFonts w:ascii="Times New Roman"/>
          <w:b w:val="false"/>
          <w:i w:val="false"/>
          <w:color w:val="000000"/>
          <w:sz w:val="28"/>
        </w:rPr>
        <w:t>
өзгерістер мен толықтырулар енгізу</w:t>
      </w:r>
      <w:r>
        <w:br/>
      </w:r>
      <w:r>
        <w:rPr>
          <w:rFonts w:ascii="Times New Roman"/>
          <w:b w:val="false"/>
          <w:i w:val="false"/>
          <w:color w:val="000000"/>
          <w:sz w:val="28"/>
        </w:rPr>
        <w:t>
туралы" № 36-213 шешіміне 5 қосымша</w:t>
      </w:r>
    </w:p>
    <w:bookmarkEnd w:id="5"/>
    <w:p>
      <w:pPr>
        <w:spacing w:after="0"/>
        <w:ind w:left="0"/>
        <w:jc w:val="both"/>
      </w:pPr>
      <w:r>
        <w:rPr>
          <w:rFonts w:ascii="Times New Roman"/>
          <w:b w:val="false"/>
          <w:i w:val="false"/>
          <w:color w:val="000000"/>
          <w:sz w:val="28"/>
        </w:rPr>
        <w:t>Алматы облыстық мәслихатының</w:t>
      </w:r>
      <w:r>
        <w:br/>
      </w:r>
      <w:r>
        <w:rPr>
          <w:rFonts w:ascii="Times New Roman"/>
          <w:b w:val="false"/>
          <w:i w:val="false"/>
          <w:color w:val="000000"/>
          <w:sz w:val="28"/>
        </w:rPr>
        <w:t>
2013 жылғы "18" желтоқсандағы</w:t>
      </w:r>
      <w:r>
        <w:br/>
      </w:r>
      <w:r>
        <w:rPr>
          <w:rFonts w:ascii="Times New Roman"/>
          <w:b w:val="false"/>
          <w:i w:val="false"/>
          <w:color w:val="000000"/>
          <w:sz w:val="28"/>
        </w:rPr>
        <w:t>
"Алматы облысының 2014-2016 жылдарға</w:t>
      </w:r>
      <w:r>
        <w:br/>
      </w:r>
      <w:r>
        <w:rPr>
          <w:rFonts w:ascii="Times New Roman"/>
          <w:b w:val="false"/>
          <w:i w:val="false"/>
          <w:color w:val="000000"/>
          <w:sz w:val="28"/>
        </w:rPr>
        <w:t>
арналған облыстық бюджеті туралы"</w:t>
      </w:r>
      <w:r>
        <w:br/>
      </w:r>
      <w:r>
        <w:rPr>
          <w:rFonts w:ascii="Times New Roman"/>
          <w:b w:val="false"/>
          <w:i w:val="false"/>
          <w:color w:val="000000"/>
          <w:sz w:val="28"/>
        </w:rPr>
        <w:t>
№ 26-156 шешімімен бекітілген 6 қосымша</w:t>
      </w:r>
    </w:p>
    <w:p>
      <w:pPr>
        <w:spacing w:after="0"/>
        <w:ind w:left="0"/>
        <w:jc w:val="left"/>
      </w:pPr>
      <w:r>
        <w:rPr>
          <w:rFonts w:ascii="Times New Roman"/>
          <w:b/>
          <w:i w:val="false"/>
          <w:color w:val="000000"/>
        </w:rPr>
        <w:t xml:space="preserve"> Ауылдарда жұмыс жасайтын мамандарды әлеуметтік қолдауға</w:t>
      </w:r>
      <w:r>
        <w:br/>
      </w:r>
      <w:r>
        <w:rPr>
          <w:rFonts w:ascii="Times New Roman"/>
          <w:b/>
          <w:i w:val="false"/>
          <w:color w:val="000000"/>
        </w:rPr>
        <w:t>
аудандар мен қалалар бюджеттеріне жергілікті бюджеттен</w:t>
      </w:r>
      <w:r>
        <w:br/>
      </w:r>
      <w:r>
        <w:rPr>
          <w:rFonts w:ascii="Times New Roman"/>
          <w:b/>
          <w:i w:val="false"/>
          <w:color w:val="000000"/>
        </w:rPr>
        <w:t>
берілетін нысаналы ағымдағы трансферттердің сомасын бөлу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2253"/>
        <w:gridCol w:w="1573"/>
        <w:gridCol w:w="1553"/>
        <w:gridCol w:w="1613"/>
        <w:gridCol w:w="1413"/>
        <w:gridCol w:w="1313"/>
        <w:gridCol w:w="1313"/>
        <w:gridCol w:w="1973"/>
      </w:tblGrid>
      <w:tr>
        <w:trPr>
          <w:trHeight w:val="255" w:hRule="atLeast"/>
        </w:trPr>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w:t>
            </w:r>
            <w:r>
              <w:br/>
            </w:r>
            <w:r>
              <w:rPr>
                <w:rFonts w:ascii="Times New Roman"/>
                <w:b w:val="false"/>
                <w:i w:val="false"/>
                <w:color w:val="000000"/>
                <w:sz w:val="20"/>
              </w:rPr>
              <w:t>
(облыстық</w:t>
            </w:r>
            <w:r>
              <w:br/>
            </w:r>
            <w:r>
              <w:rPr>
                <w:rFonts w:ascii="Times New Roman"/>
                <w:b w:val="false"/>
                <w:i w:val="false"/>
                <w:color w:val="000000"/>
                <w:sz w:val="20"/>
              </w:rPr>
              <w:t>
мәні бар</w:t>
            </w:r>
            <w:r>
              <w:br/>
            </w:r>
            <w:r>
              <w:rPr>
                <w:rFonts w:ascii="Times New Roman"/>
                <w:b w:val="false"/>
                <w:i w:val="false"/>
                <w:color w:val="000000"/>
                <w:sz w:val="20"/>
              </w:rPr>
              <w:t>
қала) атауы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сала бойынша</w:t>
            </w:r>
          </w:p>
        </w:tc>
      </w:tr>
      <w:tr>
        <w:trPr>
          <w:trHeight w:val="10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w:t>
            </w:r>
            <w:r>
              <w:br/>
            </w:r>
            <w:r>
              <w:rPr>
                <w:rFonts w:ascii="Times New Roman"/>
                <w:b w:val="false"/>
                <w:i w:val="false"/>
                <w:color w:val="000000"/>
                <w:sz w:val="20"/>
              </w:rPr>
              <w:t>
беру</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w:t>
            </w:r>
            <w:r>
              <w:br/>
            </w:r>
            <w:r>
              <w:rPr>
                <w:rFonts w:ascii="Times New Roman"/>
                <w:b w:val="false"/>
                <w:i w:val="false"/>
                <w:color w:val="000000"/>
                <w:sz w:val="20"/>
              </w:rPr>
              <w:t>
лық</w:t>
            </w:r>
            <w:r>
              <w:br/>
            </w:r>
            <w:r>
              <w:rPr>
                <w:rFonts w:ascii="Times New Roman"/>
                <w:b w:val="false"/>
                <w:i w:val="false"/>
                <w:color w:val="000000"/>
                <w:sz w:val="20"/>
              </w:rPr>
              <w:t>
сақтау</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w:t>
            </w:r>
            <w:r>
              <w:br/>
            </w:r>
            <w:r>
              <w:rPr>
                <w:rFonts w:ascii="Times New Roman"/>
                <w:b w:val="false"/>
                <w:i w:val="false"/>
                <w:color w:val="000000"/>
                <w:sz w:val="20"/>
              </w:rPr>
              <w:t>
меттік</w:t>
            </w:r>
            <w:r>
              <w:br/>
            </w:r>
            <w:r>
              <w:rPr>
                <w:rFonts w:ascii="Times New Roman"/>
                <w:b w:val="false"/>
                <w:i w:val="false"/>
                <w:color w:val="000000"/>
                <w:sz w:val="20"/>
              </w:rPr>
              <w:t>
қамсыз</w:t>
            </w:r>
            <w:r>
              <w:br/>
            </w:r>
            <w:r>
              <w:rPr>
                <w:rFonts w:ascii="Times New Roman"/>
                <w:b w:val="false"/>
                <w:i w:val="false"/>
                <w:color w:val="000000"/>
                <w:sz w:val="20"/>
              </w:rPr>
              <w:t>
данды-</w:t>
            </w:r>
            <w:r>
              <w:br/>
            </w:r>
            <w:r>
              <w:rPr>
                <w:rFonts w:ascii="Times New Roman"/>
                <w:b w:val="false"/>
                <w:i w:val="false"/>
                <w:color w:val="000000"/>
                <w:sz w:val="20"/>
              </w:rPr>
              <w:t>
ру</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w:t>
            </w:r>
            <w:r>
              <w:br/>
            </w:r>
            <w:r>
              <w:rPr>
                <w:rFonts w:ascii="Times New Roman"/>
                <w:b w:val="false"/>
                <w:i w:val="false"/>
                <w:color w:val="000000"/>
                <w:sz w:val="20"/>
              </w:rPr>
              <w:t>
ниет</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w:t>
            </w:r>
            <w:r>
              <w:br/>
            </w:r>
            <w:r>
              <w:rPr>
                <w:rFonts w:ascii="Times New Roman"/>
                <w:b w:val="false"/>
                <w:i w:val="false"/>
                <w:color w:val="000000"/>
                <w:sz w:val="20"/>
              </w:rPr>
              <w:t>
шаруашы</w:t>
            </w:r>
            <w:r>
              <w:br/>
            </w:r>
            <w:r>
              <w:rPr>
                <w:rFonts w:ascii="Times New Roman"/>
                <w:b w:val="false"/>
                <w:i w:val="false"/>
                <w:color w:val="000000"/>
                <w:sz w:val="20"/>
              </w:rPr>
              <w:t>
лығы</w:t>
            </w:r>
            <w:r>
              <w:br/>
            </w:r>
            <w:r>
              <w:rPr>
                <w:rFonts w:ascii="Times New Roman"/>
                <w:b w:val="false"/>
                <w:i w:val="false"/>
                <w:color w:val="000000"/>
                <w:sz w:val="20"/>
              </w:rPr>
              <w:t>
(ветери</w:t>
            </w:r>
            <w:r>
              <w:br/>
            </w:r>
            <w:r>
              <w:rPr>
                <w:rFonts w:ascii="Times New Roman"/>
                <w:b w:val="false"/>
                <w:i w:val="false"/>
                <w:color w:val="000000"/>
                <w:sz w:val="20"/>
              </w:rPr>
              <w:t>
нар)</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189630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158387</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20877</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1426</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1167</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5702</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5491</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1296</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6654</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14292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12477</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w:t>
            </w:r>
            <w:r>
              <w:br/>
            </w:r>
            <w:r>
              <w:rPr>
                <w:rFonts w:ascii="Times New Roman"/>
                <w:b w:val="false"/>
                <w:i w:val="false"/>
                <w:color w:val="000000"/>
                <w:sz w:val="20"/>
              </w:rPr>
              <w:t>
қазақ</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20774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15459</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4667</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18171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14411</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2723</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15539</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13594</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1297</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14322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2205</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7656</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9695</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1167</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9989</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13438</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11493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1167</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6507</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15421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13347</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1556</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6836</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5194</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6749</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w:t>
            </w:r>
            <w:r>
              <w:br/>
            </w:r>
            <w:r>
              <w:rPr>
                <w:rFonts w:ascii="Times New Roman"/>
                <w:b w:val="false"/>
                <w:i w:val="false"/>
                <w:color w:val="000000"/>
                <w:sz w:val="20"/>
              </w:rPr>
              <w:t>
ған қ.</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1564</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 w:id="6"/>
    <w:p>
      <w:pPr>
        <w:spacing w:after="0"/>
        <w:ind w:left="0"/>
        <w:jc w:val="both"/>
      </w:pPr>
      <w:r>
        <w:rPr>
          <w:rFonts w:ascii="Times New Roman"/>
          <w:b w:val="false"/>
          <w:i w:val="false"/>
          <w:color w:val="000000"/>
          <w:sz w:val="28"/>
        </w:rPr>
        <w:t>
Алматы облыстық Мәслихатының</w:t>
      </w:r>
      <w:r>
        <w:br/>
      </w:r>
      <w:r>
        <w:rPr>
          <w:rFonts w:ascii="Times New Roman"/>
          <w:b w:val="false"/>
          <w:i w:val="false"/>
          <w:color w:val="000000"/>
          <w:sz w:val="28"/>
        </w:rPr>
        <w:t xml:space="preserve">
2014 жылғы "08" қазандағы "Алматы </w:t>
      </w:r>
      <w:r>
        <w:br/>
      </w:r>
      <w:r>
        <w:rPr>
          <w:rFonts w:ascii="Times New Roman"/>
          <w:b w:val="false"/>
          <w:i w:val="false"/>
          <w:color w:val="000000"/>
          <w:sz w:val="28"/>
        </w:rPr>
        <w:t>
облыстық мәслихатының 2013 жылғы</w:t>
      </w:r>
      <w:r>
        <w:br/>
      </w:r>
      <w:r>
        <w:rPr>
          <w:rFonts w:ascii="Times New Roman"/>
          <w:b w:val="false"/>
          <w:i w:val="false"/>
          <w:color w:val="000000"/>
          <w:sz w:val="28"/>
        </w:rPr>
        <w:t>
18 желтоқсандағы "Алматы облысының</w:t>
      </w:r>
      <w:r>
        <w:br/>
      </w:r>
      <w:r>
        <w:rPr>
          <w:rFonts w:ascii="Times New Roman"/>
          <w:b w:val="false"/>
          <w:i w:val="false"/>
          <w:color w:val="000000"/>
          <w:sz w:val="28"/>
        </w:rPr>
        <w:t>
2014-2016 жылдарға арналған облыстық</w:t>
      </w:r>
      <w:r>
        <w:br/>
      </w:r>
      <w:r>
        <w:rPr>
          <w:rFonts w:ascii="Times New Roman"/>
          <w:b w:val="false"/>
          <w:i w:val="false"/>
          <w:color w:val="000000"/>
          <w:sz w:val="28"/>
        </w:rPr>
        <w:t>
бюджеті туралы" № 26-156 шешіміне</w:t>
      </w:r>
      <w:r>
        <w:br/>
      </w:r>
      <w:r>
        <w:rPr>
          <w:rFonts w:ascii="Times New Roman"/>
          <w:b w:val="false"/>
          <w:i w:val="false"/>
          <w:color w:val="000000"/>
          <w:sz w:val="28"/>
        </w:rPr>
        <w:t>
өзгерістер мен толықтырулар енгізу</w:t>
      </w:r>
      <w:r>
        <w:br/>
      </w:r>
      <w:r>
        <w:rPr>
          <w:rFonts w:ascii="Times New Roman"/>
          <w:b w:val="false"/>
          <w:i w:val="false"/>
          <w:color w:val="000000"/>
          <w:sz w:val="28"/>
        </w:rPr>
        <w:t>
туралы" № 36-213 шешіміне 6 қосымша</w:t>
      </w:r>
    </w:p>
    <w:bookmarkEnd w:id="6"/>
    <w:p>
      <w:pPr>
        <w:spacing w:after="0"/>
        <w:ind w:left="0"/>
        <w:jc w:val="both"/>
      </w:pPr>
      <w:r>
        <w:rPr>
          <w:rFonts w:ascii="Times New Roman"/>
          <w:b w:val="false"/>
          <w:i w:val="false"/>
          <w:color w:val="000000"/>
          <w:sz w:val="28"/>
        </w:rPr>
        <w:t>Алматы облыстық мәслихатының</w:t>
      </w:r>
      <w:r>
        <w:br/>
      </w:r>
      <w:r>
        <w:rPr>
          <w:rFonts w:ascii="Times New Roman"/>
          <w:b w:val="false"/>
          <w:i w:val="false"/>
          <w:color w:val="000000"/>
          <w:sz w:val="28"/>
        </w:rPr>
        <w:t>
2013 жылғы "18" желтоқсандағы</w:t>
      </w:r>
      <w:r>
        <w:br/>
      </w:r>
      <w:r>
        <w:rPr>
          <w:rFonts w:ascii="Times New Roman"/>
          <w:b w:val="false"/>
          <w:i w:val="false"/>
          <w:color w:val="000000"/>
          <w:sz w:val="28"/>
        </w:rPr>
        <w:t>
"Алматы облысының 2014-2016 жылдарға</w:t>
      </w:r>
      <w:r>
        <w:br/>
      </w:r>
      <w:r>
        <w:rPr>
          <w:rFonts w:ascii="Times New Roman"/>
          <w:b w:val="false"/>
          <w:i w:val="false"/>
          <w:color w:val="000000"/>
          <w:sz w:val="28"/>
        </w:rPr>
        <w:t>
арналған облыстық бюджеті туралы"</w:t>
      </w:r>
      <w:r>
        <w:br/>
      </w:r>
      <w:r>
        <w:rPr>
          <w:rFonts w:ascii="Times New Roman"/>
          <w:b w:val="false"/>
          <w:i w:val="false"/>
          <w:color w:val="000000"/>
          <w:sz w:val="28"/>
        </w:rPr>
        <w:t>
№ 26-156 шешімімен бекітілген 7 қосымша</w:t>
      </w:r>
    </w:p>
    <w:p>
      <w:pPr>
        <w:spacing w:after="0"/>
        <w:ind w:left="0"/>
        <w:jc w:val="left"/>
      </w:pPr>
      <w:r>
        <w:rPr>
          <w:rFonts w:ascii="Times New Roman"/>
          <w:b/>
          <w:i w:val="false"/>
          <w:color w:val="000000"/>
        </w:rPr>
        <w:t xml:space="preserve"> Ауылдық елді мекендер саласының мамандарын әлеуметтік қолдау</w:t>
      </w:r>
      <w:r>
        <w:br/>
      </w:r>
      <w:r>
        <w:rPr>
          <w:rFonts w:ascii="Times New Roman"/>
          <w:b/>
          <w:i w:val="false"/>
          <w:color w:val="000000"/>
        </w:rPr>
        <w:t>
шараларын іске асыру үшін берілетін бюджеттік кредиттерді бөлу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7713"/>
        <w:gridCol w:w="4293"/>
      </w:tblGrid>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мәні бар қала) атауы</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981477</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31401</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28984</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45714</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152790</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94452</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105201</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63324</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22224</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44448</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66672</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71719</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30558</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82336</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25002</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41646</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55560</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11112</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8334</w:t>
            </w:r>
          </w:p>
        </w:tc>
      </w:tr>
    </w:tbl>
    <w:bookmarkStart w:name="z7" w:id="7"/>
    <w:p>
      <w:pPr>
        <w:spacing w:after="0"/>
        <w:ind w:left="0"/>
        <w:jc w:val="both"/>
      </w:pPr>
      <w:r>
        <w:rPr>
          <w:rFonts w:ascii="Times New Roman"/>
          <w:b w:val="false"/>
          <w:i w:val="false"/>
          <w:color w:val="000000"/>
          <w:sz w:val="28"/>
        </w:rPr>
        <w:t>
Алматы облыстық Мәслихатының</w:t>
      </w:r>
      <w:r>
        <w:br/>
      </w:r>
      <w:r>
        <w:rPr>
          <w:rFonts w:ascii="Times New Roman"/>
          <w:b w:val="false"/>
          <w:i w:val="false"/>
          <w:color w:val="000000"/>
          <w:sz w:val="28"/>
        </w:rPr>
        <w:t xml:space="preserve">
2014 жылғы "08" қазандағы "Алматы </w:t>
      </w:r>
      <w:r>
        <w:br/>
      </w:r>
      <w:r>
        <w:rPr>
          <w:rFonts w:ascii="Times New Roman"/>
          <w:b w:val="false"/>
          <w:i w:val="false"/>
          <w:color w:val="000000"/>
          <w:sz w:val="28"/>
        </w:rPr>
        <w:t>
облыстық мәслихатының 2013 жылғы</w:t>
      </w:r>
      <w:r>
        <w:br/>
      </w:r>
      <w:r>
        <w:rPr>
          <w:rFonts w:ascii="Times New Roman"/>
          <w:b w:val="false"/>
          <w:i w:val="false"/>
          <w:color w:val="000000"/>
          <w:sz w:val="28"/>
        </w:rPr>
        <w:t>
18 желтоқсандағы "Алматы облысының</w:t>
      </w:r>
      <w:r>
        <w:br/>
      </w:r>
      <w:r>
        <w:rPr>
          <w:rFonts w:ascii="Times New Roman"/>
          <w:b w:val="false"/>
          <w:i w:val="false"/>
          <w:color w:val="000000"/>
          <w:sz w:val="28"/>
        </w:rPr>
        <w:t>
2014-2016 жылдарға арналған облыстық</w:t>
      </w:r>
      <w:r>
        <w:br/>
      </w:r>
      <w:r>
        <w:rPr>
          <w:rFonts w:ascii="Times New Roman"/>
          <w:b w:val="false"/>
          <w:i w:val="false"/>
          <w:color w:val="000000"/>
          <w:sz w:val="28"/>
        </w:rPr>
        <w:t>
бюджеті туралы" № 26-156 шешіміне</w:t>
      </w:r>
      <w:r>
        <w:br/>
      </w:r>
      <w:r>
        <w:rPr>
          <w:rFonts w:ascii="Times New Roman"/>
          <w:b w:val="false"/>
          <w:i w:val="false"/>
          <w:color w:val="000000"/>
          <w:sz w:val="28"/>
        </w:rPr>
        <w:t>
өзгерістер мен толықтырулар енгізу</w:t>
      </w:r>
      <w:r>
        <w:br/>
      </w:r>
      <w:r>
        <w:rPr>
          <w:rFonts w:ascii="Times New Roman"/>
          <w:b w:val="false"/>
          <w:i w:val="false"/>
          <w:color w:val="000000"/>
          <w:sz w:val="28"/>
        </w:rPr>
        <w:t>
туралы" № 36-213 шешіміне 7 қосымша</w:t>
      </w:r>
    </w:p>
    <w:bookmarkEnd w:id="7"/>
    <w:p>
      <w:pPr>
        <w:spacing w:after="0"/>
        <w:ind w:left="0"/>
        <w:jc w:val="both"/>
      </w:pPr>
      <w:r>
        <w:rPr>
          <w:rFonts w:ascii="Times New Roman"/>
          <w:b w:val="false"/>
          <w:i w:val="false"/>
          <w:color w:val="000000"/>
          <w:sz w:val="28"/>
        </w:rPr>
        <w:t>Алматы облыстық мәслихатының</w:t>
      </w:r>
      <w:r>
        <w:br/>
      </w:r>
      <w:r>
        <w:rPr>
          <w:rFonts w:ascii="Times New Roman"/>
          <w:b w:val="false"/>
          <w:i w:val="false"/>
          <w:color w:val="000000"/>
          <w:sz w:val="28"/>
        </w:rPr>
        <w:t>
2013 жылғы "18" желтоқсандағы</w:t>
      </w:r>
      <w:r>
        <w:br/>
      </w:r>
      <w:r>
        <w:rPr>
          <w:rFonts w:ascii="Times New Roman"/>
          <w:b w:val="false"/>
          <w:i w:val="false"/>
          <w:color w:val="000000"/>
          <w:sz w:val="28"/>
        </w:rPr>
        <w:t>
"Алматы облысының 2014-2016 жылдарға</w:t>
      </w:r>
      <w:r>
        <w:br/>
      </w:r>
      <w:r>
        <w:rPr>
          <w:rFonts w:ascii="Times New Roman"/>
          <w:b w:val="false"/>
          <w:i w:val="false"/>
          <w:color w:val="000000"/>
          <w:sz w:val="28"/>
        </w:rPr>
        <w:t>
арналған облыстық бюджеті туралы"</w:t>
      </w:r>
      <w:r>
        <w:br/>
      </w:r>
      <w:r>
        <w:rPr>
          <w:rFonts w:ascii="Times New Roman"/>
          <w:b w:val="false"/>
          <w:i w:val="false"/>
          <w:color w:val="000000"/>
          <w:sz w:val="28"/>
        </w:rPr>
        <w:t>
№ 26-156 шешімімен бекітілген 11 қосымша</w:t>
      </w:r>
    </w:p>
    <w:p>
      <w:pPr>
        <w:spacing w:after="0"/>
        <w:ind w:left="0"/>
        <w:jc w:val="left"/>
      </w:pPr>
      <w:r>
        <w:rPr>
          <w:rFonts w:ascii="Times New Roman"/>
          <w:b/>
          <w:i w:val="false"/>
          <w:color w:val="000000"/>
        </w:rPr>
        <w:t xml:space="preserve"> Білім беру объектілерін салуға аудандар мен қалалар</w:t>
      </w:r>
      <w:r>
        <w:br/>
      </w:r>
      <w:r>
        <w:rPr>
          <w:rFonts w:ascii="Times New Roman"/>
          <w:b/>
          <w:i w:val="false"/>
          <w:color w:val="000000"/>
        </w:rPr>
        <w:t>
бюджеттеріне берілетін нысаналы даму трансферттерінің сомасын</w:t>
      </w:r>
      <w:r>
        <w:br/>
      </w:r>
      <w:r>
        <w:rPr>
          <w:rFonts w:ascii="Times New Roman"/>
          <w:b/>
          <w:i w:val="false"/>
          <w:color w:val="000000"/>
        </w:rPr>
        <w:t>
бөлу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3593"/>
        <w:gridCol w:w="2793"/>
        <w:gridCol w:w="3193"/>
        <w:gridCol w:w="3293"/>
      </w:tblGrid>
      <w:tr>
        <w:trPr>
          <w:trHeight w:val="240" w:hRule="atLeast"/>
        </w:trPr>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рн</w:t>
            </w:r>
          </w:p>
        </w:tc>
        <w:tc>
          <w:tcPr>
            <w:tcW w:w="3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w:t>
            </w:r>
            <w:r>
              <w:br/>
            </w:r>
            <w:r>
              <w:rPr>
                <w:rFonts w:ascii="Times New Roman"/>
                <w:b w:val="false"/>
                <w:i w:val="false"/>
                <w:color w:val="000000"/>
                <w:sz w:val="20"/>
              </w:rPr>
              <w:t>
мәні бар қала)</w:t>
            </w:r>
            <w:r>
              <w:br/>
            </w:r>
            <w:r>
              <w:rPr>
                <w:rFonts w:ascii="Times New Roman"/>
                <w:b w:val="false"/>
                <w:i w:val="false"/>
                <w:color w:val="000000"/>
                <w:sz w:val="20"/>
              </w:rPr>
              <w:t>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w:t>
            </w:r>
            <w:r>
              <w:br/>
            </w:r>
            <w:r>
              <w:rPr>
                <w:rFonts w:ascii="Times New Roman"/>
                <w:b w:val="false"/>
                <w:i w:val="false"/>
                <w:color w:val="000000"/>
                <w:sz w:val="20"/>
              </w:rPr>
              <w:t>
бюджеттен</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w:t>
            </w:r>
            <w:r>
              <w:br/>
            </w:r>
            <w:r>
              <w:rPr>
                <w:rFonts w:ascii="Times New Roman"/>
                <w:b w:val="false"/>
                <w:i w:val="false"/>
                <w:color w:val="000000"/>
                <w:sz w:val="20"/>
              </w:rPr>
              <w:t>
бюджеттен</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15475946</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5921998</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9553948</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8916</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8916</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180000</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180000</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126812</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126812</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1267875</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1167875</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331354</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331354</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303638</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303638</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2763892</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2033802</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730090</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6627</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6627</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3426732</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2105048</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1321684</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173154</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73154</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12700</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12700</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803744</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803744</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6547</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6547</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2545490</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1383148</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1162342</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109679</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109679</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343062</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343062</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2935897</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2735897</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124827</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124827</w:t>
            </w:r>
          </w:p>
        </w:tc>
      </w:tr>
    </w:tbl>
    <w:bookmarkStart w:name="z8" w:id="8"/>
    <w:p>
      <w:pPr>
        <w:spacing w:after="0"/>
        <w:ind w:left="0"/>
        <w:jc w:val="both"/>
      </w:pPr>
      <w:r>
        <w:rPr>
          <w:rFonts w:ascii="Times New Roman"/>
          <w:b w:val="false"/>
          <w:i w:val="false"/>
          <w:color w:val="000000"/>
          <w:sz w:val="28"/>
        </w:rPr>
        <w:t>
Алматы облыстық Мәслихатының</w:t>
      </w:r>
      <w:r>
        <w:br/>
      </w:r>
      <w:r>
        <w:rPr>
          <w:rFonts w:ascii="Times New Roman"/>
          <w:b w:val="false"/>
          <w:i w:val="false"/>
          <w:color w:val="000000"/>
          <w:sz w:val="28"/>
        </w:rPr>
        <w:t xml:space="preserve">
2014 жылғы "08" қазандағы "Алматы </w:t>
      </w:r>
      <w:r>
        <w:br/>
      </w:r>
      <w:r>
        <w:rPr>
          <w:rFonts w:ascii="Times New Roman"/>
          <w:b w:val="false"/>
          <w:i w:val="false"/>
          <w:color w:val="000000"/>
          <w:sz w:val="28"/>
        </w:rPr>
        <w:t>
облыстық мәслихатының 2013 жылғы</w:t>
      </w:r>
      <w:r>
        <w:br/>
      </w:r>
      <w:r>
        <w:rPr>
          <w:rFonts w:ascii="Times New Roman"/>
          <w:b w:val="false"/>
          <w:i w:val="false"/>
          <w:color w:val="000000"/>
          <w:sz w:val="28"/>
        </w:rPr>
        <w:t>
18 желтоқсандағы "Алматы облысының</w:t>
      </w:r>
      <w:r>
        <w:br/>
      </w:r>
      <w:r>
        <w:rPr>
          <w:rFonts w:ascii="Times New Roman"/>
          <w:b w:val="false"/>
          <w:i w:val="false"/>
          <w:color w:val="000000"/>
          <w:sz w:val="28"/>
        </w:rPr>
        <w:t>
2014-2016 жылдарға арналған облыстық</w:t>
      </w:r>
      <w:r>
        <w:br/>
      </w:r>
      <w:r>
        <w:rPr>
          <w:rFonts w:ascii="Times New Roman"/>
          <w:b w:val="false"/>
          <w:i w:val="false"/>
          <w:color w:val="000000"/>
          <w:sz w:val="28"/>
        </w:rPr>
        <w:t>
бюджеті туралы" № 26-156 шешіміне</w:t>
      </w:r>
      <w:r>
        <w:br/>
      </w:r>
      <w:r>
        <w:rPr>
          <w:rFonts w:ascii="Times New Roman"/>
          <w:b w:val="false"/>
          <w:i w:val="false"/>
          <w:color w:val="000000"/>
          <w:sz w:val="28"/>
        </w:rPr>
        <w:t>
өзгерістер мен толықтырулар енгізу</w:t>
      </w:r>
      <w:r>
        <w:br/>
      </w:r>
      <w:r>
        <w:rPr>
          <w:rFonts w:ascii="Times New Roman"/>
          <w:b w:val="false"/>
          <w:i w:val="false"/>
          <w:color w:val="000000"/>
          <w:sz w:val="28"/>
        </w:rPr>
        <w:t>
туралы" № 36-213 шешіміне 8 қосымша</w:t>
      </w:r>
    </w:p>
    <w:bookmarkEnd w:id="8"/>
    <w:p>
      <w:pPr>
        <w:spacing w:after="0"/>
        <w:ind w:left="0"/>
        <w:jc w:val="both"/>
      </w:pPr>
      <w:r>
        <w:rPr>
          <w:rFonts w:ascii="Times New Roman"/>
          <w:b w:val="false"/>
          <w:i w:val="false"/>
          <w:color w:val="000000"/>
          <w:sz w:val="28"/>
        </w:rPr>
        <w:t>Алматы облыстық мәслихатының</w:t>
      </w:r>
      <w:r>
        <w:br/>
      </w:r>
      <w:r>
        <w:rPr>
          <w:rFonts w:ascii="Times New Roman"/>
          <w:b w:val="false"/>
          <w:i w:val="false"/>
          <w:color w:val="000000"/>
          <w:sz w:val="28"/>
        </w:rPr>
        <w:t>
2013 жылғы "18" желтоқсандағы</w:t>
      </w:r>
      <w:r>
        <w:br/>
      </w:r>
      <w:r>
        <w:rPr>
          <w:rFonts w:ascii="Times New Roman"/>
          <w:b w:val="false"/>
          <w:i w:val="false"/>
          <w:color w:val="000000"/>
          <w:sz w:val="28"/>
        </w:rPr>
        <w:t>
"Алматы облысының 2014-2016 жылдарға</w:t>
      </w:r>
      <w:r>
        <w:br/>
      </w:r>
      <w:r>
        <w:rPr>
          <w:rFonts w:ascii="Times New Roman"/>
          <w:b w:val="false"/>
          <w:i w:val="false"/>
          <w:color w:val="000000"/>
          <w:sz w:val="28"/>
        </w:rPr>
        <w:t>
арналған облыстық бюджеті туралы"</w:t>
      </w:r>
      <w:r>
        <w:br/>
      </w:r>
      <w:r>
        <w:rPr>
          <w:rFonts w:ascii="Times New Roman"/>
          <w:b w:val="false"/>
          <w:i w:val="false"/>
          <w:color w:val="000000"/>
          <w:sz w:val="28"/>
        </w:rPr>
        <w:t>
№ 26-156 шешімімен бекітілген 12 қосымша</w:t>
      </w:r>
    </w:p>
    <w:p>
      <w:pPr>
        <w:spacing w:after="0"/>
        <w:ind w:left="0"/>
        <w:jc w:val="left"/>
      </w:pPr>
      <w:r>
        <w:rPr>
          <w:rFonts w:ascii="Times New Roman"/>
          <w:b/>
          <w:i w:val="false"/>
          <w:color w:val="000000"/>
        </w:rPr>
        <w:t xml:space="preserve"> Инженерлік коммуникациялық инфрақұрылымды дамытуға және</w:t>
      </w:r>
      <w:r>
        <w:br/>
      </w:r>
      <w:r>
        <w:rPr>
          <w:rFonts w:ascii="Times New Roman"/>
          <w:b/>
          <w:i w:val="false"/>
          <w:color w:val="000000"/>
        </w:rPr>
        <w:t>
жайластыруға аудандар мен қалалар бюджеттеріне берілетін</w:t>
      </w:r>
      <w:r>
        <w:br/>
      </w:r>
      <w:r>
        <w:rPr>
          <w:rFonts w:ascii="Times New Roman"/>
          <w:b/>
          <w:i w:val="false"/>
          <w:color w:val="000000"/>
        </w:rPr>
        <w:t>
нысаналы даму трансферттердің сомасын бөлу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3913"/>
        <w:gridCol w:w="2393"/>
        <w:gridCol w:w="3453"/>
        <w:gridCol w:w="3113"/>
      </w:tblGrid>
      <w:tr>
        <w:trPr>
          <w:trHeight w:val="240" w:hRule="atLeast"/>
        </w:trPr>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рн</w:t>
            </w:r>
          </w:p>
        </w:tc>
        <w:tc>
          <w:tcPr>
            <w:tcW w:w="3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w:t>
            </w:r>
            <w:r>
              <w:br/>
            </w:r>
            <w:r>
              <w:rPr>
                <w:rFonts w:ascii="Times New Roman"/>
                <w:b w:val="false"/>
                <w:i w:val="false"/>
                <w:color w:val="000000"/>
                <w:sz w:val="20"/>
              </w:rPr>
              <w:t>
мәні бар қала)</w:t>
            </w:r>
            <w:r>
              <w:br/>
            </w:r>
            <w:r>
              <w:rPr>
                <w:rFonts w:ascii="Times New Roman"/>
                <w:b w:val="false"/>
                <w:i w:val="false"/>
                <w:color w:val="000000"/>
                <w:sz w:val="20"/>
              </w:rPr>
              <w:t>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w:t>
            </w:r>
            <w:r>
              <w:br/>
            </w:r>
            <w:r>
              <w:rPr>
                <w:rFonts w:ascii="Times New Roman"/>
                <w:b w:val="false"/>
                <w:i w:val="false"/>
                <w:color w:val="000000"/>
                <w:sz w:val="20"/>
              </w:rPr>
              <w:t>
бюджеттен</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w:t>
            </w:r>
            <w:r>
              <w:br/>
            </w:r>
            <w:r>
              <w:rPr>
                <w:rFonts w:ascii="Times New Roman"/>
                <w:b w:val="false"/>
                <w:i w:val="false"/>
                <w:color w:val="000000"/>
                <w:sz w:val="20"/>
              </w:rPr>
              <w:t>
бюджеттен</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15024464</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12353068</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2671396</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59453</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59453</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197639</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117024</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80615</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212017</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187857</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24160</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949134</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820066</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129068</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88749</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88749</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80367</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80367</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2342488</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2023728</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318760</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3630</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3313039</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2986793</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326246</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311566</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194998</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116568</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143734</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69852</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73882</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532296</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430638</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101658</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45628</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45628</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9485</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9485</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612033</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519683</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92350</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621618</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584035</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37583</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229300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229300</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5229066</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4418394</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810672</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43222</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43222</w:t>
            </w:r>
          </w:p>
        </w:tc>
      </w:tr>
    </w:tbl>
    <w:bookmarkStart w:name="z9" w:id="9"/>
    <w:p>
      <w:pPr>
        <w:spacing w:after="0"/>
        <w:ind w:left="0"/>
        <w:jc w:val="both"/>
      </w:pPr>
      <w:r>
        <w:rPr>
          <w:rFonts w:ascii="Times New Roman"/>
          <w:b w:val="false"/>
          <w:i w:val="false"/>
          <w:color w:val="000000"/>
          <w:sz w:val="28"/>
        </w:rPr>
        <w:t>
Алматы облыстық Мәслихатының</w:t>
      </w:r>
      <w:r>
        <w:br/>
      </w:r>
      <w:r>
        <w:rPr>
          <w:rFonts w:ascii="Times New Roman"/>
          <w:b w:val="false"/>
          <w:i w:val="false"/>
          <w:color w:val="000000"/>
          <w:sz w:val="28"/>
        </w:rPr>
        <w:t xml:space="preserve">
2014 жылғы "08" қазандағы "Алматы </w:t>
      </w:r>
      <w:r>
        <w:br/>
      </w:r>
      <w:r>
        <w:rPr>
          <w:rFonts w:ascii="Times New Roman"/>
          <w:b w:val="false"/>
          <w:i w:val="false"/>
          <w:color w:val="000000"/>
          <w:sz w:val="28"/>
        </w:rPr>
        <w:t>
облыстық мәслихатының 2013 жылғы</w:t>
      </w:r>
      <w:r>
        <w:br/>
      </w:r>
      <w:r>
        <w:rPr>
          <w:rFonts w:ascii="Times New Roman"/>
          <w:b w:val="false"/>
          <w:i w:val="false"/>
          <w:color w:val="000000"/>
          <w:sz w:val="28"/>
        </w:rPr>
        <w:t>
18 желтоқсандағы "Алматы облысының</w:t>
      </w:r>
      <w:r>
        <w:br/>
      </w:r>
      <w:r>
        <w:rPr>
          <w:rFonts w:ascii="Times New Roman"/>
          <w:b w:val="false"/>
          <w:i w:val="false"/>
          <w:color w:val="000000"/>
          <w:sz w:val="28"/>
        </w:rPr>
        <w:t>
2014-2016 жылдарға арналған облыстық</w:t>
      </w:r>
      <w:r>
        <w:br/>
      </w:r>
      <w:r>
        <w:rPr>
          <w:rFonts w:ascii="Times New Roman"/>
          <w:b w:val="false"/>
          <w:i w:val="false"/>
          <w:color w:val="000000"/>
          <w:sz w:val="28"/>
        </w:rPr>
        <w:t>
бюджеті туралы" № 26-156 шешіміне</w:t>
      </w:r>
      <w:r>
        <w:br/>
      </w:r>
      <w:r>
        <w:rPr>
          <w:rFonts w:ascii="Times New Roman"/>
          <w:b w:val="false"/>
          <w:i w:val="false"/>
          <w:color w:val="000000"/>
          <w:sz w:val="28"/>
        </w:rPr>
        <w:t>
өзгерістер мен толықтырулар енгізу</w:t>
      </w:r>
      <w:r>
        <w:br/>
      </w:r>
      <w:r>
        <w:rPr>
          <w:rFonts w:ascii="Times New Roman"/>
          <w:b w:val="false"/>
          <w:i w:val="false"/>
          <w:color w:val="000000"/>
          <w:sz w:val="28"/>
        </w:rPr>
        <w:t>
туралы" № 36-213 шешіміне 9 қосымша</w:t>
      </w:r>
    </w:p>
    <w:bookmarkEnd w:id="9"/>
    <w:p>
      <w:pPr>
        <w:spacing w:after="0"/>
        <w:ind w:left="0"/>
        <w:jc w:val="both"/>
      </w:pPr>
      <w:r>
        <w:rPr>
          <w:rFonts w:ascii="Times New Roman"/>
          <w:b w:val="false"/>
          <w:i w:val="false"/>
          <w:color w:val="000000"/>
          <w:sz w:val="28"/>
        </w:rPr>
        <w:t>Алматы облыстық мәслихатының</w:t>
      </w:r>
      <w:r>
        <w:br/>
      </w:r>
      <w:r>
        <w:rPr>
          <w:rFonts w:ascii="Times New Roman"/>
          <w:b w:val="false"/>
          <w:i w:val="false"/>
          <w:color w:val="000000"/>
          <w:sz w:val="28"/>
        </w:rPr>
        <w:t>
2013 жылғы "18" желтоқсандағы</w:t>
      </w:r>
      <w:r>
        <w:br/>
      </w:r>
      <w:r>
        <w:rPr>
          <w:rFonts w:ascii="Times New Roman"/>
          <w:b w:val="false"/>
          <w:i w:val="false"/>
          <w:color w:val="000000"/>
          <w:sz w:val="28"/>
        </w:rPr>
        <w:t>
"Алматы облысының 2014-2016 жылдарға</w:t>
      </w:r>
      <w:r>
        <w:br/>
      </w:r>
      <w:r>
        <w:rPr>
          <w:rFonts w:ascii="Times New Roman"/>
          <w:b w:val="false"/>
          <w:i w:val="false"/>
          <w:color w:val="000000"/>
          <w:sz w:val="28"/>
        </w:rPr>
        <w:t>
арналған облыстық бюджеті туралы"</w:t>
      </w:r>
      <w:r>
        <w:br/>
      </w:r>
      <w:r>
        <w:rPr>
          <w:rFonts w:ascii="Times New Roman"/>
          <w:b w:val="false"/>
          <w:i w:val="false"/>
          <w:color w:val="000000"/>
          <w:sz w:val="28"/>
        </w:rPr>
        <w:t>
№ 26-156 шешімімен бекітілген 13 қосымша</w:t>
      </w:r>
    </w:p>
    <w:p>
      <w:pPr>
        <w:spacing w:after="0"/>
        <w:ind w:left="0"/>
        <w:jc w:val="left"/>
      </w:pPr>
      <w:r>
        <w:rPr>
          <w:rFonts w:ascii="Times New Roman"/>
          <w:b/>
          <w:i w:val="false"/>
          <w:color w:val="000000"/>
        </w:rPr>
        <w:t xml:space="preserve"> Мемлекеттік коммуналдық тұрғын үй қорының тұрғын құрылысына</w:t>
      </w:r>
      <w:r>
        <w:br/>
      </w:r>
      <w:r>
        <w:rPr>
          <w:rFonts w:ascii="Times New Roman"/>
          <w:b/>
          <w:i w:val="false"/>
          <w:color w:val="000000"/>
        </w:rPr>
        <w:t>
аудандық және қалалық бюджеттерге берілетін нысаналы даму</w:t>
      </w:r>
      <w:r>
        <w:br/>
      </w:r>
      <w:r>
        <w:rPr>
          <w:rFonts w:ascii="Times New Roman"/>
          <w:b/>
          <w:i w:val="false"/>
          <w:color w:val="000000"/>
        </w:rPr>
        <w:t>
трансферттерінің сомасын бөлу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3553"/>
        <w:gridCol w:w="2593"/>
        <w:gridCol w:w="3353"/>
        <w:gridCol w:w="3433"/>
      </w:tblGrid>
      <w:tr>
        <w:trPr>
          <w:trHeight w:val="300" w:hRule="atLeast"/>
        </w:trPr>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рн</w:t>
            </w:r>
          </w:p>
        </w:tc>
        <w:tc>
          <w:tcPr>
            <w:tcW w:w="3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w:t>
            </w:r>
            <w:r>
              <w:br/>
            </w:r>
            <w:r>
              <w:rPr>
                <w:rFonts w:ascii="Times New Roman"/>
                <w:b w:val="false"/>
                <w:i w:val="false"/>
                <w:color w:val="000000"/>
                <w:sz w:val="20"/>
              </w:rPr>
              <w:t>
мәні бар қала)</w:t>
            </w:r>
            <w:r>
              <w:br/>
            </w:r>
            <w:r>
              <w:rPr>
                <w:rFonts w:ascii="Times New Roman"/>
                <w:b w:val="false"/>
                <w:i w:val="false"/>
                <w:color w:val="000000"/>
                <w:sz w:val="20"/>
              </w:rPr>
              <w:t>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w:t>
            </w:r>
            <w:r>
              <w:br/>
            </w:r>
            <w:r>
              <w:rPr>
                <w:rFonts w:ascii="Times New Roman"/>
                <w:b w:val="false"/>
                <w:i w:val="false"/>
                <w:color w:val="000000"/>
                <w:sz w:val="20"/>
              </w:rPr>
              <w:t>
бюджеттен</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w:t>
            </w:r>
            <w:r>
              <w:br/>
            </w:r>
            <w:r>
              <w:rPr>
                <w:rFonts w:ascii="Times New Roman"/>
                <w:b w:val="false"/>
                <w:i w:val="false"/>
                <w:color w:val="000000"/>
                <w:sz w:val="20"/>
              </w:rPr>
              <w:t>
бюджеттен</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5967185</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3258544</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2708641</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226262</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226262</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318157</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318157</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44442</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32492</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11950</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63431</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43272</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20159</w:t>
            </w:r>
          </w:p>
        </w:tc>
      </w:tr>
      <w:tr>
        <w:trPr>
          <w:trHeight w:val="3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186392</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186392</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161268</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64960</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96308</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152211</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117816</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34395</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3944</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3944</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12835</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12835</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149102</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120213</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28889</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136712</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62681</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74031</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77910</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54856</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23054</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98433</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98433</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3023</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3023</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300220</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245756</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54464</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60968</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60968</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363958</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353050</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10908</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3163166</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2163448</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999718</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444751</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444751</w:t>
            </w:r>
          </w:p>
        </w:tc>
      </w:tr>
    </w:tbl>
    <w:bookmarkStart w:name="z10" w:id="10"/>
    <w:p>
      <w:pPr>
        <w:spacing w:after="0"/>
        <w:ind w:left="0"/>
        <w:jc w:val="both"/>
      </w:pPr>
      <w:r>
        <w:rPr>
          <w:rFonts w:ascii="Times New Roman"/>
          <w:b w:val="false"/>
          <w:i w:val="false"/>
          <w:color w:val="000000"/>
          <w:sz w:val="28"/>
        </w:rPr>
        <w:t>
Алматы облыстық Мәслихатының</w:t>
      </w:r>
      <w:r>
        <w:br/>
      </w:r>
      <w:r>
        <w:rPr>
          <w:rFonts w:ascii="Times New Roman"/>
          <w:b w:val="false"/>
          <w:i w:val="false"/>
          <w:color w:val="000000"/>
          <w:sz w:val="28"/>
        </w:rPr>
        <w:t xml:space="preserve">
2014 жылғы "08" қазандағы "Алматы </w:t>
      </w:r>
      <w:r>
        <w:br/>
      </w:r>
      <w:r>
        <w:rPr>
          <w:rFonts w:ascii="Times New Roman"/>
          <w:b w:val="false"/>
          <w:i w:val="false"/>
          <w:color w:val="000000"/>
          <w:sz w:val="28"/>
        </w:rPr>
        <w:t>
облыстық мәслихатының 2013 жылғы</w:t>
      </w:r>
      <w:r>
        <w:br/>
      </w:r>
      <w:r>
        <w:rPr>
          <w:rFonts w:ascii="Times New Roman"/>
          <w:b w:val="false"/>
          <w:i w:val="false"/>
          <w:color w:val="000000"/>
          <w:sz w:val="28"/>
        </w:rPr>
        <w:t>
18 желтоқсандағы "Алматы облысының</w:t>
      </w:r>
      <w:r>
        <w:br/>
      </w:r>
      <w:r>
        <w:rPr>
          <w:rFonts w:ascii="Times New Roman"/>
          <w:b w:val="false"/>
          <w:i w:val="false"/>
          <w:color w:val="000000"/>
          <w:sz w:val="28"/>
        </w:rPr>
        <w:t>
2014-2016 жылдарға арналған облыстық</w:t>
      </w:r>
      <w:r>
        <w:br/>
      </w:r>
      <w:r>
        <w:rPr>
          <w:rFonts w:ascii="Times New Roman"/>
          <w:b w:val="false"/>
          <w:i w:val="false"/>
          <w:color w:val="000000"/>
          <w:sz w:val="28"/>
        </w:rPr>
        <w:t>
бюджеті туралы" № 26-156 шешіміне</w:t>
      </w:r>
      <w:r>
        <w:br/>
      </w:r>
      <w:r>
        <w:rPr>
          <w:rFonts w:ascii="Times New Roman"/>
          <w:b w:val="false"/>
          <w:i w:val="false"/>
          <w:color w:val="000000"/>
          <w:sz w:val="28"/>
        </w:rPr>
        <w:t>
өзгерістер мен толықтырулар енгізу</w:t>
      </w:r>
      <w:r>
        <w:br/>
      </w:r>
      <w:r>
        <w:rPr>
          <w:rFonts w:ascii="Times New Roman"/>
          <w:b w:val="false"/>
          <w:i w:val="false"/>
          <w:color w:val="000000"/>
          <w:sz w:val="28"/>
        </w:rPr>
        <w:t>
туралы" № 36-213 шешіміне 10 қосымша</w:t>
      </w:r>
    </w:p>
    <w:bookmarkEnd w:id="10"/>
    <w:p>
      <w:pPr>
        <w:spacing w:after="0"/>
        <w:ind w:left="0"/>
        <w:jc w:val="both"/>
      </w:pPr>
      <w:r>
        <w:rPr>
          <w:rFonts w:ascii="Times New Roman"/>
          <w:b w:val="false"/>
          <w:i w:val="false"/>
          <w:color w:val="000000"/>
          <w:sz w:val="28"/>
        </w:rPr>
        <w:t>Алматы облыстық мәслихатының</w:t>
      </w:r>
      <w:r>
        <w:br/>
      </w:r>
      <w:r>
        <w:rPr>
          <w:rFonts w:ascii="Times New Roman"/>
          <w:b w:val="false"/>
          <w:i w:val="false"/>
          <w:color w:val="000000"/>
          <w:sz w:val="28"/>
        </w:rPr>
        <w:t>
2013 жылғы "18" желтоқсандағы</w:t>
      </w:r>
      <w:r>
        <w:br/>
      </w:r>
      <w:r>
        <w:rPr>
          <w:rFonts w:ascii="Times New Roman"/>
          <w:b w:val="false"/>
          <w:i w:val="false"/>
          <w:color w:val="000000"/>
          <w:sz w:val="28"/>
        </w:rPr>
        <w:t>
"Алматы облысының 2014-2016 жылдарға</w:t>
      </w:r>
      <w:r>
        <w:br/>
      </w:r>
      <w:r>
        <w:rPr>
          <w:rFonts w:ascii="Times New Roman"/>
          <w:b w:val="false"/>
          <w:i w:val="false"/>
          <w:color w:val="000000"/>
          <w:sz w:val="28"/>
        </w:rPr>
        <w:t>
арналған облыстық бюджеті туралы"</w:t>
      </w:r>
      <w:r>
        <w:br/>
      </w:r>
      <w:r>
        <w:rPr>
          <w:rFonts w:ascii="Times New Roman"/>
          <w:b w:val="false"/>
          <w:i w:val="false"/>
          <w:color w:val="000000"/>
          <w:sz w:val="28"/>
        </w:rPr>
        <w:t>
№ 26-156 шешімімен бекітілген 14 қосымша</w:t>
      </w:r>
    </w:p>
    <w:p>
      <w:pPr>
        <w:spacing w:after="0"/>
        <w:ind w:left="0"/>
        <w:jc w:val="left"/>
      </w:pPr>
      <w:r>
        <w:rPr>
          <w:rFonts w:ascii="Times New Roman"/>
          <w:b/>
          <w:i w:val="false"/>
          <w:color w:val="000000"/>
        </w:rPr>
        <w:t xml:space="preserve"> Су жүйелерін дамытуға аудандар мен қалалар бюджеттеріне</w:t>
      </w:r>
      <w:r>
        <w:br/>
      </w:r>
      <w:r>
        <w:rPr>
          <w:rFonts w:ascii="Times New Roman"/>
          <w:b/>
          <w:i w:val="false"/>
          <w:color w:val="000000"/>
        </w:rPr>
        <w:t>
берілетін нысаналы даму трансферттердің сомасын бөлу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2573"/>
        <w:gridCol w:w="2193"/>
        <w:gridCol w:w="2493"/>
        <w:gridCol w:w="3153"/>
        <w:gridCol w:w="2413"/>
      </w:tblGrid>
      <w:tr>
        <w:trPr>
          <w:trHeight w:val="240" w:hRule="atLeast"/>
        </w:trPr>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рн</w:t>
            </w:r>
          </w:p>
        </w:tc>
        <w:tc>
          <w:tcPr>
            <w:tcW w:w="2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мәні бар қала)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w:t>
            </w:r>
            <w:r>
              <w:br/>
            </w:r>
            <w:r>
              <w:rPr>
                <w:rFonts w:ascii="Times New Roman"/>
                <w:b w:val="false"/>
                <w:i w:val="false"/>
                <w:color w:val="000000"/>
                <w:sz w:val="20"/>
              </w:rPr>
              <w:t>
бюджеттен</w:t>
            </w:r>
          </w:p>
        </w:tc>
      </w:tr>
      <w:tr>
        <w:trPr>
          <w:trHeight w:val="9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w:t>
            </w:r>
            <w:r>
              <w:br/>
            </w:r>
            <w:r>
              <w:rPr>
                <w:rFonts w:ascii="Times New Roman"/>
                <w:b w:val="false"/>
                <w:i w:val="false"/>
                <w:color w:val="000000"/>
                <w:sz w:val="20"/>
              </w:rPr>
              <w:t>
жабдықтауға</w:t>
            </w:r>
            <w:r>
              <w:br/>
            </w:r>
            <w:r>
              <w:rPr>
                <w:rFonts w:ascii="Times New Roman"/>
                <w:b w:val="false"/>
                <w:i w:val="false"/>
                <w:color w:val="000000"/>
                <w:sz w:val="20"/>
              </w:rPr>
              <w:t>
және су бұру</w:t>
            </w:r>
            <w:r>
              <w:br/>
            </w:r>
            <w:r>
              <w:rPr>
                <w:rFonts w:ascii="Times New Roman"/>
                <w:b w:val="false"/>
                <w:i w:val="false"/>
                <w:color w:val="000000"/>
                <w:sz w:val="20"/>
              </w:rPr>
              <w:t>
жүйелерін</w:t>
            </w:r>
            <w:r>
              <w:br/>
            </w:r>
            <w:r>
              <w:rPr>
                <w:rFonts w:ascii="Times New Roman"/>
                <w:b w:val="false"/>
                <w:i w:val="false"/>
                <w:color w:val="000000"/>
                <w:sz w:val="20"/>
              </w:rPr>
              <w:t>
дамытуға</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w:t>
            </w:r>
            <w:r>
              <w:br/>
            </w:r>
            <w:r>
              <w:rPr>
                <w:rFonts w:ascii="Times New Roman"/>
                <w:b w:val="false"/>
                <w:i w:val="false"/>
                <w:color w:val="000000"/>
                <w:sz w:val="20"/>
              </w:rPr>
              <w:t>
сумен жабдықтау</w:t>
            </w:r>
            <w:r>
              <w:br/>
            </w:r>
            <w:r>
              <w:rPr>
                <w:rFonts w:ascii="Times New Roman"/>
                <w:b w:val="false"/>
                <w:i w:val="false"/>
                <w:color w:val="000000"/>
                <w:sz w:val="20"/>
              </w:rPr>
              <w:t>
жүйесін</w:t>
            </w:r>
            <w:r>
              <w:br/>
            </w:r>
            <w:r>
              <w:rPr>
                <w:rFonts w:ascii="Times New Roman"/>
                <w:b w:val="false"/>
                <w:i w:val="false"/>
                <w:color w:val="000000"/>
                <w:sz w:val="20"/>
              </w:rPr>
              <w:t>
дамытуға</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10468104</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1024288</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3537179</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5906637</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442212</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442212</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322692</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322692</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159388</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97557</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61831</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411494</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221088</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190406</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227879</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227879</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1943277</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936007</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1007270</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575157</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180000</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395157</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194885</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194885</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207391</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207391</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308076</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308076</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981133</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767425</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213708</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424760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424760</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1021973</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882621</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139352</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1026834</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440850</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585984</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1192349</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319693</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452481</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420175</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227802</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227802</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224720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224720</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w:t>
            </w:r>
            <w:r>
              <w:br/>
            </w:r>
            <w:r>
              <w:rPr>
                <w:rFonts w:ascii="Times New Roman"/>
                <w:b w:val="false"/>
                <w:i w:val="false"/>
                <w:color w:val="000000"/>
                <w:sz w:val="20"/>
              </w:rPr>
              <w:t>
қ.</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517972</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263745</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254227</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58110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58110</w:t>
            </w:r>
          </w:p>
        </w:tc>
      </w:tr>
    </w:tbl>
    <w:bookmarkStart w:name="z11" w:id="11"/>
    <w:p>
      <w:pPr>
        <w:spacing w:after="0"/>
        <w:ind w:left="0"/>
        <w:jc w:val="both"/>
      </w:pPr>
      <w:r>
        <w:rPr>
          <w:rFonts w:ascii="Times New Roman"/>
          <w:b w:val="false"/>
          <w:i w:val="false"/>
          <w:color w:val="000000"/>
          <w:sz w:val="28"/>
        </w:rPr>
        <w:t>
Алматы облыстық Мәслихатының</w:t>
      </w:r>
      <w:r>
        <w:br/>
      </w:r>
      <w:r>
        <w:rPr>
          <w:rFonts w:ascii="Times New Roman"/>
          <w:b w:val="false"/>
          <w:i w:val="false"/>
          <w:color w:val="000000"/>
          <w:sz w:val="28"/>
        </w:rPr>
        <w:t xml:space="preserve">
2014 жылғы "08" қазандағы "Алматы </w:t>
      </w:r>
      <w:r>
        <w:br/>
      </w:r>
      <w:r>
        <w:rPr>
          <w:rFonts w:ascii="Times New Roman"/>
          <w:b w:val="false"/>
          <w:i w:val="false"/>
          <w:color w:val="000000"/>
          <w:sz w:val="28"/>
        </w:rPr>
        <w:t>
облыстық мәслихатының 2013 жылғы</w:t>
      </w:r>
      <w:r>
        <w:br/>
      </w:r>
      <w:r>
        <w:rPr>
          <w:rFonts w:ascii="Times New Roman"/>
          <w:b w:val="false"/>
          <w:i w:val="false"/>
          <w:color w:val="000000"/>
          <w:sz w:val="28"/>
        </w:rPr>
        <w:t>
18 желтоқсандағы "Алматы облысының</w:t>
      </w:r>
      <w:r>
        <w:br/>
      </w:r>
      <w:r>
        <w:rPr>
          <w:rFonts w:ascii="Times New Roman"/>
          <w:b w:val="false"/>
          <w:i w:val="false"/>
          <w:color w:val="000000"/>
          <w:sz w:val="28"/>
        </w:rPr>
        <w:t>
2014-2016 жылдарға арналған облыстық</w:t>
      </w:r>
      <w:r>
        <w:br/>
      </w:r>
      <w:r>
        <w:rPr>
          <w:rFonts w:ascii="Times New Roman"/>
          <w:b w:val="false"/>
          <w:i w:val="false"/>
          <w:color w:val="000000"/>
          <w:sz w:val="28"/>
        </w:rPr>
        <w:t>
бюджеті туралы" № 26-156 шешіміне</w:t>
      </w:r>
      <w:r>
        <w:br/>
      </w:r>
      <w:r>
        <w:rPr>
          <w:rFonts w:ascii="Times New Roman"/>
          <w:b w:val="false"/>
          <w:i w:val="false"/>
          <w:color w:val="000000"/>
          <w:sz w:val="28"/>
        </w:rPr>
        <w:t>
өзгерістер мен толықтырулар енгізу</w:t>
      </w:r>
      <w:r>
        <w:br/>
      </w:r>
      <w:r>
        <w:rPr>
          <w:rFonts w:ascii="Times New Roman"/>
          <w:b w:val="false"/>
          <w:i w:val="false"/>
          <w:color w:val="000000"/>
          <w:sz w:val="28"/>
        </w:rPr>
        <w:t>
туралы" № 36-213 шешіміне 11 қосымша</w:t>
      </w:r>
    </w:p>
    <w:bookmarkEnd w:id="11"/>
    <w:p>
      <w:pPr>
        <w:spacing w:after="0"/>
        <w:ind w:left="0"/>
        <w:jc w:val="both"/>
      </w:pPr>
      <w:r>
        <w:rPr>
          <w:rFonts w:ascii="Times New Roman"/>
          <w:b w:val="false"/>
          <w:i w:val="false"/>
          <w:color w:val="000000"/>
          <w:sz w:val="28"/>
        </w:rPr>
        <w:t>Алматы облыстық мәслихатының</w:t>
      </w:r>
      <w:r>
        <w:br/>
      </w:r>
      <w:r>
        <w:rPr>
          <w:rFonts w:ascii="Times New Roman"/>
          <w:b w:val="false"/>
          <w:i w:val="false"/>
          <w:color w:val="000000"/>
          <w:sz w:val="28"/>
        </w:rPr>
        <w:t>
2013 жылғы "18" желтоқсандағы</w:t>
      </w:r>
      <w:r>
        <w:br/>
      </w:r>
      <w:r>
        <w:rPr>
          <w:rFonts w:ascii="Times New Roman"/>
          <w:b w:val="false"/>
          <w:i w:val="false"/>
          <w:color w:val="000000"/>
          <w:sz w:val="28"/>
        </w:rPr>
        <w:t>
"Алматы облысының 2014-2016 жылдарға</w:t>
      </w:r>
      <w:r>
        <w:br/>
      </w:r>
      <w:r>
        <w:rPr>
          <w:rFonts w:ascii="Times New Roman"/>
          <w:b w:val="false"/>
          <w:i w:val="false"/>
          <w:color w:val="000000"/>
          <w:sz w:val="28"/>
        </w:rPr>
        <w:t>
арналған облыстық бюджеті туралы"</w:t>
      </w:r>
      <w:r>
        <w:br/>
      </w:r>
      <w:r>
        <w:rPr>
          <w:rFonts w:ascii="Times New Roman"/>
          <w:b w:val="false"/>
          <w:i w:val="false"/>
          <w:color w:val="000000"/>
          <w:sz w:val="28"/>
        </w:rPr>
        <w:t>
№ 26-156 шешімімен бекітілген 15 қосымша</w:t>
      </w:r>
    </w:p>
    <w:p>
      <w:pPr>
        <w:spacing w:after="0"/>
        <w:ind w:left="0"/>
        <w:jc w:val="left"/>
      </w:pPr>
      <w:r>
        <w:rPr>
          <w:rFonts w:ascii="Times New Roman"/>
          <w:b/>
          <w:i w:val="false"/>
          <w:color w:val="000000"/>
        </w:rPr>
        <w:t xml:space="preserve"> Коммуналдық шаруашылықты дамытуға аудандық және қалалық</w:t>
      </w:r>
      <w:r>
        <w:br/>
      </w:r>
      <w:r>
        <w:rPr>
          <w:rFonts w:ascii="Times New Roman"/>
          <w:b/>
          <w:i w:val="false"/>
          <w:color w:val="000000"/>
        </w:rPr>
        <w:t>
бюджеттерге берілетін нысаналы даму трансферттерінің сомасын</w:t>
      </w:r>
      <w:r>
        <w:br/>
      </w:r>
      <w:r>
        <w:rPr>
          <w:rFonts w:ascii="Times New Roman"/>
          <w:b/>
          <w:i w:val="false"/>
          <w:color w:val="000000"/>
        </w:rPr>
        <w:t>
бөлу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3653"/>
        <w:gridCol w:w="2673"/>
        <w:gridCol w:w="3153"/>
        <w:gridCol w:w="3213"/>
      </w:tblGrid>
      <w:tr>
        <w:trPr>
          <w:trHeight w:val="240" w:hRule="atLeast"/>
        </w:trPr>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рн</w:t>
            </w:r>
          </w:p>
        </w:tc>
        <w:tc>
          <w:tcPr>
            <w:tcW w:w="3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w:t>
            </w:r>
            <w:r>
              <w:br/>
            </w:r>
            <w:r>
              <w:rPr>
                <w:rFonts w:ascii="Times New Roman"/>
                <w:b w:val="false"/>
                <w:i w:val="false"/>
                <w:color w:val="000000"/>
                <w:sz w:val="20"/>
              </w:rPr>
              <w:t>
мәні бар қала)</w:t>
            </w:r>
            <w:r>
              <w:br/>
            </w:r>
            <w:r>
              <w:rPr>
                <w:rFonts w:ascii="Times New Roman"/>
                <w:b w:val="false"/>
                <w:i w:val="false"/>
                <w:color w:val="000000"/>
                <w:sz w:val="20"/>
              </w:rPr>
              <w:t>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w:t>
            </w:r>
            <w:r>
              <w:br/>
            </w:r>
            <w:r>
              <w:rPr>
                <w:rFonts w:ascii="Times New Roman"/>
                <w:b w:val="false"/>
                <w:i w:val="false"/>
                <w:color w:val="000000"/>
                <w:sz w:val="20"/>
              </w:rPr>
              <w:t>
бюджеттен</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w:t>
            </w:r>
            <w:r>
              <w:br/>
            </w:r>
            <w:r>
              <w:rPr>
                <w:rFonts w:ascii="Times New Roman"/>
                <w:b w:val="false"/>
                <w:i w:val="false"/>
                <w:color w:val="000000"/>
                <w:sz w:val="20"/>
              </w:rPr>
              <w:t>
бюджеттен</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8872569</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5110620</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3761949</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1108136</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984104</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124032</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330378</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96158</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234220</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532750</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107928</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424822</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701555</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160238</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541317</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493746</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225207</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268539</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762783</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372471</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390312</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1153884</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1047118</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106766</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766989</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688172</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78817</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421620</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85705</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335915</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444634</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319103</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125531</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1945726</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877959</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1067767</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176368</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146457</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29911</w:t>
            </w:r>
          </w:p>
        </w:tc>
      </w:tr>
    </w:tbl>
    <w:bookmarkStart w:name="z12" w:id="12"/>
    <w:p>
      <w:pPr>
        <w:spacing w:after="0"/>
        <w:ind w:left="0"/>
        <w:jc w:val="both"/>
      </w:pPr>
      <w:r>
        <w:rPr>
          <w:rFonts w:ascii="Times New Roman"/>
          <w:b w:val="false"/>
          <w:i w:val="false"/>
          <w:color w:val="000000"/>
          <w:sz w:val="28"/>
        </w:rPr>
        <w:t>
Алматы облыстық Мәслихатының</w:t>
      </w:r>
      <w:r>
        <w:br/>
      </w:r>
      <w:r>
        <w:rPr>
          <w:rFonts w:ascii="Times New Roman"/>
          <w:b w:val="false"/>
          <w:i w:val="false"/>
          <w:color w:val="000000"/>
          <w:sz w:val="28"/>
        </w:rPr>
        <w:t xml:space="preserve">
2014 жылғы "08" қазандағы "Алматы </w:t>
      </w:r>
      <w:r>
        <w:br/>
      </w:r>
      <w:r>
        <w:rPr>
          <w:rFonts w:ascii="Times New Roman"/>
          <w:b w:val="false"/>
          <w:i w:val="false"/>
          <w:color w:val="000000"/>
          <w:sz w:val="28"/>
        </w:rPr>
        <w:t>
облыстық мәслихатының 2013 жылғы</w:t>
      </w:r>
      <w:r>
        <w:br/>
      </w:r>
      <w:r>
        <w:rPr>
          <w:rFonts w:ascii="Times New Roman"/>
          <w:b w:val="false"/>
          <w:i w:val="false"/>
          <w:color w:val="000000"/>
          <w:sz w:val="28"/>
        </w:rPr>
        <w:t>
18 желтоқсандағы "Алматы облысының</w:t>
      </w:r>
      <w:r>
        <w:br/>
      </w:r>
      <w:r>
        <w:rPr>
          <w:rFonts w:ascii="Times New Roman"/>
          <w:b w:val="false"/>
          <w:i w:val="false"/>
          <w:color w:val="000000"/>
          <w:sz w:val="28"/>
        </w:rPr>
        <w:t>
2014-2016 жылдарға арналған облыстық</w:t>
      </w:r>
      <w:r>
        <w:br/>
      </w:r>
      <w:r>
        <w:rPr>
          <w:rFonts w:ascii="Times New Roman"/>
          <w:b w:val="false"/>
          <w:i w:val="false"/>
          <w:color w:val="000000"/>
          <w:sz w:val="28"/>
        </w:rPr>
        <w:t>
бюджеті туралы" № 26-156 шешіміне</w:t>
      </w:r>
      <w:r>
        <w:br/>
      </w:r>
      <w:r>
        <w:rPr>
          <w:rFonts w:ascii="Times New Roman"/>
          <w:b w:val="false"/>
          <w:i w:val="false"/>
          <w:color w:val="000000"/>
          <w:sz w:val="28"/>
        </w:rPr>
        <w:t>
өзгерістер мен толықтырулар енгізу</w:t>
      </w:r>
      <w:r>
        <w:br/>
      </w:r>
      <w:r>
        <w:rPr>
          <w:rFonts w:ascii="Times New Roman"/>
          <w:b w:val="false"/>
          <w:i w:val="false"/>
          <w:color w:val="000000"/>
          <w:sz w:val="28"/>
        </w:rPr>
        <w:t>
туралы" № 36-213 шешіміне 12 қосымша</w:t>
      </w:r>
    </w:p>
    <w:bookmarkEnd w:id="12"/>
    <w:p>
      <w:pPr>
        <w:spacing w:after="0"/>
        <w:ind w:left="0"/>
        <w:jc w:val="both"/>
      </w:pPr>
      <w:r>
        <w:rPr>
          <w:rFonts w:ascii="Times New Roman"/>
          <w:b w:val="false"/>
          <w:i w:val="false"/>
          <w:color w:val="000000"/>
          <w:sz w:val="28"/>
        </w:rPr>
        <w:t>Алматы облыстық мәслихатының</w:t>
      </w:r>
      <w:r>
        <w:br/>
      </w:r>
      <w:r>
        <w:rPr>
          <w:rFonts w:ascii="Times New Roman"/>
          <w:b w:val="false"/>
          <w:i w:val="false"/>
          <w:color w:val="000000"/>
          <w:sz w:val="28"/>
        </w:rPr>
        <w:t>
2013 жылғы "18" желтоқсандағы</w:t>
      </w:r>
      <w:r>
        <w:br/>
      </w:r>
      <w:r>
        <w:rPr>
          <w:rFonts w:ascii="Times New Roman"/>
          <w:b w:val="false"/>
          <w:i w:val="false"/>
          <w:color w:val="000000"/>
          <w:sz w:val="28"/>
        </w:rPr>
        <w:t>
"Алматы облысының 2014-2016 жылдарға</w:t>
      </w:r>
      <w:r>
        <w:br/>
      </w:r>
      <w:r>
        <w:rPr>
          <w:rFonts w:ascii="Times New Roman"/>
          <w:b w:val="false"/>
          <w:i w:val="false"/>
          <w:color w:val="000000"/>
          <w:sz w:val="28"/>
        </w:rPr>
        <w:t>
арналған облыстық бюджеті туралы"</w:t>
      </w:r>
      <w:r>
        <w:br/>
      </w:r>
      <w:r>
        <w:rPr>
          <w:rFonts w:ascii="Times New Roman"/>
          <w:b w:val="false"/>
          <w:i w:val="false"/>
          <w:color w:val="000000"/>
          <w:sz w:val="28"/>
        </w:rPr>
        <w:t>
№ 26-156 шешімімен бекітілген 16 қосымша</w:t>
      </w:r>
    </w:p>
    <w:p>
      <w:pPr>
        <w:spacing w:after="0"/>
        <w:ind w:left="0"/>
        <w:jc w:val="left"/>
      </w:pPr>
      <w:r>
        <w:rPr>
          <w:rFonts w:ascii="Times New Roman"/>
          <w:b/>
          <w:i w:val="false"/>
          <w:color w:val="000000"/>
        </w:rPr>
        <w:t xml:space="preserve"> Коммуналдық шаруашылық объектілерін дамытуға аудандық және</w:t>
      </w:r>
      <w:r>
        <w:br/>
      </w:r>
      <w:r>
        <w:rPr>
          <w:rFonts w:ascii="Times New Roman"/>
          <w:b/>
          <w:i w:val="false"/>
          <w:color w:val="000000"/>
        </w:rPr>
        <w:t>
қалалық бюджеттерге облыстық бюджет есебінен берілетін нысаналы</w:t>
      </w:r>
      <w:r>
        <w:br/>
      </w:r>
      <w:r>
        <w:rPr>
          <w:rFonts w:ascii="Times New Roman"/>
          <w:b/>
          <w:i w:val="false"/>
          <w:color w:val="000000"/>
        </w:rPr>
        <w:t>
даму трансферттерінің сомасын бөлу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8513"/>
        <w:gridCol w:w="3773"/>
      </w:tblGrid>
      <w:tr>
        <w:trPr>
          <w:trHeight w:val="5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рн</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мәні бар қала) атауы</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798583</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176051</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276115</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252332</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6216</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82669</w:t>
            </w:r>
          </w:p>
        </w:tc>
      </w:tr>
    </w:tbl>
    <w:bookmarkStart w:name="z13" w:id="13"/>
    <w:p>
      <w:pPr>
        <w:spacing w:after="0"/>
        <w:ind w:left="0"/>
        <w:jc w:val="both"/>
      </w:pPr>
      <w:r>
        <w:rPr>
          <w:rFonts w:ascii="Times New Roman"/>
          <w:b w:val="false"/>
          <w:i w:val="false"/>
          <w:color w:val="000000"/>
          <w:sz w:val="28"/>
        </w:rPr>
        <w:t>
Алматы облыстық Мәслихатының</w:t>
      </w:r>
      <w:r>
        <w:br/>
      </w:r>
      <w:r>
        <w:rPr>
          <w:rFonts w:ascii="Times New Roman"/>
          <w:b w:val="false"/>
          <w:i w:val="false"/>
          <w:color w:val="000000"/>
          <w:sz w:val="28"/>
        </w:rPr>
        <w:t xml:space="preserve">
2014 жылғы "08" қазандағы "Алматы </w:t>
      </w:r>
      <w:r>
        <w:br/>
      </w:r>
      <w:r>
        <w:rPr>
          <w:rFonts w:ascii="Times New Roman"/>
          <w:b w:val="false"/>
          <w:i w:val="false"/>
          <w:color w:val="000000"/>
          <w:sz w:val="28"/>
        </w:rPr>
        <w:t>
облыстық мәслихатының 2013 жылғы</w:t>
      </w:r>
      <w:r>
        <w:br/>
      </w:r>
      <w:r>
        <w:rPr>
          <w:rFonts w:ascii="Times New Roman"/>
          <w:b w:val="false"/>
          <w:i w:val="false"/>
          <w:color w:val="000000"/>
          <w:sz w:val="28"/>
        </w:rPr>
        <w:t>
18 желтоқсандағы "Алматы облысының</w:t>
      </w:r>
      <w:r>
        <w:br/>
      </w:r>
      <w:r>
        <w:rPr>
          <w:rFonts w:ascii="Times New Roman"/>
          <w:b w:val="false"/>
          <w:i w:val="false"/>
          <w:color w:val="000000"/>
          <w:sz w:val="28"/>
        </w:rPr>
        <w:t>
2014-2016 жылдарға арналған облыстық</w:t>
      </w:r>
      <w:r>
        <w:br/>
      </w:r>
      <w:r>
        <w:rPr>
          <w:rFonts w:ascii="Times New Roman"/>
          <w:b w:val="false"/>
          <w:i w:val="false"/>
          <w:color w:val="000000"/>
          <w:sz w:val="28"/>
        </w:rPr>
        <w:t>
бюджеті туралы" № 26-156 шешіміне</w:t>
      </w:r>
      <w:r>
        <w:br/>
      </w:r>
      <w:r>
        <w:rPr>
          <w:rFonts w:ascii="Times New Roman"/>
          <w:b w:val="false"/>
          <w:i w:val="false"/>
          <w:color w:val="000000"/>
          <w:sz w:val="28"/>
        </w:rPr>
        <w:t>
өзгерістер мен толықтырулар енгізу</w:t>
      </w:r>
      <w:r>
        <w:br/>
      </w:r>
      <w:r>
        <w:rPr>
          <w:rFonts w:ascii="Times New Roman"/>
          <w:b w:val="false"/>
          <w:i w:val="false"/>
          <w:color w:val="000000"/>
          <w:sz w:val="28"/>
        </w:rPr>
        <w:t>
туралы" № 36-213 шешіміне 13 қосымша</w:t>
      </w:r>
    </w:p>
    <w:bookmarkEnd w:id="13"/>
    <w:p>
      <w:pPr>
        <w:spacing w:after="0"/>
        <w:ind w:left="0"/>
        <w:jc w:val="both"/>
      </w:pPr>
      <w:r>
        <w:rPr>
          <w:rFonts w:ascii="Times New Roman"/>
          <w:b w:val="false"/>
          <w:i w:val="false"/>
          <w:color w:val="000000"/>
          <w:sz w:val="28"/>
        </w:rPr>
        <w:t>Алматы облыстық мәслихатының</w:t>
      </w:r>
      <w:r>
        <w:br/>
      </w:r>
      <w:r>
        <w:rPr>
          <w:rFonts w:ascii="Times New Roman"/>
          <w:b w:val="false"/>
          <w:i w:val="false"/>
          <w:color w:val="000000"/>
          <w:sz w:val="28"/>
        </w:rPr>
        <w:t>
2013 жылғы "18" желтоқсандағы</w:t>
      </w:r>
      <w:r>
        <w:br/>
      </w:r>
      <w:r>
        <w:rPr>
          <w:rFonts w:ascii="Times New Roman"/>
          <w:b w:val="false"/>
          <w:i w:val="false"/>
          <w:color w:val="000000"/>
          <w:sz w:val="28"/>
        </w:rPr>
        <w:t>
"Алматы облысының 2014-2016 жылдарға</w:t>
      </w:r>
      <w:r>
        <w:br/>
      </w:r>
      <w:r>
        <w:rPr>
          <w:rFonts w:ascii="Times New Roman"/>
          <w:b w:val="false"/>
          <w:i w:val="false"/>
          <w:color w:val="000000"/>
          <w:sz w:val="28"/>
        </w:rPr>
        <w:t>
арналған облыстық бюджеті туралы"</w:t>
      </w:r>
      <w:r>
        <w:br/>
      </w:r>
      <w:r>
        <w:rPr>
          <w:rFonts w:ascii="Times New Roman"/>
          <w:b w:val="false"/>
          <w:i w:val="false"/>
          <w:color w:val="000000"/>
          <w:sz w:val="28"/>
        </w:rPr>
        <w:t>
№ 26-156 шешімімен бекітілген 18 қосымша</w:t>
      </w:r>
    </w:p>
    <w:p>
      <w:pPr>
        <w:spacing w:after="0"/>
        <w:ind w:left="0"/>
        <w:jc w:val="left"/>
      </w:pPr>
      <w:r>
        <w:rPr>
          <w:rFonts w:ascii="Times New Roman"/>
          <w:b/>
          <w:i w:val="false"/>
          <w:color w:val="000000"/>
        </w:rPr>
        <w:t xml:space="preserve"> Мемлекет мұқтажы үшін жер учаскелерін алуға республикалық</w:t>
      </w:r>
      <w:r>
        <w:br/>
      </w:r>
      <w:r>
        <w:rPr>
          <w:rFonts w:ascii="Times New Roman"/>
          <w:b/>
          <w:i w:val="false"/>
          <w:color w:val="000000"/>
        </w:rPr>
        <w:t>
бюджеттен аудандар мен қалалар бюджеттеріне берілетін нысаналы</w:t>
      </w:r>
      <w:r>
        <w:br/>
      </w:r>
      <w:r>
        <w:rPr>
          <w:rFonts w:ascii="Times New Roman"/>
          <w:b/>
          <w:i w:val="false"/>
          <w:color w:val="000000"/>
        </w:rPr>
        <w:t>
ағымдағы трансферттердің сомасын бөлу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7553"/>
        <w:gridCol w:w="4493"/>
      </w:tblGrid>
      <w:tr>
        <w:trPr>
          <w:trHeight w:val="5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рн</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мәні бар қала) атауы</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2242462</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40107</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400735</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378203</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8122</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8274</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1405235</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1786</w:t>
            </w:r>
          </w:p>
        </w:tc>
      </w:tr>
    </w:tbl>
    <w:bookmarkStart w:name="z14" w:id="14"/>
    <w:p>
      <w:pPr>
        <w:spacing w:after="0"/>
        <w:ind w:left="0"/>
        <w:jc w:val="both"/>
      </w:pPr>
      <w:r>
        <w:rPr>
          <w:rFonts w:ascii="Times New Roman"/>
          <w:b w:val="false"/>
          <w:i w:val="false"/>
          <w:color w:val="000000"/>
          <w:sz w:val="28"/>
        </w:rPr>
        <w:t>
Алматы облыстық Мәслихатының</w:t>
      </w:r>
      <w:r>
        <w:br/>
      </w:r>
      <w:r>
        <w:rPr>
          <w:rFonts w:ascii="Times New Roman"/>
          <w:b w:val="false"/>
          <w:i w:val="false"/>
          <w:color w:val="000000"/>
          <w:sz w:val="28"/>
        </w:rPr>
        <w:t xml:space="preserve">
2014 жылғы "08" қазандағы "Алматы </w:t>
      </w:r>
      <w:r>
        <w:br/>
      </w:r>
      <w:r>
        <w:rPr>
          <w:rFonts w:ascii="Times New Roman"/>
          <w:b w:val="false"/>
          <w:i w:val="false"/>
          <w:color w:val="000000"/>
          <w:sz w:val="28"/>
        </w:rPr>
        <w:t>
облыстық мәслихатының 2013 жылғы</w:t>
      </w:r>
      <w:r>
        <w:br/>
      </w:r>
      <w:r>
        <w:rPr>
          <w:rFonts w:ascii="Times New Roman"/>
          <w:b w:val="false"/>
          <w:i w:val="false"/>
          <w:color w:val="000000"/>
          <w:sz w:val="28"/>
        </w:rPr>
        <w:t>
18 желтоқсандағы "Алматы облысының</w:t>
      </w:r>
      <w:r>
        <w:br/>
      </w:r>
      <w:r>
        <w:rPr>
          <w:rFonts w:ascii="Times New Roman"/>
          <w:b w:val="false"/>
          <w:i w:val="false"/>
          <w:color w:val="000000"/>
          <w:sz w:val="28"/>
        </w:rPr>
        <w:t>
2014-2016 жылдарға арналған облыстық</w:t>
      </w:r>
      <w:r>
        <w:br/>
      </w:r>
      <w:r>
        <w:rPr>
          <w:rFonts w:ascii="Times New Roman"/>
          <w:b w:val="false"/>
          <w:i w:val="false"/>
          <w:color w:val="000000"/>
          <w:sz w:val="28"/>
        </w:rPr>
        <w:t>
бюджеті туралы" № 26-156 шешіміне</w:t>
      </w:r>
      <w:r>
        <w:br/>
      </w:r>
      <w:r>
        <w:rPr>
          <w:rFonts w:ascii="Times New Roman"/>
          <w:b w:val="false"/>
          <w:i w:val="false"/>
          <w:color w:val="000000"/>
          <w:sz w:val="28"/>
        </w:rPr>
        <w:t>
өзгерістер мен толықтырулар енгізу</w:t>
      </w:r>
      <w:r>
        <w:br/>
      </w:r>
      <w:r>
        <w:rPr>
          <w:rFonts w:ascii="Times New Roman"/>
          <w:b w:val="false"/>
          <w:i w:val="false"/>
          <w:color w:val="000000"/>
          <w:sz w:val="28"/>
        </w:rPr>
        <w:t>
туралы" № 36-213 шешіміне 14 қосымша</w:t>
      </w:r>
    </w:p>
    <w:bookmarkEnd w:id="14"/>
    <w:p>
      <w:pPr>
        <w:spacing w:after="0"/>
        <w:ind w:left="0"/>
        <w:jc w:val="both"/>
      </w:pPr>
      <w:r>
        <w:rPr>
          <w:rFonts w:ascii="Times New Roman"/>
          <w:b w:val="false"/>
          <w:i w:val="false"/>
          <w:color w:val="000000"/>
          <w:sz w:val="28"/>
        </w:rPr>
        <w:t>Алматы облыстық мәслихатының</w:t>
      </w:r>
      <w:r>
        <w:br/>
      </w:r>
      <w:r>
        <w:rPr>
          <w:rFonts w:ascii="Times New Roman"/>
          <w:b w:val="false"/>
          <w:i w:val="false"/>
          <w:color w:val="000000"/>
          <w:sz w:val="28"/>
        </w:rPr>
        <w:t>
2013 жылғы "18" желтоқсандағы</w:t>
      </w:r>
      <w:r>
        <w:br/>
      </w:r>
      <w:r>
        <w:rPr>
          <w:rFonts w:ascii="Times New Roman"/>
          <w:b w:val="false"/>
          <w:i w:val="false"/>
          <w:color w:val="000000"/>
          <w:sz w:val="28"/>
        </w:rPr>
        <w:t>
"Алматы облысының 2014-2016 жылдарға</w:t>
      </w:r>
      <w:r>
        <w:br/>
      </w:r>
      <w:r>
        <w:rPr>
          <w:rFonts w:ascii="Times New Roman"/>
          <w:b w:val="false"/>
          <w:i w:val="false"/>
          <w:color w:val="000000"/>
          <w:sz w:val="28"/>
        </w:rPr>
        <w:t>
арналған облыстық бюджеті туралы"</w:t>
      </w:r>
      <w:r>
        <w:br/>
      </w:r>
      <w:r>
        <w:rPr>
          <w:rFonts w:ascii="Times New Roman"/>
          <w:b w:val="false"/>
          <w:i w:val="false"/>
          <w:color w:val="000000"/>
          <w:sz w:val="28"/>
        </w:rPr>
        <w:t>
№ 26-156 шешімімен бекітілген 19 қосымша</w:t>
      </w:r>
    </w:p>
    <w:p>
      <w:pPr>
        <w:spacing w:after="0"/>
        <w:ind w:left="0"/>
        <w:jc w:val="left"/>
      </w:pPr>
      <w:r>
        <w:rPr>
          <w:rFonts w:ascii="Times New Roman"/>
          <w:b/>
          <w:i w:val="false"/>
          <w:color w:val="000000"/>
        </w:rPr>
        <w:t xml:space="preserve"> Аудандық маңызы бар қалалардың, кенттердiң, ауылдардың</w:t>
      </w:r>
      <w:r>
        <w:br/>
      </w:r>
      <w:r>
        <w:rPr>
          <w:rFonts w:ascii="Times New Roman"/>
          <w:b/>
          <w:i w:val="false"/>
          <w:color w:val="000000"/>
        </w:rPr>
        <w:t>
(селолардың), ауылдық (селолық) округтердiң шекарасын белгiлеу</w:t>
      </w:r>
      <w:r>
        <w:br/>
      </w:r>
      <w:r>
        <w:rPr>
          <w:rFonts w:ascii="Times New Roman"/>
          <w:b/>
          <w:i w:val="false"/>
          <w:color w:val="000000"/>
        </w:rPr>
        <w:t>
кезiнде жүргiзiлетiн жерге орналастыруға, ауыл шаруашылығы</w:t>
      </w:r>
      <w:r>
        <w:br/>
      </w:r>
      <w:r>
        <w:rPr>
          <w:rFonts w:ascii="Times New Roman"/>
          <w:b/>
          <w:i w:val="false"/>
          <w:color w:val="000000"/>
        </w:rPr>
        <w:t>
алқаптарын бiр түрден екiншiсiне ауыстыру жөнiндегi</w:t>
      </w:r>
      <w:r>
        <w:br/>
      </w:r>
      <w:r>
        <w:rPr>
          <w:rFonts w:ascii="Times New Roman"/>
          <w:b/>
          <w:i w:val="false"/>
          <w:color w:val="000000"/>
        </w:rPr>
        <w:t>
жұмыстарына, елдi мекендердi жер-шаруашылық орналастыруға</w:t>
      </w:r>
      <w:r>
        <w:br/>
      </w:r>
      <w:r>
        <w:rPr>
          <w:rFonts w:ascii="Times New Roman"/>
          <w:b/>
          <w:i w:val="false"/>
          <w:color w:val="000000"/>
        </w:rPr>
        <w:t>
жергілікті бюджеттерден берілетін ағымдағы нысалы</w:t>
      </w:r>
      <w:r>
        <w:br/>
      </w:r>
      <w:r>
        <w:rPr>
          <w:rFonts w:ascii="Times New Roman"/>
          <w:b/>
          <w:i w:val="false"/>
          <w:color w:val="000000"/>
        </w:rPr>
        <w:t>
трансферттерді бөлу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7453"/>
        <w:gridCol w:w="4853"/>
      </w:tblGrid>
      <w:tr>
        <w:trPr>
          <w:trHeight w:val="5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пп</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мәні бар қала) атауы</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54301</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21688</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12715</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18154</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