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02fad" w14:textId="5c02f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облыстық мәслихатының 2013 жылғы 18 желтоқсандағы "Алматы облысының 2014-2016 жылдарға арналған облыстық бюджеті туралы" N 26-156 шешіміне 
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мәслихатының 2014 жылғы 30 қаңтардағы N 27-168 шешімі. Алматы облысының Әділет департаментімен 2014 жылы 11 ақпанда N 2570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2008 жылғы 04 желтоқсандағы Бюджет кодексінің 104 – бабының </w:t>
      </w:r>
      <w:r>
        <w:rPr>
          <w:rFonts w:ascii="Times New Roman"/>
          <w:b w:val="false"/>
          <w:i w:val="false"/>
          <w:color w:val="000000"/>
          <w:sz w:val="28"/>
        </w:rPr>
        <w:t>5–тармағына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106 – бабының 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2001 жылғы 23 қаңтардағы "Қазақстан Республикасындағы жергілікті мемлекеттік басқару және өзін-өзі басқару туралы" Заңының 6–бабы 1–тармағының </w:t>
      </w:r>
      <w:r>
        <w:rPr>
          <w:rFonts w:ascii="Times New Roman"/>
          <w:b w:val="false"/>
          <w:i w:val="false"/>
          <w:color w:val="000000"/>
          <w:sz w:val="28"/>
        </w:rPr>
        <w:t>1)тармақшасына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Алматы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Алматы облыстық мәслихатының 2013 жылғы 18 желтоқсандағы "Алматы облысының 2014-2016 жылдарға арналған облыстық бюджеті туралы" N 26-156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(2013 жылғы 24 желтоқсандағы нормативтік құқықтық актілерді мемлекеттік тіркеу Тізілімінде 2534 нөмірімен енгізілген, 2014 жылғы 9 қаңтардағы N 3 "Огни Алатау" және 2014 жылғы 9 қаңтардағы N 3 "Жетісу" газеттерінде жарияланған),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 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жолдар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"Кірістер" "273 791 535" саны "273 876 778" санына ауыстырылсын,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"трансферттердің түсімдері бойынша" "271 212 757" саны "271 298 000" санына ауыстырылсын,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"аудандық (қалалық) бюджеттерден трансферттер" "51 861 432" саны "51 946 675"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"Шығындар" "265 369 317" саны "271 867 278"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"таза бюджеттік несиелендірулер" "3 090 148" саны "2 425 864" санына ауыстырылсын,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"бюджеттік кредиттерді өтеу" "181 991" саны "846 275"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"қаржылық активтермен операциялар бойынша сальдо" "8 422 218" саны "8 491 706" санына ауыстырылсын,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"қаржылық активтерді сатып алу" "8 422 218" саны "8 491 706"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"тапшылық" "- 3 090 148" саны "- 8 908 070"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"бюджет тапшылығын қаржыландыру" "3 090 148" саны "8 908 070"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5 -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"9 600 884" саны "9 153 493"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"4 378 399" саны "3 931 008"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"3 807 260" саны "3 786 468"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"369 828" саны "67 270"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"201 311" саны "77 270"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9 -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"772 480" саны "753 148"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"42 989" саны "13 731"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16 -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"15 807 995" саны "16 410 488"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17 -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"12 441 149" саны "12 909 600"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"3 900 280" саны "4 589 518"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18 -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"9 166 600" саны "9 215 167"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19 -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"6 411 750" саны "6 938 513"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20 -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"320 077" саны "542 283"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24 -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"21 418" саны "44 430"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25 -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"647 566" саны "706 373"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26 -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"8 580 807" саны "8 865 361"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30 -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4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5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3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4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12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5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13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6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14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7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15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8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16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9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19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10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Осы шешімнің орындалуын бақылау облыстық мәслихаттың "Бюджет, қаржы және тарифтік саясат жөніндегі"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Осы шешім 2014 жылғы 1 қаңтардан бастап қолданысқа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Облыстық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Қ. Нүсіпов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Облыстық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Е. Келімсейіт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КЕЛІСІЛГЕН: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Облыстық экономика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бюджеттік жоспарлау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басқармасының бастығы                      Нафиса Төлекқызы Сатыбалдина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 қаңтар 2014 жыл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30 қаңтардағы "Алматы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облыстық мәслихатының 2013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 желтоқсандағы "Алматы облысының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2014-2016 жылдарға арналған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облыстық бюджеті туралы" N 26-156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өзгерістер енгізу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27-168 шешіміне 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"18"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облысының 2014-2016 жылдарға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облыстық 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26-156 шешімімен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Start w:name="z3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Алматы облысының 2014 жылға арналған облыстық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453"/>
        <w:gridCol w:w="513"/>
        <w:gridCol w:w="9873"/>
        <w:gridCol w:w="2633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273 876 778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2 572 682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1 037 995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1 037 995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718 542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718 542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iшкi салықтар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816 145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түсетiн түсiмдер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816 145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кірістер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5 557</w:t>
            </w:r>
          </w:p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сату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5 557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сату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5 557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Трансферттерден түсетін түсімдер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271 298 000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Төмен тұрған мемлекеттiк басқару органдарынан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трансферттер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51 946 675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бюджеттерден трансферттер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51 946 675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түсетiн трансферттер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219 351 325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түсетiн трансферттер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219 351 325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773"/>
        <w:gridCol w:w="793"/>
        <w:gridCol w:w="793"/>
        <w:gridCol w:w="8213"/>
        <w:gridCol w:w="265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271 867 278 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5 075 809 </w:t>
            </w:r>
          </w:p>
        </w:tc>
      </w:tr>
      <w:tr>
        <w:trPr>
          <w:trHeight w:val="6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басқа органдар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2 295 171 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мәслихатының аппараты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52 961 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мәслихатының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52 961 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әкімінің аппараты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2 048 609 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1 336 173 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50 000 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299 700 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25 708 </w:t>
            </w:r>
          </w:p>
        </w:tc>
      </w:tr>
      <w:tr>
        <w:trPr>
          <w:trHeight w:val="9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ауылдардың, кенттердің,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округтердің әкімдерін сайлауды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және өткізу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16 500 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320 528 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тексеру комиссиясы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193 601 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тексеру комиссиясының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193 160 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441 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125 067 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125 067 </w:t>
            </w:r>
          </w:p>
        </w:tc>
      </w:tr>
      <w:tr>
        <w:trPr>
          <w:trHeight w:val="9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 атқару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меншікті басқару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107 367 </w:t>
            </w:r>
          </w:p>
        </w:tc>
      </w:tr>
      <w:tr>
        <w:trPr>
          <w:trHeight w:val="9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басқару, жекешелендіруден кейінгі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осыған байланысты дауларды реттеу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9 000 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2 700 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мүлікті сатып алу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6 000 </w:t>
            </w:r>
          </w:p>
        </w:tc>
      </w:tr>
      <w:tr>
        <w:trPr>
          <w:trHeight w:val="3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1 692 100 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басқармасы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1 692 100 </w:t>
            </w:r>
          </w:p>
        </w:tc>
      </w:tr>
      <w:tr>
        <w:trPr>
          <w:trHeight w:val="12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және облысты баcқару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210 711 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4 000 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1 477 389 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963 471 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963 471 </w:t>
            </w:r>
          </w:p>
        </w:tc>
      </w:tr>
      <w:tr>
        <w:trPr>
          <w:trHeight w:val="12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халыққа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орталықтарын құру үшін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963 471 </w:t>
            </w:r>
          </w:p>
        </w:tc>
      </w:tr>
      <w:tr>
        <w:trPr>
          <w:trHeight w:val="3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2 633 304 </w:t>
            </w:r>
          </w:p>
        </w:tc>
      </w:tr>
      <w:tr>
        <w:trPr>
          <w:trHeight w:val="3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33 342 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әкімінің аппараты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33 342 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23 162 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Аумақтық қорғанысты даярлау және облыс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ауқымдағы аумақтық қорғаныс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10 180 </w:t>
            </w:r>
          </w:p>
        </w:tc>
      </w:tr>
      <w:tr>
        <w:trPr>
          <w:trHeight w:val="3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2 599 962 </w:t>
            </w:r>
          </w:p>
        </w:tc>
      </w:tr>
      <w:tr>
        <w:trPr>
          <w:trHeight w:val="9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жұмылдыру дайындығы, азаматтық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қорғаныс, авариялар мен дүлей апаттардың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1 614 </w:t>
            </w:r>
          </w:p>
        </w:tc>
      </w:tr>
      <w:tr>
        <w:trPr>
          <w:trHeight w:val="12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жұмылдыру дайындығы,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қорғаныс, авариялар мен дүлей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апаттардың алдын алуды және жоюды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1 614 </w:t>
            </w:r>
          </w:p>
        </w:tc>
      </w:tr>
      <w:tr>
        <w:trPr>
          <w:trHeight w:val="12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техногендік сипаттағы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жағдайлар, азаматтық 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уәкілетті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органы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2 498 829 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Аумақтық органның және ведомстволық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бағынысты мемлекеттік мекемелерінің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2 446 788 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ауқымындағы төтенше жағдайлардың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 және оларды жою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52 041 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99 519 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Халықты, объектілерді және аумақтарды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дүлей зілзалалардан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қорғау жөнінде жұмыстар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99 519 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сот, қылмыстық-атқару қызметі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9 306 371 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9 306 371 </w:t>
            </w:r>
          </w:p>
        </w:tc>
      </w:tr>
      <w:tr>
        <w:trPr>
          <w:trHeight w:val="6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ішкі істер органы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8 691 601 </w:t>
            </w:r>
          </w:p>
        </w:tc>
      </w:tr>
      <w:tr>
        <w:trPr>
          <w:trHeight w:val="9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аумағында қоғамдық тәртіпті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қауіпсіздікті сақтауды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6 855 807 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тәртіпті қорғауға қатысатын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көтермелеу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3 000 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1 641 871 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 қозғалысы қаупсіздігін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108 402 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Белгілі тұратын жері және құжаттары 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адамдарды орналастыру қызметтері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82 521 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614 770 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істер органдарының объектілерін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614 770 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44 815 503 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4 445 169 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беру басқармасы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4 445 169 </w:t>
            </w:r>
          </w:p>
        </w:tc>
      </w:tr>
      <w:tr>
        <w:trPr>
          <w:trHeight w:val="12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асыруға аудандардың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қалалардың) бюджеттеріне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ағымдағы нысаналы трансферттер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4 445 169 </w:t>
            </w:r>
          </w:p>
        </w:tc>
      </w:tr>
      <w:tr>
        <w:trPr>
          <w:trHeight w:val="3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4 391 070 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беру басқармасы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2 756 358 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білім беретін оқу бағдарламалары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жалпы білім беру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956 819 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білім беру ұйымдарында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дарынды балаларға жалпы білім беру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1 022 223 </w:t>
            </w:r>
          </w:p>
        </w:tc>
      </w:tr>
      <w:tr>
        <w:trPr>
          <w:trHeight w:val="15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негізгі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жалпы орта білім беретін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мекемелердегі физика, химия,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 кабинеттерін оқу жабдығымен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жарақтандыруға берілетін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225 335 </w:t>
            </w:r>
          </w:p>
        </w:tc>
      </w:tr>
      <w:tr>
        <w:trPr>
          <w:trHeight w:val="15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бастауыш,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орта және жалпы орта білімді жан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басына шаққандағы қаржыландыруды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сынақтан өткізуге берілетін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344 702 </w:t>
            </w:r>
          </w:p>
        </w:tc>
      </w:tr>
      <w:tr>
        <w:trPr>
          <w:trHeight w:val="12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үш деңгейлі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 бойынша біліктілігін арттырудан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мұғалімдерге еңбекақыны көтеруге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ағымдағы нысаналы трансферттер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207 279 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дене тәрбиесі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1 634 712 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қосымша білім беру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1 344 762 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бiлiм беру ұйымдарында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спорттағы дарынды балаларға жалпы бiлiм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289 950 </w:t>
            </w:r>
          </w:p>
        </w:tc>
      </w:tr>
      <w:tr>
        <w:trPr>
          <w:trHeight w:val="3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кейінгі білім беру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5 853 127 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268 530 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кейінгі білім беру ұйымдарында мамандар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268 530 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беру басқармасы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5 584 597 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ұйымдарында мамандар даярлау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5 584 597 </w:t>
            </w:r>
          </w:p>
        </w:tc>
      </w:tr>
      <w:tr>
        <w:trPr>
          <w:trHeight w:val="3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қайта даярлау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біліктіліктерін арттыру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39 635 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39 635 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 арттыру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 қайта даярлау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39 635 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30 086 502 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беру басқармасы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11 468 125 </w:t>
            </w:r>
          </w:p>
        </w:tc>
      </w:tr>
      <w:tr>
        <w:trPr>
          <w:trHeight w:val="6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72 797 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мекемелерінде білім беру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ақпараттандыру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22 687 </w:t>
            </w:r>
          </w:p>
        </w:tc>
      </w:tr>
      <w:tr>
        <w:trPr>
          <w:trHeight w:val="9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үшін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оқу-әдiстемелiк кешендерді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жеткізу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16 520 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 мектеп олимпиадаларын,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мектептен тыс іс-шараларды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конкурстар өткізу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125 176 </w:t>
            </w:r>
          </w:p>
        </w:tc>
      </w:tr>
      <w:tr>
        <w:trPr>
          <w:trHeight w:val="9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денсаулығын зерттеу және халыққа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психологиялық-медициналық-педагогикалық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консультациялық көмек көрсету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152 124 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Дамуында проблемалары бар балалар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жасөспірімдерді оңалту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бейімдеу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260 817 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1 500 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Әдістемелік жұмыс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159 786 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2 057 445 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8 599 273 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18 595 480 </w:t>
            </w:r>
          </w:p>
        </w:tc>
      </w:tr>
      <w:tr>
        <w:trPr>
          <w:trHeight w:val="9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объектілерін салуға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реконструкциялауға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 трансферттер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16 410 488 </w:t>
            </w:r>
          </w:p>
        </w:tc>
      </w:tr>
      <w:tr>
        <w:trPr>
          <w:trHeight w:val="3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сейсмикалық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күшейту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914 402 </w:t>
            </w:r>
          </w:p>
        </w:tc>
      </w:tr>
      <w:tr>
        <w:trPr>
          <w:trHeight w:val="3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1 270 590 </w:t>
            </w:r>
          </w:p>
        </w:tc>
      </w:tr>
      <w:tr>
        <w:trPr>
          <w:trHeight w:val="3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балалар құқықтарын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22 897 </w:t>
            </w:r>
          </w:p>
        </w:tc>
      </w:tr>
      <w:tr>
        <w:trPr>
          <w:trHeight w:val="9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балалар құқықтарын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22 897 </w:t>
            </w:r>
          </w:p>
        </w:tc>
      </w:tr>
      <w:tr>
        <w:trPr>
          <w:trHeight w:val="3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61 737 448 </w:t>
            </w:r>
          </w:p>
        </w:tc>
      </w:tr>
      <w:tr>
        <w:trPr>
          <w:trHeight w:val="3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денсаулығын қорғау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1 207 900 </w:t>
            </w:r>
          </w:p>
        </w:tc>
      </w:tr>
      <w:tr>
        <w:trPr>
          <w:trHeight w:val="3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1 207 900 </w:t>
            </w:r>
          </w:p>
        </w:tc>
      </w:tr>
      <w:tr>
        <w:trPr>
          <w:trHeight w:val="6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денсаулық сақтау ұйымдары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қанды, оның құрамдауыштары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препараттарын өндіру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607 618 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 мен баланы қорғау бойынша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367 057 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Салауатты өмір салтын насихаттау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232 235 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Шолғыншы эпидемиологиялық қадағалау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үшін тест-жүйелерін сатып алу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990 </w:t>
            </w:r>
          </w:p>
        </w:tc>
      </w:tr>
      <w:tr>
        <w:trPr>
          <w:trHeight w:val="3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медициналық көмек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11 365 495 </w:t>
            </w:r>
          </w:p>
        </w:tc>
      </w:tr>
      <w:tr>
        <w:trPr>
          <w:trHeight w:val="3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11 365 495 </w:t>
            </w:r>
          </w:p>
        </w:tc>
      </w:tr>
      <w:tr>
        <w:trPr>
          <w:trHeight w:val="12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Туберкулез, жұқпалы аурулар, психикалық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күйзеліс және мінез-құлқының бұзылуынан,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психикаға белсенді әсер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ететін заттарды қолдануға байланысты,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зардап шегетін адамдарға медициналық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5 747 933 </w:t>
            </w:r>
          </w:p>
        </w:tc>
      </w:tr>
      <w:tr>
        <w:trPr>
          <w:trHeight w:val="6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Туберкулезбен ауыратын науқастарды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туберкулезге қарсы препараттармен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300 960 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Диабетпен ауыратын науқастарды диабетке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қарсы препараттармен қамтамасыз ету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373 248 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Онкогематологиялық науқастарды химия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препараттарымен қамтамасыз ету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134 485 </w:t>
            </w:r>
          </w:p>
        </w:tc>
      </w:tr>
      <w:tr>
        <w:trPr>
          <w:trHeight w:val="6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Гемофилиямен ауыратын науқастарды қанды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ұйыту факторларымен қамтамасыз ету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924 891 </w:t>
            </w:r>
          </w:p>
        </w:tc>
      </w:tr>
      <w:tr>
        <w:trPr>
          <w:trHeight w:val="9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Халыққа иммундық профилактика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вакциналарды және басқа иммундық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биологиялық препараттарды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орталықтандырылған сатып алу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1 427 555 </w:t>
            </w:r>
          </w:p>
        </w:tc>
      </w:tr>
      <w:tr>
        <w:trPr>
          <w:trHeight w:val="6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Жіті миокард инфаркті бар науқастарды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тромболитикалық препараттармен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51 714 </w:t>
            </w:r>
          </w:p>
        </w:tc>
      </w:tr>
      <w:tr>
        <w:trPr>
          <w:trHeight w:val="9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Онкологиялық науқастарға тегін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көмектің кепілдік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көлемі шеңберінде медициналық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2 404 709 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Емханалар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35 449 796 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35 449 796 </w:t>
            </w:r>
          </w:p>
        </w:tc>
      </w:tr>
      <w:tr>
        <w:trPr>
          <w:trHeight w:val="9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жекелеген санаттарын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амбулаториялық деңгейде дәрілік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заттармен және балаларға арналған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емдік тағамдардың арнаулы өнімдерімен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1 907 986 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Скринингтік зерттеулер тегін медициналық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көмектің кепілдік берілген көлемі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жүргізу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421 219 </w:t>
            </w:r>
          </w:p>
        </w:tc>
      </w:tr>
      <w:tr>
        <w:trPr>
          <w:trHeight w:val="15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және ауыл денсаулық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 субъектілерінің медициналық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көмекті және амбулаториялық-емханалық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көмекті халыққа тегін медициналық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көмектің кепілдік берілген көлемі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көрсетуі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32 317 442 </w:t>
            </w:r>
          </w:p>
        </w:tc>
      </w:tr>
      <w:tr>
        <w:trPr>
          <w:trHeight w:val="9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жекелеген санаттарын емдеудің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амбулаториялық деңгейінде жеңілдікті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жағдайда дәрілік заттармен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803 149 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көмектiң басқа түрлерi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655 401 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655 401 </w:t>
            </w:r>
          </w:p>
        </w:tc>
      </w:tr>
      <w:tr>
        <w:trPr>
          <w:trHeight w:val="15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және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ауылдың 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субъектілері көрсететін медициналық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көмекті қоспағанда, жедел медициналық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 және санитариялық авиация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620 318 </w:t>
            </w:r>
          </w:p>
        </w:tc>
      </w:tr>
      <w:tr>
        <w:trPr>
          <w:trHeight w:val="3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арнайы медициналық жабдықтау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базалары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35 083 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13 058 856 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4 330 582 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66 852 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ЖИТС алдын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оған қарсы күрес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іске асыру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304 499 </w:t>
            </w:r>
          </w:p>
        </w:tc>
      </w:tr>
      <w:tr>
        <w:trPr>
          <w:trHeight w:val="6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 елді мекеннен тыс жерлерде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емделу үшін тегін және жеңілдетілген 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жүрумен қамтамасыз ету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талдамалық қызметі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157 936 </w:t>
            </w:r>
          </w:p>
        </w:tc>
      </w:tr>
      <w:tr>
        <w:trPr>
          <w:trHeight w:val="5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сақтаудың медициналық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күрделі шығыстары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3 796 295 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8 728 274 </w:t>
            </w:r>
          </w:p>
        </w:tc>
      </w:tr>
      <w:tr>
        <w:trPr>
          <w:trHeight w:val="3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объектілерін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сейсмикалық күшейту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159 578 </w:t>
            </w:r>
          </w:p>
        </w:tc>
      </w:tr>
      <w:tr>
        <w:trPr>
          <w:trHeight w:val="5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8 419 963 </w:t>
            </w:r>
          </w:p>
        </w:tc>
      </w:tr>
      <w:tr>
        <w:trPr>
          <w:trHeight w:val="9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083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ауылдық елді мекендерде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дәрігерлік амбулаториялар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фельдшерлік акушерлік пункттер салу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148 733 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4 306 535 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2 744 013 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үйлестіру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басқармасы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1 828 066 </w:t>
            </w:r>
          </w:p>
        </w:tc>
      </w:tr>
      <w:tr>
        <w:trPr>
          <w:trHeight w:val="9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үлгідегі медициналық-әлеуметтік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мекемелерде (ұйымдарда) қарттар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мүгедектерге арнаулы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 көрсету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456 779 </w:t>
            </w:r>
          </w:p>
        </w:tc>
      </w:tr>
      <w:tr>
        <w:trPr>
          <w:trHeight w:val="12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медициналық-әлеуметтік мекемелерде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(ұйымдарда) психоневрологиялық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аурулармен ауыратын мүгедектер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әлеуметтік қызметтер көрсету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915 716 </w:t>
            </w:r>
          </w:p>
        </w:tc>
      </w:tr>
      <w:tr>
        <w:trPr>
          <w:trHeight w:val="9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Оңалту орталықтарында қарттарға,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мүгедектерге, оның ішінде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арнаулы әлеуметтік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107 496 </w:t>
            </w:r>
          </w:p>
        </w:tc>
      </w:tr>
      <w:tr>
        <w:trPr>
          <w:trHeight w:val="9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психоневрологиялық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медициналық-әлеуметтік мекемелерінде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(ұйымдарда) психоневрологиялық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патологиялары бар мүгедек балалар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әлеуметтік қызметтер көрсету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348 075 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беру басқармасы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669 046 </w:t>
            </w:r>
          </w:p>
        </w:tc>
      </w:tr>
      <w:tr>
        <w:trPr>
          <w:trHeight w:val="6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Жетiм балаларды, ата-анасының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қамқорлығынсыз қалған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620 728 </w:t>
            </w:r>
          </w:p>
        </w:tc>
      </w:tr>
      <w:tr>
        <w:trPr>
          <w:trHeight w:val="3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сауықтандыру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48 318 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246 901 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қамтамасыз ету объектілерін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салу және реконструкциялау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246 901 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262 232 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үйлестіру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басқармасы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262 232 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Мүгедектерге әлеуметтік қолдау көрсету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262 232 </w:t>
            </w:r>
          </w:p>
        </w:tc>
      </w:tr>
      <w:tr>
        <w:trPr>
          <w:trHeight w:val="6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1 300 290 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үйлестіру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басқармасы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1 198 510 </w:t>
            </w:r>
          </w:p>
        </w:tc>
      </w:tr>
      <w:tr>
        <w:trPr>
          <w:trHeight w:val="12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облыстың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қамтуды қамтамасыз ету үшін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102 549 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6 317 </w:t>
            </w:r>
          </w:p>
        </w:tc>
      </w:tr>
      <w:tr>
        <w:trPr>
          <w:trHeight w:val="9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арнаулы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қызметтер стандарттарын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енгізуге берілетін ағымдағы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27 979 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Үкіметтік емес секторда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тапсырысты орналастыру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22 600 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көші-қон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іс-шараларын іске асыру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3 748 </w:t>
            </w:r>
          </w:p>
        </w:tc>
      </w:tr>
      <w:tr>
        <w:trPr>
          <w:trHeight w:val="15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мүгедектердің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құқықтарын қамтамасыз ету және өмір сүру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сапасын жақсарту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жоспарын іске асыруға берілетін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17 318 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316 487 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нысалы трансферттер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701 512 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ішкі саясат басқармасы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36 573 </w:t>
            </w:r>
          </w:p>
        </w:tc>
      </w:tr>
      <w:tr>
        <w:trPr>
          <w:trHeight w:val="9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өмір сүру сапасын жақсарту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іс-шаралар жоспарын іске асыру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36 573 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басқармасы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6 339 </w:t>
            </w:r>
          </w:p>
        </w:tc>
      </w:tr>
      <w:tr>
        <w:trPr>
          <w:trHeight w:val="15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мүгедектердің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құқықтарын қамтамасыз ету және өмір сүру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сапасын жақсарту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жоспарын іске асыруға берілетін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6 339 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еңбек инспекциясы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58 868 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еңбек қатынасын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реттеу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58 150 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718 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37 940 639 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20 119 996 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жер қатынастары басқармасы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2 242 462 </w:t>
            </w:r>
          </w:p>
        </w:tc>
      </w:tr>
      <w:tr>
        <w:trPr>
          <w:trHeight w:val="9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(республикалық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мемлекет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мұқтажы үшін жер учаскелерін алуға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нысаналы трансферттер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2 242 462 </w:t>
            </w:r>
          </w:p>
        </w:tc>
      </w:tr>
      <w:tr>
        <w:trPr>
          <w:trHeight w:val="5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басқармасы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294 770 </w:t>
            </w:r>
          </w:p>
        </w:tc>
      </w:tr>
      <w:tr>
        <w:trPr>
          <w:trHeight w:val="12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Жұмыспен қамту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жол картасы шеңберінде қалаларды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ауылдық елді мекендерді дамытуға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ағымдағы нысаналы трансферттер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294 770 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17 499 118 </w:t>
            </w:r>
          </w:p>
        </w:tc>
      </w:tr>
      <w:tr>
        <w:trPr>
          <w:trHeight w:val="12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үйлерін жобалауға, салуға және (немесе)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алуға берілетін нысаналы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трансферттері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4 589 518 </w:t>
            </w:r>
          </w:p>
        </w:tc>
      </w:tr>
      <w:tr>
        <w:trPr>
          <w:trHeight w:val="15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жобалауға, дамытуға,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жайластыруға және (немесе) сатып алуға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нысаналы даму трансферттері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12 909 600 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шаруашылық басқармасы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83 646 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пәтерлі тұрғын үйлерде энергетикалық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 жүргізу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13 125 </w:t>
            </w:r>
          </w:p>
        </w:tc>
      </w:tr>
      <w:tr>
        <w:trPr>
          <w:trHeight w:val="12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Жұмыспен қамту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жол картасы шеңберінде қалаларды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ауылдық елді мекендерді дамытуға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ағымдағы нысаналы трансферттер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70 521 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17 820 643 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574 284 </w:t>
            </w:r>
          </w:p>
        </w:tc>
      </w:tr>
      <w:tr>
        <w:trPr>
          <w:trHeight w:val="9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 қалалар)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бюджеттеріне коммуналдық шаруашылықты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арналған нысаналы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трансферттері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542 283 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 объектілерін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32 001 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шаруашылық басқармасы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17 246 359 </w:t>
            </w:r>
          </w:p>
        </w:tc>
      </w:tr>
      <w:tr>
        <w:trPr>
          <w:trHeight w:val="9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энергетика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106 790 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газдандыру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16 044 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516 </w:t>
            </w:r>
          </w:p>
        </w:tc>
      </w:tr>
      <w:tr>
        <w:trPr>
          <w:trHeight w:val="9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сумен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жабдықтауға және су бұру жүйелерін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берілетін нысаналы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трансферттері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5 677 988 </w:t>
            </w:r>
          </w:p>
        </w:tc>
      </w:tr>
      <w:tr>
        <w:trPr>
          <w:trHeight w:val="9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 қалалар)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бюджеттеріне коммуналдық шаруашылықты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арналған нысаналы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трансферттері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6 938 513 </w:t>
            </w:r>
          </w:p>
        </w:tc>
      </w:tr>
      <w:tr>
        <w:trPr>
          <w:trHeight w:val="9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елді мекендерді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жүйесін дамытуға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нысаналы даму трансферттері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3 537 179 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800 400 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168 929 </w:t>
            </w:r>
          </w:p>
        </w:tc>
      </w:tr>
      <w:tr>
        <w:trPr>
          <w:trHeight w:val="3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кеңістiк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8 739 471 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954 425 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10 264 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10 264 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мәдениет, мұрағаттар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құжаттама басқармасы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944 161 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338 908 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мұраны сақтауды және оған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қолжетімділікті қамтамасыз ету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260 538 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Театр және музыка өнерін қолдау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344 715 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5 155 779 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1 986 508 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1 986 508 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дене тәрбиесі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басқармасы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3 169 271 </w:t>
            </w:r>
          </w:p>
        </w:tc>
      </w:tr>
      <w:tr>
        <w:trPr>
          <w:trHeight w:val="9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саласында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55 866 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деңгейде спорт жарыстарын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107 517 </w:t>
            </w:r>
          </w:p>
        </w:tc>
      </w:tr>
      <w:tr>
        <w:trPr>
          <w:trHeight w:val="12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 түрлі спорт түрлері бойынша облыстың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құрама командаларының мүшелерін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республикалық және халықаралық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жарыстарына қатысуы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2 938 491 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2 186 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мекемелердің және ұйымдардың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65 211 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917 732 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ішкі саясат басқармасы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633 650 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633 650 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тілдерді дамыту басқармасы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69 710 </w:t>
            </w:r>
          </w:p>
        </w:tc>
      </w:tr>
      <w:tr>
        <w:trPr>
          <w:trHeight w:val="6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41 185 </w:t>
            </w:r>
          </w:p>
        </w:tc>
      </w:tr>
      <w:tr>
        <w:trPr>
          <w:trHeight w:val="6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тiлдерін дамыту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26 875 </w:t>
            </w:r>
          </w:p>
        </w:tc>
      </w:tr>
      <w:tr>
        <w:trPr>
          <w:trHeight w:val="3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1 650 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объектілерін дамыту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мәдениет, мұрағаттар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құжаттама басқармасы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214 371 </w:t>
            </w:r>
          </w:p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кiтапханалардың жұмыс iстеуiн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55 058 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қорының сақталуын қамтамасыз ету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159 313 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256 336 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туризм басқармасы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256 336 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туризм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22 153 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187 259 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Туристік қызметті реттеу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31 924 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мекемелердің және ұйымдардың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15 000 </w:t>
            </w:r>
          </w:p>
        </w:tc>
      </w:tr>
      <w:tr>
        <w:trPr>
          <w:trHeight w:val="6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кеңiстiктi ұйымдастыру жөнiндегi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1 455 199 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ішкі саясат басқармасы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206 494 </w:t>
            </w:r>
          </w:p>
        </w:tc>
      </w:tr>
      <w:tr>
        <w:trPr>
          <w:trHeight w:val="6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мемлекеттік,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84 494 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122 000 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мәдениет, мұрағаттар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құжаттама басқармасы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993 685 </w:t>
            </w:r>
          </w:p>
        </w:tc>
      </w:tr>
      <w:tr>
        <w:trPr>
          <w:trHeight w:val="9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мұрағат ісін басқару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45 565 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850 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мен ұйымдардың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165 591 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781 679 </w:t>
            </w:r>
          </w:p>
        </w:tc>
      </w:tr>
      <w:tr>
        <w:trPr>
          <w:trHeight w:val="3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жастар саясаты мәселелері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басқармасы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255 020 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жастар саясатын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30 148 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6 050 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213 027 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5 795 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7 416 370 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 саласындағы өзге де қызметтер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7 416 370 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шаруашылық басқармасы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7 416 370 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 тасымалдау жүйесін дамыту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7 416 370 </w:t>
            </w:r>
          </w:p>
        </w:tc>
      </w:tr>
      <w:tr>
        <w:trPr>
          <w:trHeight w:val="9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 дүниесін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қорғау, жер қатынастары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22 530 911 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18 722 512 </w:t>
            </w:r>
          </w:p>
        </w:tc>
      </w:tr>
      <w:tr>
        <w:trPr>
          <w:trHeight w:val="3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 басқармасы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18 574 034 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100 043 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 шаруашылығын қолдау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572 782 </w:t>
            </w:r>
          </w:p>
        </w:tc>
      </w:tr>
      <w:tr>
        <w:trPr>
          <w:trHeight w:val="3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мал шаруашылығын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қолдау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2 050 801 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шаруашылығы өнімдерінің өнімділігін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сапасын арттыруды субсидиялау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8 481 948 </w:t>
            </w:r>
          </w:p>
        </w:tc>
      </w:tr>
      <w:tr>
        <w:trPr>
          <w:trHeight w:val="6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тауарларын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өндірушілерге су жеткізу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қызметтердің құнын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526 802 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Жеміс-жидек дақылдарының және жүзімнің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жылдық көшеттерін отырғызу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өсіруді қамтамасыз ету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690 326 </w:t>
            </w:r>
          </w:p>
        </w:tc>
      </w:tr>
      <w:tr>
        <w:trPr>
          <w:trHeight w:val="18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Басым дақылдарды өндіруді субсидиялау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арқылы өсімдік шаруашылығы өнімінің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шығымдылығы мен сапасын арттыруды,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 егіс пен егін жинау жұмыстарын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жүргізуге қажетті жанар-жағармай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материалдары мен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тауар-материалдық құндылықтардың құнын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арзандатуды субсидиялау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2 167 956 </w:t>
            </w:r>
          </w:p>
        </w:tc>
      </w:tr>
      <w:tr>
        <w:trPr>
          <w:trHeight w:val="15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Малды қолдан ұрықтандыратын, мал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өнiмi мен шикiзатын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дайындайтын мемлекеттік пункттердi,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малын соятын алаңдарды,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пестицидтердi, улы химикаттарды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ыдыстарын арнайы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орындарын (көмiндiлердi) ұстау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10 959 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шаруашылық дақылдарының зиянды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организмдеріне қарсы күрес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50 000 </w:t>
            </w:r>
          </w:p>
        </w:tc>
      </w:tr>
      <w:tr>
        <w:trPr>
          <w:trHeight w:val="24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профилактикасы мен диагностикасына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 ветеринариялық препараттарды,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профилактикасы мен диагностикасы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қызметтерді орталықтандырып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алу, оларды сақтауды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 тасымалдауды (жеткізуді)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67 900 </w:t>
            </w:r>
          </w:p>
        </w:tc>
      </w:tr>
      <w:tr>
        <w:trPr>
          <w:trHeight w:val="18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бірдейлендіруді жүргізу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 мақсаттағы бұйымдар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атрибуттарды, жануарға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 паспортты орталықтандырып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және оларды аудандардың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қалалардың)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тасымалдау (жеткізу)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37 364 </w:t>
            </w:r>
          </w:p>
        </w:tc>
      </w:tr>
      <w:tr>
        <w:trPr>
          <w:trHeight w:val="15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тауарын өндірушілерге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өсімдіктерді қорғау мақсатында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дақылдарын өңдеуге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гербицидтердің, биоагенттердің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(энтомофагтардың) және биопрепараттардың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құнын арзандату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486 467 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Тұқымдық және көшет отырғызылатын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материалдың сорттық және себу сапаларын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31 185 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Тыңайтқыштар (органикалықтарды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қоспағанда) құнын субсидиялау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598 027 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дақылдарын қорғалған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топырақта өсіру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733 100 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1 968 374 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148 478 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148 478 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870 415 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табиғи ресурстар және табиғат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пайдалануды реттеу басқармасы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869 094 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қорғау аймақтары мен су объектiлерi белдеулерiн белгiлеу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86 631 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авариялы су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құрылыстары мен гидромелиорациялық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жүйелердi қалпына келтiру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782 463 </w:t>
            </w:r>
          </w:p>
        </w:tc>
      </w:tr>
      <w:tr>
        <w:trPr>
          <w:trHeight w:val="6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шаруашылық басқармасы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1 321 </w:t>
            </w:r>
          </w:p>
        </w:tc>
      </w:tr>
      <w:tr>
        <w:trPr>
          <w:trHeight w:val="12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Ауыз сумен жабдықтаудың баламасыз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көздерi болып табылатын сумен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жабдықтаудың аса маңызды топтық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жүйелерiнен ауыз су беру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қызметтердің құнын субсидиялау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1 321 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 шаруашылығы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873 944 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табиғи ресурстар және табиғат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пайдалануды реттеу басқармасы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873 944 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Ормандарды сақтау, қорғау, молайту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өсiру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873 944 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803 751 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табиғи ресурстар және табиғат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пайдалануды реттеу басқармасы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746 944 </w:t>
            </w:r>
          </w:p>
        </w:tc>
      </w:tr>
      <w:tr>
        <w:trPr>
          <w:trHeight w:val="6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67 568 </w:t>
            </w:r>
          </w:p>
        </w:tc>
      </w:tr>
      <w:tr>
        <w:trPr>
          <w:trHeight w:val="3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649 566 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503 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29 307 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56 807 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 объектілерін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56 807 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592 617 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жер қатынастары басқармасы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592 617 </w:t>
            </w:r>
          </w:p>
        </w:tc>
      </w:tr>
      <w:tr>
        <w:trPr>
          <w:trHeight w:val="6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47 137 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1 050 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544 430 </w:t>
            </w:r>
          </w:p>
        </w:tc>
      </w:tr>
      <w:tr>
        <w:trPr>
          <w:trHeight w:val="9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және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саласындағы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667 672 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 басқармасы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667 672 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Уақытша сақтау пунктына ветеринариялық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препараттарды тасымалдау бойынша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29 599 </w:t>
            </w:r>
          </w:p>
        </w:tc>
      </w:tr>
      <w:tr>
        <w:trPr>
          <w:trHeight w:val="12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ветеринариялық ұйымдарды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жабдықтау үшін,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қызметкерлердің жеке қорғану заттарын,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аспаптарды, құралдарды, техниканы,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жабдықтарды және инвентарды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орталықтандырып сатып алу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638 073 </w:t>
            </w:r>
          </w:p>
        </w:tc>
      </w:tr>
      <w:tr>
        <w:trPr>
          <w:trHeight w:val="3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2 010 924 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2 010 924 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63 127 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62 152 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975 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сәулет және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1 947 797 </w:t>
            </w:r>
          </w:p>
        </w:tc>
      </w:tr>
      <w:tr>
        <w:trPr>
          <w:trHeight w:val="9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32 597 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құрылысын дамытудың кешенді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схемаларын және елді мекендердің 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жоспарларын әзірлеу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1 704 200 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210 000 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9 488 525 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8 865 361 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басқармасы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8 865 361 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783 645 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5 699 374 </w:t>
            </w:r>
          </w:p>
        </w:tc>
      </w:tr>
      <w:tr>
        <w:trPr>
          <w:trHeight w:val="9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қалалар) бюджеттеріне көлік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инфрақұрылымын дамытуға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367 461 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автомобиль жолдарын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елді-мекендердің көшелерін күрделі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орташа жөндеу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2 014 881 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Әуе көлiгi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258 857 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басқармасы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258 857 </w:t>
            </w:r>
          </w:p>
        </w:tc>
      </w:tr>
      <w:tr>
        <w:trPr>
          <w:trHeight w:val="6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шешімі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тұрақты ішкі әуе тасымалдарды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258 857 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қызметтер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364 307 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басқармасы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364 307 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көлік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коммуникация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49 657 </w:t>
            </w:r>
          </w:p>
        </w:tc>
      </w:tr>
      <w:tr>
        <w:trPr>
          <w:trHeight w:val="9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маңызы бар ауданаралық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(қалааралық) қатынастар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тасымалын субсидиялау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160 000 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2 387 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152 263 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6 449 677 </w:t>
            </w:r>
          </w:p>
        </w:tc>
      </w:tr>
      <w:tr>
        <w:trPr>
          <w:trHeight w:val="3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44 148 </w:t>
            </w:r>
          </w:p>
        </w:tc>
      </w:tr>
      <w:tr>
        <w:trPr>
          <w:trHeight w:val="3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басқармасы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44 148 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42 097 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740 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1 311 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6 405 529 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әкімінің аппараты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189 900 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"Ақпараттық технологиялар орталығы"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189 900 </w:t>
            </w:r>
          </w:p>
        </w:tc>
      </w:tr>
      <w:tr>
        <w:trPr>
          <w:trHeight w:val="3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51 577 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жергілікті атқарушы органының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резервi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51 577 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басқармасы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293 311 </w:t>
            </w:r>
          </w:p>
        </w:tc>
      </w:tr>
      <w:tr>
        <w:trPr>
          <w:trHeight w:val="15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жобалардың және концессиялық жобалардың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техника-экономикалық негіздемесін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әзірлеу немесе түзету және оған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сараптама жүргізу, концессиялық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жобаларды консультациялық сүйемелдеу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293 311 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басқармасы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627 155 </w:t>
            </w:r>
          </w:p>
        </w:tc>
      </w:tr>
      <w:tr>
        <w:trPr>
          <w:trHeight w:val="15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қалалар) бюджеттеріне Моноқалаларды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дамытудың 2012 - 2020 жылдарға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шеңберінде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инвестициялық жобаларды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нысаналы даму трансферттері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627 155 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дін істері басқармасы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101 718 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дін 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40 609 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2 480 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мен ұйымдардың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6 140 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Өңірде діни ахуалды зерделеу және талдау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52 489 </w:t>
            </w:r>
          </w:p>
        </w:tc>
      </w:tr>
      <w:tr>
        <w:trPr>
          <w:trHeight w:val="3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286 433 </w:t>
            </w:r>
          </w:p>
        </w:tc>
      </w:tr>
      <w:tr>
        <w:trPr>
          <w:trHeight w:val="12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қалалар) бюджеттеріне "Өңірлерді дамыту"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шеңберінде инженерлік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инфрақұрылымын дамыту үшін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286 433 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басқармасы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3 513 108 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шеңберінде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кәсіпкерлікті қолдау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34 000 </w:t>
            </w:r>
          </w:p>
        </w:tc>
      </w:tr>
      <w:tr>
        <w:trPr>
          <w:trHeight w:val="6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шеңберінде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пайыздық мөлшерлемені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3 193 951 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шеңберінде шағын және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бизнеске кредиттерді ішінара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кепілдендіру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85 000 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шеңберінде бизнесті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жүргізуді сервистік қолдау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200 157 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шаруашылық басқармасы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1 255 863 </w:t>
            </w:r>
          </w:p>
        </w:tc>
      </w:tr>
      <w:tr>
        <w:trPr>
          <w:trHeight w:val="12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қалалар) бюджеттеріне "Өңірлерді дамыту"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шеңберінде инженерлік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инфрақұрылымын дамыту үшін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182 459 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инженерлік инфрақұрылымын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1 050 720 </w:t>
            </w:r>
          </w:p>
        </w:tc>
      </w:tr>
      <w:tr>
        <w:trPr>
          <w:trHeight w:val="15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қалалар) бюджеттеріне Моноқалаларды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дамытудың 2012 - 2020 жылдарға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шеңберінде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инвестициялық жобаларды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нысаналы даму трансферттері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22 684 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индустриялық-инновациялық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86 464 </w:t>
            </w:r>
          </w:p>
        </w:tc>
      </w:tr>
      <w:tr>
        <w:trPr>
          <w:trHeight w:val="9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индустриялық-инновациялық қызметті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46 507 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2 010 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Индустриялық-инновациялық қызметті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қолдау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іске асыру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28 947 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9 000 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49 415 791 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49 415 791 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49 415 791 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49 110 945 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трансферттерді қайтару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55 242 </w:t>
            </w:r>
          </w:p>
        </w:tc>
      </w:tr>
      <w:tr>
        <w:trPr>
          <w:trHeight w:val="12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төмен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деңгейлерінен жоғарғы деңгейлерге беруге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байланысты жоғары тұрған бюджеттерге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ағымдағы нысаналы трансферттер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249 604 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 беру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2 425 864 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3 272 139 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1 766 000 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1 766 000 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басқармасы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1 766 000 </w:t>
            </w:r>
          </w:p>
        </w:tc>
      </w:tr>
      <w:tr>
        <w:trPr>
          <w:trHeight w:val="9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ауылдағы кәсіпкерліктің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дамуына ықпал ету үшін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 беру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1 766 000 </w:t>
            </w:r>
          </w:p>
        </w:tc>
      </w:tr>
      <w:tr>
        <w:trPr>
          <w:trHeight w:val="3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524 662 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524 662 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524 662 </w:t>
            </w:r>
          </w:p>
        </w:tc>
      </w:tr>
      <w:tr>
        <w:trPr>
          <w:trHeight w:val="9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жобалауға, салуға және (немесе)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алуға кредит беру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524 662 </w:t>
            </w:r>
          </w:p>
        </w:tc>
      </w:tr>
      <w:tr>
        <w:trPr>
          <w:trHeight w:val="9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 дүниесін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қорғау, жер қатынастары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981 477 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981 477 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басқармасы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981 477 </w:t>
            </w:r>
          </w:p>
        </w:tc>
      </w:tr>
      <w:tr>
        <w:trPr>
          <w:trHeight w:val="100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үшін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органдарға берілетін бюджеттік кредиттер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981 477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713"/>
        <w:gridCol w:w="793"/>
        <w:gridCol w:w="9193"/>
        <w:gridCol w:w="2673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846 275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846 275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846275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845 991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берiлген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бюджеттiк кредиттердi қайтару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693"/>
        <w:gridCol w:w="733"/>
        <w:gridCol w:w="913"/>
        <w:gridCol w:w="8253"/>
        <w:gridCol w:w="267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операциялар бойынша сальдо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8 491 706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8 491 706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8 047 699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8 047 699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8 047 699</w:t>
            </w:r>
          </w:p>
        </w:tc>
      </w:tr>
      <w:tr>
        <w:trPr>
          <w:trHeight w:val="12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салу үшін уәкілетті ұйымның жарғылық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капиталын қалыптастыру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8 047 699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444 007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444 007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басқармасы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238 519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және (немесе) ұлғайту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238 519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ішкі саясат басқармасы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24 488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немесе ұлғайту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24 488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131 000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және (немесе) ұлғайту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131 000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басқармасы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немесе ұлғайту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713"/>
        <w:gridCol w:w="733"/>
        <w:gridCol w:w="713"/>
        <w:gridCol w:w="8413"/>
        <w:gridCol w:w="267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АКТИВТЕРІН САТУДАН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ТҮСІМДЕР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693"/>
        <w:gridCol w:w="713"/>
        <w:gridCol w:w="9153"/>
        <w:gridCol w:w="2693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-8 908 070</w:t>
            </w:r>
          </w:p>
        </w:tc>
      </w:tr>
      <w:tr>
        <w:trPr>
          <w:trHeight w:val="6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(профицитін пайдалану)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8 908 070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3 272 139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3 272 139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3 272 139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6 482 206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6 482 206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6 482 206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773"/>
        <w:gridCol w:w="793"/>
        <w:gridCol w:w="893"/>
        <w:gridCol w:w="8153"/>
        <w:gridCol w:w="267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846 275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846 275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846 275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846 275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бюджет алдындағы борышын өтеу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845 991</w:t>
            </w:r>
          </w:p>
        </w:tc>
      </w:tr>
      <w:tr>
        <w:trPr>
          <w:trHeight w:val="9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берiлген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бюджеттiк кредиттердi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</w:p>
        </w:tc>
      </w:tr>
    </w:tbl>
    <w:bookmarkStart w:name="z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30 қаңтардағы "Алматы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облыстық мәслихатының 2013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 желтоқсандағы "Алматы облысының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2014-2016 жылдарға арналған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облыстық бюджеті туралы" N 26-156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өзгерістер енгізу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27-168 шешіміне 2 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"18"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облысының 2014-2016 жылдарға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облыстық 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26-156 шешімімен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 қосымша</w:t>
      </w:r>
    </w:p>
    <w:bookmarkStart w:name="z3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Білім беруді дамыту үшін аудандық және қалалық бюджеттерге</w:t>
      </w:r>
      <w:r>
        <w:br/>
      </w:r>
      <w:r>
        <w:rPr>
          <w:rFonts w:ascii="Times New Roman"/>
          <w:b/>
          <w:i w:val="false"/>
          <w:color w:val="000000"/>
        </w:rPr>
        <w:t>
республикалық бюджеттен берілетін ағымдағы нысаналы</w:t>
      </w:r>
      <w:r>
        <w:br/>
      </w:r>
      <w:r>
        <w:rPr>
          <w:rFonts w:ascii="Times New Roman"/>
          <w:b/>
          <w:i w:val="false"/>
          <w:color w:val="000000"/>
        </w:rPr>
        <w:t>
трансферттердің сомасын бөлу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3633"/>
        <w:gridCol w:w="2493"/>
        <w:gridCol w:w="4113"/>
        <w:gridCol w:w="3113"/>
      </w:tblGrid>
      <w:tr>
        <w:trPr>
          <w:trHeight w:val="390" w:hRule="atLeast"/>
        </w:trPr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3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мәні бар қала) атауы</w:t>
            </w:r>
          </w:p>
        </w:tc>
        <w:tc>
          <w:tcPr>
            <w:tcW w:w="2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алынатын трансферттер есебінен </w:t>
            </w:r>
          </w:p>
        </w:tc>
      </w:tr>
      <w:tr>
        <w:trPr>
          <w:trHeight w:val="10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ұйымдарда мемлекеттік тапсырысты іске асыруға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биология, физика, химия кабинеттерін сатып алуға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9 153 493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4 445 169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225 335 </w:t>
            </w:r>
          </w:p>
        </w:tc>
      </w:tr>
      <w:tr>
        <w:trPr>
          <w:trHeight w:val="1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215 711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163 351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16 388 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859 916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276 207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16 388 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265 020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116 844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8 194 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727 660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522 650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24 582 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100 177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83 770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8 194 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943 987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355 718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20 485 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510 872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485 701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12 291 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222 988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69 440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12 291 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489 609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280 933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8 194 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420 184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138 406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16 388 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257 412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242 518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8 194 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565 996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298 415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16 388 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413 816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175 193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20 485 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232 373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67 230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8 194 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1 131 026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335 916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12 291 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373 602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101 717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12 291 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Қапшағай қ.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334 750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203 962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4 097 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 қ.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1 000 948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449 519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Текелі қ.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87 446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77 679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93"/>
        <w:gridCol w:w="2933"/>
        <w:gridCol w:w="2493"/>
        <w:gridCol w:w="2973"/>
        <w:gridCol w:w="2893"/>
      </w:tblGrid>
      <w:tr>
        <w:trPr>
          <w:trHeight w:val="390" w:hRule="atLeast"/>
        </w:trPr>
        <w:tc>
          <w:tcPr>
            <w:tcW w:w="2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"үш деңгейлі жүйе бойынша біліктілігін арттырудан өткен мұғалімдерге еңбекақыны көтеруге</w:t>
            </w:r>
          </w:p>
        </w:tc>
        <w:tc>
          <w:tcPr>
            <w:tcW w:w="2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білімді жан басына шаққандағы қаржыландыруды сынақтан өткізуге берілетін ағымдағы нысаналы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 есебінен</w:t>
            </w:r>
          </w:p>
        </w:tc>
      </w:tr>
      <w:tr>
        <w:trPr>
          <w:trHeight w:val="10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мектептерді күрделі жөндеу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балабақшаларды күрделі жөндеу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"Балапан" бағдарламасын іске асыруға</w:t>
            </w:r>
          </w:p>
        </w:tc>
      </w:tr>
      <w:tr>
        <w:trPr>
          <w:trHeight w:val="69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207 279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344 702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3 786 468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67 270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77 270 </w:t>
            </w:r>
          </w:p>
        </w:tc>
      </w:tr>
      <w:tr>
        <w:trPr>
          <w:trHeight w:val="15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7 845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16 252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11 875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9 636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557 685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6 010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133 972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22 928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157 500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8 213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13 386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554 398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12 880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6 417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134 840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17 287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183 195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10 697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254 693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6 700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14 358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236 835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12 258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205 880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7 479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102 200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47 270 </w:t>
            </w:r>
          </w:p>
        </w:tc>
      </w:tr>
      <w:tr>
        <w:trPr>
          <w:trHeight w:val="24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12 481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344 702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425 636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14 745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244 849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7 156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119 535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12 036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453 998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55 395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30 000 </w:t>
            </w:r>
          </w:p>
        </w:tc>
      </w:tr>
      <w:tr>
        <w:trPr>
          <w:trHeight w:val="24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4 767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30 қаңтардағы "Алматы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облыстық мәслихатының 2013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 желтоқсандағы "Алматы облысының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2014-2016 жылдарға арналған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облыстық бюджеті туралы" N 26-156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өзгерістер енгізу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27-168 шешіміне 3 қосымша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"18"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облысының 2014-2016 жылдарға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облыстық 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26-156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 қосымша</w:t>
      </w:r>
    </w:p>
    <w:bookmarkStart w:name="z3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Халыққа әлеуметтік көмек көрсетуге аудандар мен қалалар</w:t>
      </w:r>
      <w:r>
        <w:br/>
      </w:r>
      <w:r>
        <w:rPr>
          <w:rFonts w:ascii="Times New Roman"/>
          <w:b/>
          <w:i w:val="false"/>
          <w:color w:val="000000"/>
        </w:rPr>
        <w:t>
бюджеттеріне берілетін нысаналы ағымдағы</w:t>
      </w:r>
      <w:r>
        <w:br/>
      </w:r>
      <w:r>
        <w:rPr>
          <w:rFonts w:ascii="Times New Roman"/>
          <w:b/>
          <w:i w:val="false"/>
          <w:color w:val="000000"/>
        </w:rPr>
        <w:t>
трансферттердің сомасын бөлу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4593"/>
        <w:gridCol w:w="2613"/>
        <w:gridCol w:w="2793"/>
        <w:gridCol w:w="3373"/>
      </w:tblGrid>
      <w:tr>
        <w:trPr>
          <w:trHeight w:val="240" w:hRule="atLeast"/>
        </w:trPr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рн</w:t>
            </w:r>
          </w:p>
        </w:tc>
        <w:tc>
          <w:tcPr>
            <w:tcW w:w="4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мәні бар қала) атауы</w:t>
            </w:r>
          </w:p>
        </w:tc>
        <w:tc>
          <w:tcPr>
            <w:tcW w:w="2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</w:t>
            </w:r>
          </w:p>
        </w:tc>
      </w:tr>
      <w:tr>
        <w:trPr>
          <w:trHeight w:val="12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халыққа тұрғын үй көмегін көрсетуге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әкімінің грантары</w:t>
            </w:r>
          </w:p>
        </w:tc>
      </w:tr>
      <w:tr>
        <w:trPr>
          <w:trHeight w:val="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753 148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444 905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133 705 </w:t>
            </w:r>
          </w:p>
        </w:tc>
      </w:tr>
      <w:tr>
        <w:trPr>
          <w:trHeight w:val="1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6 239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1 083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3 500 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26 082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8 795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12 300 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7 692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5 307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1 300 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121 519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107 928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1 300 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13 190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4 184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5 900 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28 702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14 307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6 300 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37 001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18 846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39 546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30 158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5 740 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25 204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5 995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2 185 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34 102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21 926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9 200 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19 977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9 120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9 000 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17 002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7 967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4 300 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39 412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33 858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3 800 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39 782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26 429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10 600 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27 456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15 162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54 718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50 469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1 300 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Қапшағай қ.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32 800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23 811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3 453 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 қ.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160 320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46 398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40 100 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Текелі қ.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22 404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13 162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6 427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53"/>
        <w:gridCol w:w="3693"/>
        <w:gridCol w:w="3473"/>
        <w:gridCol w:w="3933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</w:p>
        </w:tc>
      </w:tr>
      <w:tr>
        <w:trPr>
          <w:trHeight w:val="1215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естелік күндерге біржолғы көмек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мүгедектердің өмірін жақсарту және құқықтарын қамтамасыз ету жоспарын іске асыруға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қызметтер стандарттарын енгізуге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мүгедектердің өмірін жақсарту және құқықтарын қамтамасыз ету жоспарын іске асыруға </w:t>
            </w:r>
          </w:p>
        </w:tc>
      </w:tr>
      <w:tr>
        <w:trPr>
          <w:trHeight w:val="75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122 902 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9 926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27 979 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13 731 </w:t>
            </w:r>
          </w:p>
        </w:tc>
      </w:tr>
      <w:tr>
        <w:trPr>
          <w:trHeight w:val="15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1 656 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4 987 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1 085 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12 291 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3 106 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8 095 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13 155 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3 648 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17 024 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2 976 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1 857 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4 735 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1 754 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2 753 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10 294 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2 949 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5 536 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22 186 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9 926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27 979 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13731</w:t>
            </w:r>
          </w:p>
        </w:tc>
      </w:tr>
      <w:tr>
        <w:trPr>
          <w:trHeight w:val="21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2 815 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30 қаңтардағы "Алматы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облыстық мәслихатының 2013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 желтоқсандағы "Алматы облысының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2014-2016 жылдарға арналған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облыстық бюджеті туралы" N 26-156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өзгерістер енгізу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27-168 шешіміне 4 қосымша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"18"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облысының 2014-2016 жылдарға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облыстық 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26-156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 қосымша</w:t>
      </w:r>
    </w:p>
    <w:bookmarkStart w:name="z4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Білім беру объектілерін салуға аудандар</w:t>
      </w:r>
      <w:r>
        <w:br/>
      </w:r>
      <w:r>
        <w:rPr>
          <w:rFonts w:ascii="Times New Roman"/>
          <w:b/>
          <w:i w:val="false"/>
          <w:color w:val="000000"/>
        </w:rPr>
        <w:t>
мен қалалар бюджеттеріне берілетін</w:t>
      </w:r>
      <w:r>
        <w:br/>
      </w:r>
      <w:r>
        <w:rPr>
          <w:rFonts w:ascii="Times New Roman"/>
          <w:b/>
          <w:i w:val="false"/>
          <w:color w:val="000000"/>
        </w:rPr>
        <w:t>
насаналы даму трансферттерінің</w:t>
      </w:r>
      <w:r>
        <w:br/>
      </w:r>
      <w:r>
        <w:rPr>
          <w:rFonts w:ascii="Times New Roman"/>
          <w:b/>
          <w:i w:val="false"/>
          <w:color w:val="000000"/>
        </w:rPr>
        <w:t>
сомасын бөлу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4193"/>
        <w:gridCol w:w="2893"/>
        <w:gridCol w:w="3073"/>
        <w:gridCol w:w="3093"/>
      </w:tblGrid>
      <w:tr>
        <w:trPr>
          <w:trHeight w:val="240" w:hRule="atLeast"/>
        </w:trPr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рн</w:t>
            </w:r>
          </w:p>
        </w:tc>
        <w:tc>
          <w:tcPr>
            <w:tcW w:w="4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мәні бар қала) атауы</w:t>
            </w:r>
          </w:p>
        </w:tc>
        <w:tc>
          <w:tcPr>
            <w:tcW w:w="2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16 410 488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5 521 998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10 888 490 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500 000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500 000 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180 000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180 000 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130 805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130 805 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886 299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886 299 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331 354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331 354 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14 911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14 911 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2 607 274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2 033 802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573 472 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6 627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6 627 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5 260 008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2 105 048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3 154 960 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18 611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18 611 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200 000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200 000 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545 510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545 510 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6 547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6 547 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2 358 389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1 383 148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975 241 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113 322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113 322 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Қапшағай қ.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200 000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200 000 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 қ.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2 926 004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2 926 004 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Текелі қ.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124 827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124 827 </w:t>
            </w:r>
          </w:p>
        </w:tc>
      </w:tr>
    </w:tbl>
    <w:bookmarkStart w:name="z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30 қаңтардағы "Алматы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облыстық мәслихатының 2013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 желтоқсандағы "Алматы облысының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2014-2016 жылдарға арналған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облыстық бюджеті туралы" N 26-156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өзгерістер енгізу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27-168 шешіміне 5 қосымша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"18"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облысының 2014-2016 жылдарға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облыстық 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26-156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 қосымша</w:t>
      </w:r>
    </w:p>
    <w:bookmarkStart w:name="z4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Инженерлік коммуникациялық инфрақұрылымды</w:t>
      </w:r>
      <w:r>
        <w:br/>
      </w:r>
      <w:r>
        <w:rPr>
          <w:rFonts w:ascii="Times New Roman"/>
          <w:b/>
          <w:i w:val="false"/>
          <w:color w:val="000000"/>
        </w:rPr>
        <w:t>
дамытуға және жайластыруға аудандар мен қалалар</w:t>
      </w:r>
      <w:r>
        <w:br/>
      </w:r>
      <w:r>
        <w:rPr>
          <w:rFonts w:ascii="Times New Roman"/>
          <w:b/>
          <w:i w:val="false"/>
          <w:color w:val="000000"/>
        </w:rPr>
        <w:t>
бюджеттеріне берілетін нысаналы даму</w:t>
      </w:r>
      <w:r>
        <w:br/>
      </w:r>
      <w:r>
        <w:rPr>
          <w:rFonts w:ascii="Times New Roman"/>
          <w:b/>
          <w:i w:val="false"/>
          <w:color w:val="000000"/>
        </w:rPr>
        <w:t>
трансферттердің сомасын бөлу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4673"/>
        <w:gridCol w:w="2613"/>
        <w:gridCol w:w="2873"/>
        <w:gridCol w:w="3193"/>
      </w:tblGrid>
      <w:tr>
        <w:trPr>
          <w:trHeight w:val="510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рн</w:t>
            </w:r>
          </w:p>
        </w:tc>
        <w:tc>
          <w:tcPr>
            <w:tcW w:w="4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мәні бар қала) атауы</w:t>
            </w:r>
          </w:p>
        </w:tc>
        <w:tc>
          <w:tcPr>
            <w:tcW w:w="2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12 909 600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11 151 735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1 757 865 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44 502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44 502 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114 274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100 524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13 750 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188 493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171 357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17 136 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922 595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803 565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119 030 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75 456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75 456 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81 416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81 416 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2 219 951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2 007 228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212 723 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3 830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3 830 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2 060 979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1 785 460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275 519 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305 888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194 998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110 890 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69 185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53 352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15 833 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519 296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430 638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88 658 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48 490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48 490 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4 012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4 012 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593 150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519 683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73 467 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642 439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584 035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58 404 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Қапшағай қ.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4 495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4 495 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 қ.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5 007 573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4 500 895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506 678 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Текелі қ.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3 576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3 576 </w:t>
            </w:r>
          </w:p>
        </w:tc>
      </w:tr>
    </w:tbl>
    <w:bookmarkStart w:name="z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30 қаңтардағы "Алматы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облыстық мәслихатының 2013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 желтоқсандағы "Алматы облысының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2014-2016 жылдарға арналған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облыстық бюджеті туралы" N 26-156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өзгерістер енгізу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27-168 шешіміне 6 қосымша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"18"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облысының 2014-2016 жылдарға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облыстық 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26-156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 қосымша</w:t>
      </w:r>
    </w:p>
    <w:bookmarkStart w:name="z4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Мемлекеттік коммуналдық тұрғын үй</w:t>
      </w:r>
      <w:r>
        <w:br/>
      </w:r>
      <w:r>
        <w:rPr>
          <w:rFonts w:ascii="Times New Roman"/>
          <w:b/>
          <w:i w:val="false"/>
          <w:color w:val="000000"/>
        </w:rPr>
        <w:t>
қорының тұрғын құрылысына аудандық және</w:t>
      </w:r>
      <w:r>
        <w:br/>
      </w:r>
      <w:r>
        <w:rPr>
          <w:rFonts w:ascii="Times New Roman"/>
          <w:b/>
          <w:i w:val="false"/>
          <w:color w:val="000000"/>
        </w:rPr>
        <w:t>
қалалық бюджеттерге берілетін нысаналы</w:t>
      </w:r>
      <w:r>
        <w:br/>
      </w:r>
      <w:r>
        <w:rPr>
          <w:rFonts w:ascii="Times New Roman"/>
          <w:b/>
          <w:i w:val="false"/>
          <w:color w:val="000000"/>
        </w:rPr>
        <w:t>
даму трансферттерінің сомасын бөлу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3553"/>
        <w:gridCol w:w="2873"/>
        <w:gridCol w:w="2833"/>
        <w:gridCol w:w="2833"/>
      </w:tblGrid>
      <w:tr>
        <w:trPr>
          <w:trHeight w:val="510" w:hRule="atLeast"/>
        </w:trPr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рн</w:t>
            </w:r>
          </w:p>
        </w:tc>
        <w:tc>
          <w:tcPr>
            <w:tcW w:w="3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мәні бар қала) атауы</w:t>
            </w:r>
          </w:p>
        </w:tc>
        <w:tc>
          <w:tcPr>
            <w:tcW w:w="2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4 589 518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2 767 378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1 822 140 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219 834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219 834 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179 084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179 084 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32 492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32 492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49 272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43 272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6 000 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176 000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176 000 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72 892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64 960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7 932 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5 275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5 275 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3 944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3 944 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5 081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5 081 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121 413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120 213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1 200 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78 173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62 681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15 492 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54 856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54 856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174 887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174 887 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5 753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5 753 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245 756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245 756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8 257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8 257 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Қапшағай қ.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331 813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322 176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9 637 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 қ.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2 411 475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1 820 972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590 503 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Текелі қ.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413 261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413 261 </w:t>
            </w:r>
          </w:p>
        </w:tc>
      </w:tr>
    </w:tbl>
    <w:bookmarkStart w:name="z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30 қаңтардағы "Алматы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облыстық мәслихатының 2013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 желтоқсандағы "Алматы облысының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2014-2016 жылдарға арналған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облыстық бюджеті туралы" N 26-156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өзгерістер енгізу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27-168 шешіміне 7 қосымша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"18"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облысының 2014-2016 жылдарға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облыстық 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26-156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 қосымша</w:t>
      </w:r>
    </w:p>
    <w:bookmarkStart w:name="z4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Су жүйелерін дамытуға аудандар мен қалалар</w:t>
      </w:r>
      <w:r>
        <w:br/>
      </w:r>
      <w:r>
        <w:rPr>
          <w:rFonts w:ascii="Times New Roman"/>
          <w:b/>
          <w:i w:val="false"/>
          <w:color w:val="000000"/>
        </w:rPr>
        <w:t>
бюджеттеріне берілетін нысаналы даму</w:t>
      </w:r>
      <w:r>
        <w:br/>
      </w:r>
      <w:r>
        <w:rPr>
          <w:rFonts w:ascii="Times New Roman"/>
          <w:b/>
          <w:i w:val="false"/>
          <w:color w:val="000000"/>
        </w:rPr>
        <w:t>
трансферттердің сомасын бөлу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3193"/>
        <w:gridCol w:w="2373"/>
        <w:gridCol w:w="2893"/>
        <w:gridCol w:w="2453"/>
        <w:gridCol w:w="2253"/>
      </w:tblGrid>
      <w:tr>
        <w:trPr>
          <w:trHeight w:val="285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рн</w:t>
            </w:r>
          </w:p>
        </w:tc>
        <w:tc>
          <w:tcPr>
            <w:tcW w:w="3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мәні бар қала) атауы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</w:p>
        </w:tc>
        <w:tc>
          <w:tcPr>
            <w:tcW w:w="2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жабдықтауға және су бұру жүйелерін дамытуға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 жүйесін дамытуға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9 215 167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1 024 288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3 537 179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4 653 700 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293 087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293 087 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245 498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245 498 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145 426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97 557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47 869 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382 038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221 088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160 950 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215 879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215 879 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1 847 906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936 007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911 899 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457 562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180 000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277 562 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185 827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185 827 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194 391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194 391 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148 910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148 910 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958 933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767 425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191 508 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273 434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273 434 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990 643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882 621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108 022 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885 222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440 850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444 372 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1 157 603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319 693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452 481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385 429 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148 674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148 674 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Қапшағай қ.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163 440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163 440 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 қ.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472 549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263 745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208 804 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Текелі қ.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48 145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48 145 </w:t>
            </w:r>
          </w:p>
        </w:tc>
      </w:tr>
    </w:tbl>
    <w:bookmarkStart w:name="z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30 қаңтардағы "Алматы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облыстық мәслихатының 2013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 желтоқсандағы "Алматы облысының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2014-2016 жылдарға арналған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облыстық бюджеті туралы" N 26-156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өзгерістер енгізу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27-168 шешіміне 8 қосымша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"18"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облысының 2014-2016 жылдарға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облыстық 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26-156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 қосымша</w:t>
      </w:r>
    </w:p>
    <w:bookmarkStart w:name="z4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Коммуналдық шаруашылықты дамытуға аудандық</w:t>
      </w:r>
      <w:r>
        <w:br/>
      </w:r>
      <w:r>
        <w:rPr>
          <w:rFonts w:ascii="Times New Roman"/>
          <w:b/>
          <w:i w:val="false"/>
          <w:color w:val="000000"/>
        </w:rPr>
        <w:t>
және қалалық бюджеттерге берілетін нысаналы</w:t>
      </w:r>
      <w:r>
        <w:br/>
      </w:r>
      <w:r>
        <w:rPr>
          <w:rFonts w:ascii="Times New Roman"/>
          <w:b/>
          <w:i w:val="false"/>
          <w:color w:val="000000"/>
        </w:rPr>
        <w:t>
даму трансферттерінің сомасын бөлу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5493"/>
        <w:gridCol w:w="2273"/>
        <w:gridCol w:w="2933"/>
        <w:gridCol w:w="2553"/>
      </w:tblGrid>
      <w:tr>
        <w:trPr>
          <w:trHeight w:val="510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рн</w:t>
            </w:r>
          </w:p>
        </w:tc>
        <w:tc>
          <w:tcPr>
            <w:tcW w:w="5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мәні бар қала) атауы</w:t>
            </w:r>
          </w:p>
        </w:tc>
        <w:tc>
          <w:tcPr>
            <w:tcW w:w="2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6 938 513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4 410 620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2 527 893 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1 100 136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984 104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116 032 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85 909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85 909 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246 613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246 613 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442 572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442 572 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310 130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225 207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84 923 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542 227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300 000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242 227 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3 000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3 000 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3 000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3 000 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1 151 830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1 047 118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104 712 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756 989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688 172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68 817 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230 834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230 834 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3 000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3 000 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Қапшағай қ.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311 915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223 864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88 051 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 қ.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1 586 784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795 698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791 086 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Текелі қ.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163 574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146 457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17 117 </w:t>
            </w:r>
          </w:p>
        </w:tc>
      </w:tr>
    </w:tbl>
    <w:bookmarkStart w:name="z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30 қаңтардағы "Алматы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облыстық мәслихатының 2013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 желтоқсандағы "Алматы облысының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2014-2016 жылдарға арналған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облыстық бюджеті туралы" N 26-156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өзгерістер енгізу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27-168 шешіміне 9 қосымша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"18"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облысының 2014-2016 жылдарға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облыстық 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26-156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 қосымша</w:t>
      </w:r>
    </w:p>
    <w:bookmarkStart w:name="z4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Коммуналдық шаруашылық объектілерін дамытуға</w:t>
      </w:r>
      <w:r>
        <w:br/>
      </w:r>
      <w:r>
        <w:rPr>
          <w:rFonts w:ascii="Times New Roman"/>
          <w:b/>
          <w:i w:val="false"/>
          <w:color w:val="000000"/>
        </w:rPr>
        <w:t>
аудандық және қалалық бюджеттерге облыстық</w:t>
      </w:r>
      <w:r>
        <w:br/>
      </w:r>
      <w:r>
        <w:rPr>
          <w:rFonts w:ascii="Times New Roman"/>
          <w:b/>
          <w:i w:val="false"/>
          <w:color w:val="000000"/>
        </w:rPr>
        <w:t>
бюджет есебінен берілетін нысаналы даму</w:t>
      </w:r>
      <w:r>
        <w:br/>
      </w:r>
      <w:r>
        <w:rPr>
          <w:rFonts w:ascii="Times New Roman"/>
          <w:b/>
          <w:i w:val="false"/>
          <w:color w:val="000000"/>
        </w:rPr>
        <w:t>
трансферттерінің сомасын бөлу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7313"/>
        <w:gridCol w:w="3773"/>
      </w:tblGrid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рн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мәні бар қала) атауы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542 283 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238 006 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252 332 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 қ.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49 745 </w:t>
            </w:r>
          </w:p>
        </w:tc>
      </w:tr>
    </w:tbl>
    <w:bookmarkStart w:name="z1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30 қаңтардағы "Алматы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облыстық мәслихатының 2013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 желтоқсандағы "Алматы облысының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2014-2016 жылдарға арналған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облыстық бюджеті туралы" N 26-156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өзгерістер енгізу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27-168 шешіміне 10 қосымша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"18"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облысының 2014-2016 жылдарға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облыстық 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26-156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 қосымша</w:t>
      </w:r>
    </w:p>
    <w:bookmarkStart w:name="z4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Аудандық маңызы бар қалалардың, кенттердiң, ауылдардың</w:t>
      </w:r>
      <w:r>
        <w:br/>
      </w:r>
      <w:r>
        <w:rPr>
          <w:rFonts w:ascii="Times New Roman"/>
          <w:b/>
          <w:i w:val="false"/>
          <w:color w:val="000000"/>
        </w:rPr>
        <w:t>
(селолардың), ауылдық (селолық) округтердiң шекарасын</w:t>
      </w:r>
      <w:r>
        <w:br/>
      </w:r>
      <w:r>
        <w:rPr>
          <w:rFonts w:ascii="Times New Roman"/>
          <w:b/>
          <w:i w:val="false"/>
          <w:color w:val="000000"/>
        </w:rPr>
        <w:t>
белгiлеу кезiнде жүргiзiлетiн жерге орналастыруға, ауыл</w:t>
      </w:r>
      <w:r>
        <w:br/>
      </w:r>
      <w:r>
        <w:rPr>
          <w:rFonts w:ascii="Times New Roman"/>
          <w:b/>
          <w:i w:val="false"/>
          <w:color w:val="000000"/>
        </w:rPr>
        <w:t>
шаруашылығы алқаптарын бiр түрден екiншiсiне ауыстыру</w:t>
      </w:r>
      <w:r>
        <w:br/>
      </w:r>
      <w:r>
        <w:rPr>
          <w:rFonts w:ascii="Times New Roman"/>
          <w:b/>
          <w:i w:val="false"/>
          <w:color w:val="000000"/>
        </w:rPr>
        <w:t>
жөнiндегi жұмыстарына, елдi мекендердi жер-шаруашылық</w:t>
      </w:r>
      <w:r>
        <w:br/>
      </w:r>
      <w:r>
        <w:rPr>
          <w:rFonts w:ascii="Times New Roman"/>
          <w:b/>
          <w:i w:val="false"/>
          <w:color w:val="000000"/>
        </w:rPr>
        <w:t>
орналастыруға жергілікті бюджеттерден берілетін</w:t>
      </w:r>
      <w:r>
        <w:br/>
      </w:r>
      <w:r>
        <w:rPr>
          <w:rFonts w:ascii="Times New Roman"/>
          <w:b/>
          <w:i w:val="false"/>
          <w:color w:val="000000"/>
        </w:rPr>
        <w:t>
ағымдағы нысалы трансферттерді бөлу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6273"/>
        <w:gridCol w:w="4473"/>
      </w:tblGrid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пп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мәні бар қала) атауы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44 430 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16 602 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6 258 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20 510 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Қапшағай қ.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1 060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