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b5dd" w14:textId="a8db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2014 жылғы 8 қыркүйектегі № 276 қаулысы. Ақтөбе облысының Әділет департаментінде 2014 жылғы 9 қыркүйекте № 4031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өзгерістер енгізу көзделген – Ақтөбе облысы Хромтау ауданы әкімдігінің 07.11.2022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(өзгерістер енгізілмеді).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Атауға өзгеріс енгізілді - Ақтөбе облысы Хромтау ауданының әкімдігінің 14.04.2017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аумақтық сайлау комиссиясымен бірлесе отырып </w:t>
      </w:r>
      <w:r>
        <w:rPr>
          <w:rFonts w:ascii="Times New Roman"/>
          <w:b w:val="false"/>
          <w:i w:val="false"/>
          <w:color w:val="000000"/>
          <w:sz w:val="28"/>
        </w:rPr>
        <w:t xml:space="preserve">(келісімі бойынша) сайлау өткізу кезеңінде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қаласы мен ауылдық округтерінің әкімдері үгіттік баспа материалдарын орналастыру үшін белгіленген орындарды стендтермен, тақталармен және тұғырлықтармен жарақтандырсын.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С.Жаконовқа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"16"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үгіттік баспа материалдарын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Хромтау ауданының әкімдігінің 16.06.2026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немесе 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Әйтеке-би көшесі, 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ғимараты, Бірлік көшесі,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Құрманғали Оспанов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Мектеп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Әлия Молдағұлова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мектеп-гимназиясы ғимараты, Бейбітшілік көшесі,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Онғар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Адыр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Ыбырай Алтынсарин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әкімдік ғимараты, Абая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Кұдыксай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мектеп ғимараты, Мектеп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Мәншүк Маметова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Ардагерлер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Нұрлы-көш көшесі, 37а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 ғимараты, Тәуелсіздік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Бейбітшілік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Некілтау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Некілтау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ғимараты, Мектеп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ғимараты, Табантал көшесі,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әкімдік ғимараты, Орталық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әкімдік ғимараты, М.Горький,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автобекеті, М Әуезов көшесі, 2В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мешіт ғимараты, М.Әуезова көшесі, 4А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