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dd86" w14:textId="3cad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24 ақпандағы № 161 шешімі. Ақтөбе облысының Әділет департаментінде 2014 жылғы 27 наурызда № 3830 болып тіркелді. Күші жойылды - Ақтөбе облысы Хромтау аудандық мәслихатының 2016 жылғы 08 маусымдағы № 30 шешімімен</w:t>
      </w:r>
    </w:p>
    <w:p>
      <w:pPr>
        <w:spacing w:after="0"/>
        <w:ind w:left="0"/>
        <w:jc w:val="left"/>
      </w:pPr>
      <w:r>
        <w:rPr>
          <w:rFonts w:ascii="Times New Roman"/>
          <w:b w:val="false"/>
          <w:i w:val="false"/>
          <w:color w:val="ff0000"/>
          <w:sz w:val="28"/>
        </w:rPr>
        <w:t xml:space="preserve">      Ескерту. Күші жойылды - Ақтөбе облысы Хромтау аудандық мәслихатының 08.06.2016 </w:t>
      </w:r>
      <w:r>
        <w:rPr>
          <w:rFonts w:ascii="Times New Roman"/>
          <w:b w:val="false"/>
          <w:i w:val="false"/>
          <w:color w:val="ff0000"/>
          <w:sz w:val="28"/>
        </w:rPr>
        <w:t>№ 30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Хромтау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Н.Қарағұлов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ақпандағы № 161</w:t>
            </w:r>
            <w:r>
              <w:br/>
            </w:r>
            <w:r>
              <w:rPr>
                <w:rFonts w:ascii="Times New Roman"/>
                <w:b w:val="false"/>
                <w:i w:val="false"/>
                <w:color w:val="000000"/>
                <w:sz w:val="20"/>
              </w:rPr>
              <w:t>Хромтау аудандық мәслихатының</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Хромтау аудандық мәслихатының</w:t>
      </w:r>
      <w:r>
        <w:br/>
      </w:r>
      <w:r>
        <w:rPr>
          <w:rFonts w:ascii="Times New Roman"/>
          <w:b/>
          <w:i w:val="false"/>
          <w:color w:val="000000"/>
        </w:rPr>
        <w:t>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Хромтау аудандық мәслихаттының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аудандық мәслихат сессияларын, оларға мәселелер енгiзу және қарау, олардың қызметi туралы есептердi, халық алдында аудандық мәслихаттың атқарған жұмысы және оның тұрақты комиссияларының қызметі туралы есептерді тыңдау, депутаттардың сауалдарын қарау тәртiбiн, аудандық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мәслихат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Аудандық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Аудандық мәслихат сессияларын өткізу тәртібі</w:t>
      </w:r>
      <w:r>
        <w:br/>
      </w:r>
      <w:r>
        <w:rPr>
          <w:rFonts w:ascii="Times New Roman"/>
          <w:b w:val="false"/>
          <w:i w:val="false"/>
          <w:color w:val="000000"/>
          <w:sz w:val="28"/>
        </w:rPr>
        <w:t>
      2.1. Аудандық мәслихат сессиялары</w:t>
      </w:r>
      <w:r>
        <w:br/>
      </w: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аудандық мәслихат белгілеген мерзімге, бірақ күнтізбелік он бес күннен аспайтын үзіліс жариялануы мүмкін. Сессияның ұзақтығын аудандық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аудандық мәслихат сессиясы төрағасының немесе аудандық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аудандық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аудандық мәслихат сессияларын, мәслихаттың тұрақты комиссияларының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аудандық мәслихаттың сессиялары, тұрақты комиссияларының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аудандық мәслихат хатшысы, аудандық мәслихаттың тұрақты комиссиялары,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аудандық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Аудандық мәслихаттың қарауына жататын мәселелер бойынша аудандық мәслихаттың сессиясына ауданның, қала,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Аудандық мәслихаттың отырысына шақырылған адамдар үшін мәжіліс залында арнайы орындар бөлінеді. Шақырылған адамдардың аудандық мәслихат сессиясының жұмысына араласуына, аудандық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Аудандық мәслихаттың отырыстары аудандық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Аудандық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r>
        <w:br/>
      </w:r>
      <w:r>
        <w:rPr>
          <w:rFonts w:ascii="Times New Roman"/>
          <w:b w:val="false"/>
          <w:i w:val="false"/>
          <w:color w:val="000000"/>
          <w:sz w:val="28"/>
        </w:rPr>
        <w:t>
      </w:t>
      </w:r>
      <w:r>
        <w:rPr>
          <w:rFonts w:ascii="Times New Roman"/>
          <w:b/>
          <w:i w:val="false"/>
          <w:color w:val="000000"/>
          <w:sz w:val="28"/>
        </w:rPr>
        <w:t>2.2. Аудандық 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аудандық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Ақтөбе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Аудандық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Аудандық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Аудандық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аудандық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Аудандық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аудандық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Аудандық экономика және бюджеттік жоспарлау бөлімі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Аудандық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аудандық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Есептерді тыңдау тәртібі</w:t>
      </w:r>
      <w:r>
        <w:br/>
      </w: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аудандық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аудандық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әкiміне сенiмсiздiк бiлдiру туралы аудандық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аудандық мәслихат хатшысының, тұрақты комиссиялар төрағаларының есебін тыңдайды.</w:t>
      </w:r>
      <w:r>
        <w:br/>
      </w:r>
      <w:r>
        <w:rPr>
          <w:rFonts w:ascii="Times New Roman"/>
          <w:b w:val="false"/>
          <w:i w:val="false"/>
          <w:color w:val="000000"/>
          <w:sz w:val="28"/>
        </w:rPr>
        <w:t>
      Аудандық мәслихат хатшысы жылына кемінде бір рет аудандық мәслихаттың кезекті сессияларында аудандық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аудандық мәслихат аппаратының қызметі туралы есеп береді.</w:t>
      </w:r>
      <w:r>
        <w:br/>
      </w:r>
      <w:r>
        <w:rPr>
          <w:rFonts w:ascii="Times New Roman"/>
          <w:b w:val="false"/>
          <w:i w:val="false"/>
          <w:color w:val="000000"/>
          <w:sz w:val="28"/>
        </w:rPr>
        <w:t>
      Аудандық мәслихат сессиясының, мәслихаттың тұрақты комиссияларының төрағалары жылына кемінде бір рет аудандық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комиссиясының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Қала, ауыл, ауылдық округ тұрғындарын аудандық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r>
        <w:br/>
      </w: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аудан прокурорына және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Аудандық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Аудан прокурорына жолданған сауалдар қылмыстық қудалауды жүзеге асырумен байланысты болмауы тиіс.</w:t>
      </w:r>
      <w:r>
        <w:br/>
      </w: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Аудандық мәслихаттың лауазымды адамдары, тұрақты комиссиялары, аудандық мәслихаттың депутаттық бірлестіктері</w:t>
      </w:r>
      <w:r>
        <w:br/>
      </w:r>
      <w:r>
        <w:rPr>
          <w:rFonts w:ascii="Times New Roman"/>
          <w:b w:val="false"/>
          <w:i w:val="false"/>
          <w:color w:val="000000"/>
          <w:sz w:val="28"/>
        </w:rPr>
        <w:t>
      5.1. Аудандық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аудандық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val="false"/>
          <w:i w:val="false"/>
          <w:color w:val="000000"/>
          <w:sz w:val="28"/>
        </w:rPr>
        <w:t>Аудандық мәслихат хатшысы</w:t>
      </w:r>
      <w:r>
        <w:br/>
      </w: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аудандық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val="false"/>
          <w:i w:val="false"/>
          <w:color w:val="000000"/>
          <w:sz w:val="28"/>
        </w:rPr>
        <w:t>Аудандық 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47. Аудандық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аудандық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аудандық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val="false"/>
          <w:i w:val="false"/>
          <w:color w:val="000000"/>
          <w:sz w:val="28"/>
        </w:rPr>
        <w:t>Аудандық 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аудандық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Аудандық мәслихаттағы депутаттық бірлестіктер</w:t>
      </w:r>
      <w:r>
        <w:br/>
      </w:r>
      <w:r>
        <w:rPr>
          <w:rFonts w:ascii="Times New Roman"/>
          <w:b w:val="false"/>
          <w:i w:val="false"/>
          <w:color w:val="000000"/>
          <w:sz w:val="28"/>
        </w:rPr>
        <w:t>
      </w:t>
      </w:r>
      <w:r>
        <w:rPr>
          <w:rFonts w:ascii="Times New Roman"/>
          <w:b w:val="false"/>
          <w:i w:val="false"/>
          <w:color w:val="000000"/>
          <w:sz w:val="28"/>
        </w:rPr>
        <w:t xml:space="preserve">55. Аудандық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аудандық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аудандық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аудандық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аудандық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аудандық мәслихаттың кемiнде бес депутаты болуға тиiс.</w:t>
      </w:r>
      <w:r>
        <w:br/>
      </w: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Депутаттық этика</w:t>
      </w:r>
      <w:r>
        <w:br/>
      </w: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аудандық мәслихат комиссияларының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аудандық мәслихаттың тұрақты комиссияларының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Аудандық мәслихат аппаратының жұмысын ұйымдастыру</w:t>
      </w:r>
      <w:r>
        <w:br/>
      </w:r>
      <w:r>
        <w:rPr>
          <w:rFonts w:ascii="Times New Roman"/>
          <w:b w:val="false"/>
          <w:i w:val="false"/>
          <w:color w:val="000000"/>
          <w:sz w:val="28"/>
        </w:rPr>
        <w:t>
      </w:t>
      </w:r>
      <w:r>
        <w:rPr>
          <w:rFonts w:ascii="Times New Roman"/>
          <w:b w:val="false"/>
          <w:i w:val="false"/>
          <w:color w:val="000000"/>
          <w:sz w:val="28"/>
        </w:rPr>
        <w:t>65. Аудандық мәслихат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xml:space="preserve">
      Аудандық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Аудандық мәслихат аппараты туралы ережені аудандық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Аудандық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