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8b77b" w14:textId="998b7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Ойыл ауданы Ойыл ауылдық округі әкімінің 2014 жылғы 9 шілдедегі № 80 шешімі. Ақтөбе облысының Әділет департаментінде 2014 жылғы 17 шілдеде № 3967 болып тіркелді. Күші жойылды - Ақтөбе облысы Ойыл ауданы Ойыл ауылдық округі әкімінің 2014 жылғы 17 қыркүйектегі № 124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Ақтөбе облысы Ойыл ауданы Ойыл ауылдық округі әкімінің 17.09.2014 </w:t>
      </w:r>
      <w:r>
        <w:rPr>
          <w:rFonts w:ascii="Times New Roman"/>
          <w:b w:val="false"/>
          <w:i w:val="false"/>
          <w:color w:val="ff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№ 148 "Қазақстан Республикасындағы жергiлiктi мемлекеттiк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№ 339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Қазақстан Республикасы Ауыл шаруашылығы Министрлігі Ветеринарлық бақылау және қадағалау комитетінің Ойыл аудандық аумақтық инспекциясы бас мемлекеттік ветеринариялық-санитарлық инспекторының 2014 жылғы 2 маусымдағы № ВО 3-4/132 ұсынысы негізінде, Ойыл ауылдық округі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Ойыл ауылдық округінің Сегізсай қыстағындағы "Сегізсай" өндірістік кооперативінің аумағына, мүйізді ірі қара малдары арасынан құтырық ауруының анықталуына байланысты, шектеу іс-шаралары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орындалуына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оның алғаш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99"/>
        <w:gridCol w:w="4001"/>
      </w:tblGrid>
      <w:tr>
        <w:trPr>
          <w:trHeight w:val="30" w:hRule="atLeast"/>
        </w:trPr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Ойыл ауылдық округі әкімінің м.а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Нугыманов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